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colors4.xml" ContentType="application/vnd.openxmlformats-officedocument.drawingml.diagramColors+xml"/>
  <Override PartName="/word/diagrams/colors5.xml" ContentType="application/vnd.openxmlformats-officedocument.drawingml.diagramColors+xml"/>
  <Override PartName="/word/diagrams/colors6.xml" ContentType="application/vnd.openxmlformats-officedocument.drawingml.diagramColors+xml"/>
  <Override PartName="/word/diagrams/colors7.xml" ContentType="application/vnd.openxmlformats-officedocument.drawingml.diagramColors+xml"/>
  <Override PartName="/word/diagrams/colors8.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ata4.xml" ContentType="application/vnd.openxmlformats-officedocument.drawingml.diagramData+xml"/>
  <Override PartName="/word/diagrams/data5.xml" ContentType="application/vnd.openxmlformats-officedocument.drawingml.diagramData+xml"/>
  <Override PartName="/word/diagrams/data6.xml" ContentType="application/vnd.openxmlformats-officedocument.drawingml.diagramData+xml"/>
  <Override PartName="/word/diagrams/data7.xml" ContentType="application/vnd.openxmlformats-officedocument.drawingml.diagramData+xml"/>
  <Override PartName="/word/diagrams/data8.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drawing4.xml" ContentType="application/vnd.ms-office.drawingml.diagramDrawing+xml"/>
  <Override PartName="/word/diagrams/drawing5.xml" ContentType="application/vnd.ms-office.drawingml.diagramDrawing+xml"/>
  <Override PartName="/word/diagrams/drawing6.xml" ContentType="application/vnd.ms-office.drawingml.diagramDrawing+xml"/>
  <Override PartName="/word/diagrams/drawing7.xml" ContentType="application/vnd.ms-office.drawingml.diagramDrawing+xml"/>
  <Override PartName="/word/diagrams/drawing8.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layout4.xml" ContentType="application/vnd.openxmlformats-officedocument.drawingml.diagramLayout+xml"/>
  <Override PartName="/word/diagrams/layout5.xml" ContentType="application/vnd.openxmlformats-officedocument.drawingml.diagramLayout+xml"/>
  <Override PartName="/word/diagrams/layout6.xml" ContentType="application/vnd.openxmlformats-officedocument.drawingml.diagramLayout+xml"/>
  <Override PartName="/word/diagrams/layout7.xml" ContentType="application/vnd.openxmlformats-officedocument.drawingml.diagramLayout+xml"/>
  <Override PartName="/word/diagrams/layout8.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iagrams/quickStyle4.xml" ContentType="application/vnd.openxmlformats-officedocument.drawingml.diagramStyle+xml"/>
  <Override PartName="/word/diagrams/quickStyle5.xml" ContentType="application/vnd.openxmlformats-officedocument.drawingml.diagramStyle+xml"/>
  <Override PartName="/word/diagrams/quickStyle6.xml" ContentType="application/vnd.openxmlformats-officedocument.drawingml.diagramStyle+xml"/>
  <Override PartName="/word/diagrams/quickStyle7.xml" ContentType="application/vnd.openxmlformats-officedocument.drawingml.diagramStyle+xml"/>
  <Override PartName="/word/diagrams/quickStyle8.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C2E5FC6">
      <w:pPr>
        <w:rPr>
          <w:rFonts w:hint="default"/>
          <w:lang w:val="en-US"/>
        </w:rPr>
        <w:sectPr>
          <w:pgSz w:w="11906" w:h="16838"/>
          <w:pgMar w:top="1440" w:right="1800" w:bottom="1440" w:left="1800" w:header="720" w:footer="720" w:gutter="0"/>
          <w:cols w:space="720" w:num="1"/>
          <w:docGrid w:linePitch="360" w:charSpace="0"/>
        </w:sectPr>
      </w:pPr>
      <w:bookmarkStart w:id="0" w:name="_GoBack"/>
      <w:bookmarkEnd w:id="0"/>
      <w:r>
        <w:rPr>
          <w:rFonts w:hint="default"/>
        </w:rPr>
        <mc:AlternateContent>
          <mc:Choice Requires="wps">
            <w:drawing>
              <wp:anchor distT="0" distB="0" distL="114300" distR="114300" simplePos="0" relativeHeight="251851776" behindDoc="0" locked="0" layoutInCell="1" allowOverlap="1">
                <wp:simplePos x="0" y="0"/>
                <wp:positionH relativeFrom="column">
                  <wp:posOffset>3469005</wp:posOffset>
                </wp:positionH>
                <wp:positionV relativeFrom="paragraph">
                  <wp:posOffset>6998970</wp:posOffset>
                </wp:positionV>
                <wp:extent cx="3306445" cy="2757170"/>
                <wp:effectExtent l="0" t="0" r="0" b="0"/>
                <wp:wrapNone/>
                <wp:docPr id="15" name="Текстовое поле 15"/>
                <wp:cNvGraphicFramePr/>
                <a:graphic xmlns:a="http://schemas.openxmlformats.org/drawingml/2006/main">
                  <a:graphicData uri="http://schemas.microsoft.com/office/word/2010/wordprocessingShape">
                    <wps:wsp>
                      <wps:cNvSpPr txBox="1"/>
                      <wps:spPr>
                        <a:xfrm>
                          <a:off x="0" y="0"/>
                          <a:ext cx="3306445" cy="2757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CF83CC">
                            <w:pPr>
                              <w:jc w:val="center"/>
                              <w:rPr>
                                <w:rFonts w:hint="default" w:ascii="Bahnschrift Light" w:hAnsi="Bahnschrift Light" w:cs="Bahnschrift Light"/>
                                <w:i/>
                                <w:iCs/>
                                <w:color w:val="000000" w:themeColor="text1"/>
                                <w:sz w:val="220"/>
                                <w:szCs w:val="220"/>
                                <w:lang w:val="ru-RU"/>
                                <w14:textFill>
                                  <w14:solidFill>
                                    <w14:schemeClr w14:val="tx1"/>
                                  </w14:solidFill>
                                </w14:textFill>
                              </w:rPr>
                            </w:pPr>
                            <w:r>
                              <w:rPr>
                                <w:rFonts w:hint="default" w:ascii="Bahnschrift Light" w:hAnsi="Bahnschrift Light" w:cs="Bahnschrift Light"/>
                                <w:i/>
                                <w:iCs/>
                                <w:color w:val="C00000"/>
                                <w:sz w:val="220"/>
                                <w:szCs w:val="220"/>
                                <w:lang w:val="ru-RU"/>
                              </w:rPr>
                              <w:t>7</w:t>
                            </w:r>
                          </w:p>
                          <w:p w14:paraId="7FBDD06A">
                            <w:pPr>
                              <w:jc w:val="center"/>
                              <w:rPr>
                                <w:rFonts w:hint="default" w:ascii="Bahnschrift Light" w:hAnsi="Bahnschrift Light" w:cs="Bahnschrift Light"/>
                                <w:color w:val="000000" w:themeColor="text1"/>
                                <w:sz w:val="96"/>
                                <w:szCs w:val="96"/>
                                <w:lang w:val="ru-RU"/>
                                <w14:textFill>
                                  <w14:solidFill>
                                    <w14:schemeClr w14:val="tx1"/>
                                  </w14:solidFill>
                                </w14:textFill>
                              </w:rPr>
                            </w:pPr>
                            <w:r>
                              <w:rPr>
                                <w:rFonts w:hint="default" w:ascii="Bahnschrift Light" w:hAnsi="Bahnschrift Light" w:cs="Bahnschrift Light"/>
                                <w:i/>
                                <w:iCs/>
                                <w:color w:val="000000" w:themeColor="text1"/>
                                <w:sz w:val="96"/>
                                <w:szCs w:val="96"/>
                                <w:lang w:val="ru-RU"/>
                                <w14:textFill>
                                  <w14:solidFill>
                                    <w14:schemeClr w14:val="tx1"/>
                                  </w14:solidFill>
                                </w14:textFill>
                              </w:rPr>
                              <w:t>класс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15pt;margin-top:551.1pt;height:217.1pt;width:260.35pt;z-index:251851776;mso-width-relative:page;mso-height-relative:page;" filled="f" stroked="f" coordsize="21600,21600" o:gfxdata="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7VPojd0AAAAOAQAA&#10;DwAAAAAAAAABACAAAAAiAAAAZHJzL2Rvd25yZXYueG1sUEsBAhQAFAAAAAgAh07iQLPduj1NAgAA&#10;ewQAAA4AAAAAAAAAAQAgAAAALAEAAGRycy9lMm9Eb2MueG1sUEsFBgAAAAAGAAYAWQEAAOsFAAAA&#10;AA==&#10;">
                <v:fill on="f" focussize="0,0"/>
                <v:stroke on="f" weight="0.5pt"/>
                <v:imagedata o:title=""/>
                <o:lock v:ext="edit" aspectratio="f"/>
                <v:textbox>
                  <w:txbxContent>
                    <w:p w14:paraId="36CF83CC">
                      <w:pPr>
                        <w:jc w:val="center"/>
                        <w:rPr>
                          <w:rFonts w:hint="default" w:ascii="Bahnschrift Light" w:hAnsi="Bahnschrift Light" w:cs="Bahnschrift Light"/>
                          <w:i/>
                          <w:iCs/>
                          <w:color w:val="000000" w:themeColor="text1"/>
                          <w:sz w:val="220"/>
                          <w:szCs w:val="220"/>
                          <w:lang w:val="ru-RU"/>
                          <w14:textFill>
                            <w14:solidFill>
                              <w14:schemeClr w14:val="tx1"/>
                            </w14:solidFill>
                          </w14:textFill>
                        </w:rPr>
                      </w:pPr>
                      <w:r>
                        <w:rPr>
                          <w:rFonts w:hint="default" w:ascii="Bahnschrift Light" w:hAnsi="Bahnschrift Light" w:cs="Bahnschrift Light"/>
                          <w:i/>
                          <w:iCs/>
                          <w:color w:val="C00000"/>
                          <w:sz w:val="220"/>
                          <w:szCs w:val="220"/>
                          <w:lang w:val="ru-RU"/>
                        </w:rPr>
                        <w:t>7</w:t>
                      </w:r>
                    </w:p>
                    <w:p w14:paraId="7FBDD06A">
                      <w:pPr>
                        <w:jc w:val="center"/>
                        <w:rPr>
                          <w:rFonts w:hint="default" w:ascii="Bahnschrift Light" w:hAnsi="Bahnschrift Light" w:cs="Bahnschrift Light"/>
                          <w:color w:val="000000" w:themeColor="text1"/>
                          <w:sz w:val="96"/>
                          <w:szCs w:val="96"/>
                          <w:lang w:val="ru-RU"/>
                          <w14:textFill>
                            <w14:solidFill>
                              <w14:schemeClr w14:val="tx1"/>
                            </w14:solidFill>
                          </w14:textFill>
                        </w:rPr>
                      </w:pPr>
                      <w:r>
                        <w:rPr>
                          <w:rFonts w:hint="default" w:ascii="Bahnschrift Light" w:hAnsi="Bahnschrift Light" w:cs="Bahnschrift Light"/>
                          <w:i/>
                          <w:iCs/>
                          <w:color w:val="000000" w:themeColor="text1"/>
                          <w:sz w:val="96"/>
                          <w:szCs w:val="96"/>
                          <w:lang w:val="ru-RU"/>
                          <w14:textFill>
                            <w14:solidFill>
                              <w14:schemeClr w14:val="tx1"/>
                            </w14:solidFill>
                          </w14:textFill>
                        </w:rPr>
                        <w:t>класс</w:t>
                      </w:r>
                    </w:p>
                  </w:txbxContent>
                </v:textbox>
              </v:shape>
            </w:pict>
          </mc:Fallback>
        </mc:AlternateContent>
      </w:r>
      <w:r>
        <w:rPr>
          <w:rFonts w:hint="default"/>
        </w:rPr>
        <mc:AlternateContent>
          <mc:Choice Requires="wps">
            <w:drawing>
              <wp:anchor distT="0" distB="0" distL="114300" distR="114300" simplePos="0" relativeHeight="251849728" behindDoc="0" locked="0" layoutInCell="1" allowOverlap="1">
                <wp:simplePos x="0" y="0"/>
                <wp:positionH relativeFrom="column">
                  <wp:posOffset>3255645</wp:posOffset>
                </wp:positionH>
                <wp:positionV relativeFrom="paragraph">
                  <wp:posOffset>6449695</wp:posOffset>
                </wp:positionV>
                <wp:extent cx="5334000" cy="5090160"/>
                <wp:effectExtent l="14605" t="14605" r="15875" b="15875"/>
                <wp:wrapNone/>
                <wp:docPr id="282" name="Овал 282"/>
                <wp:cNvGraphicFramePr/>
                <a:graphic xmlns:a="http://schemas.openxmlformats.org/drawingml/2006/main">
                  <a:graphicData uri="http://schemas.microsoft.com/office/word/2010/wordprocessingShape">
                    <wps:wsp>
                      <wps:cNvSpPr/>
                      <wps:spPr>
                        <a:xfrm>
                          <a:off x="0" y="0"/>
                          <a:ext cx="5334000" cy="5090160"/>
                        </a:xfrm>
                        <a:prstGeom prst="ellipse">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6.35pt;margin-top:507.85pt;height:400.8pt;width:420pt;z-index:251849728;v-text-anchor:middle;mso-width-relative:page;mso-height-relative:page;" filled="f" stroked="t" coordsize="21600,21600" o:gfxdata="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CDXM33AAAAA4BAAAPAAAAAAAAAAEAIAAAACIAAABkcnMvZG93&#10;bnJldi54bWxQSwECFAAUAAAACACHTuJAQ1lL2W4CAADVBAAADgAAAAAAAAABACAAAAArAQAAZHJz&#10;L2Uyb0RvYy54bWxQSwUGAAAAAAYABgBZAQAACwYAAAAA&#10;">
                <v:fill on="f" focussize="0,0"/>
                <v:stroke weight="2.25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848704" behindDoc="0" locked="0" layoutInCell="1" allowOverlap="1">
                <wp:simplePos x="0" y="0"/>
                <wp:positionH relativeFrom="column">
                  <wp:posOffset>3148965</wp:posOffset>
                </wp:positionH>
                <wp:positionV relativeFrom="paragraph">
                  <wp:posOffset>6343650</wp:posOffset>
                </wp:positionV>
                <wp:extent cx="5486400" cy="5318125"/>
                <wp:effectExtent l="0" t="0" r="0" b="635"/>
                <wp:wrapNone/>
                <wp:docPr id="281" name="Овал 281"/>
                <wp:cNvGraphicFramePr/>
                <a:graphic xmlns:a="http://schemas.openxmlformats.org/drawingml/2006/main">
                  <a:graphicData uri="http://schemas.microsoft.com/office/word/2010/wordprocessingShape">
                    <wps:wsp>
                      <wps:cNvSpPr/>
                      <wps:spPr>
                        <a:xfrm>
                          <a:off x="0" y="0"/>
                          <a:ext cx="5486400" cy="531812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7.95pt;margin-top:499.5pt;height:418.75pt;width:432pt;z-index:251848704;v-text-anchor:middle;mso-width-relative:page;mso-height-relative:page;" fillcolor="#E7B991" filled="t" stroked="f" coordsize="21600,21600" o:gfxdata="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ylx1doAAAANAQAADwAAAAAAAAABACAAAAAiAAAAZHJz&#10;L2Rvd25yZXYueG1sUEsBAhQAFAAAAAgAh07iQPlV9NF0AgAA1QQAAA4AAAAAAAAAAQAgAAAAKQEA&#10;AGRycy9lMm9Eb2MueG1sUEsFBgAAAAAGAAYAWQEAAA8GA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847680" behindDoc="0" locked="0" layoutInCell="1" allowOverlap="1">
                <wp:simplePos x="0" y="0"/>
                <wp:positionH relativeFrom="column">
                  <wp:posOffset>923925</wp:posOffset>
                </wp:positionH>
                <wp:positionV relativeFrom="paragraph">
                  <wp:posOffset>551815</wp:posOffset>
                </wp:positionV>
                <wp:extent cx="3566160" cy="1524000"/>
                <wp:effectExtent l="0" t="0" r="0" b="0"/>
                <wp:wrapNone/>
                <wp:docPr id="280" name="Текстовое поле 280"/>
                <wp:cNvGraphicFramePr/>
                <a:graphic xmlns:a="http://schemas.openxmlformats.org/drawingml/2006/main">
                  <a:graphicData uri="http://schemas.microsoft.com/office/word/2010/wordprocessingShape">
                    <wps:wsp>
                      <wps:cNvSpPr txBox="1"/>
                      <wps:spPr>
                        <a:xfrm>
                          <a:off x="0" y="0"/>
                          <a:ext cx="3566160" cy="152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5F055C">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Мошкина Л.В.</w:t>
                            </w:r>
                          </w:p>
                          <w:p w14:paraId="06278EB3">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Лучникова В.А.</w:t>
                            </w:r>
                          </w:p>
                          <w:p w14:paraId="06CD5375">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Наумова В.А.</w:t>
                            </w:r>
                          </w:p>
                          <w:p w14:paraId="487E8203">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Погребенник С.А.</w:t>
                            </w:r>
                          </w:p>
                          <w:p w14:paraId="35636FE9">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Столбова А.А.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75pt;margin-top:43.45pt;height:120pt;width:280.8pt;z-index:251847680;mso-width-relative:page;mso-height-relative:page;" filled="f" stroked="f" coordsize="21600,21600" o:gfxdata="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M0eGdsAAAAKAQAA&#10;DwAAAAAAAAABACAAAAAiAAAAZHJzL2Rvd25yZXYueG1sUEsBAhQAFAAAAAgAh07iQMSNZgtPAgAA&#10;fQQAAA4AAAAAAAAAAQAgAAAAKgEAAGRycy9lMm9Eb2MueG1sUEsFBgAAAAAGAAYAWQEAAOsFAAAA&#10;AA==&#10;">
                <v:fill on="f" focussize="0,0"/>
                <v:stroke on="f" weight="0.5pt"/>
                <v:imagedata o:title=""/>
                <o:lock v:ext="edit" aspectratio="f"/>
                <v:textbox>
                  <w:txbxContent>
                    <w:p w14:paraId="2C5F055C">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Мошкина Л.В.</w:t>
                      </w:r>
                    </w:p>
                    <w:p w14:paraId="06278EB3">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Лучникова В.А.</w:t>
                      </w:r>
                    </w:p>
                    <w:p w14:paraId="06CD5375">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Наумова В.А.</w:t>
                      </w:r>
                    </w:p>
                    <w:p w14:paraId="487E8203">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Погребенник С.А.</w:t>
                      </w:r>
                    </w:p>
                    <w:p w14:paraId="35636FE9">
                      <w:pPr>
                        <w:jc w:val="center"/>
                        <w:rPr>
                          <w:rFonts w:hint="default" w:ascii="Bahnschrift Light" w:hAnsi="Bahnschrift Light" w:cs="Bahnschrift Light"/>
                          <w:i/>
                          <w:iCs/>
                          <w:sz w:val="32"/>
                          <w:szCs w:val="32"/>
                          <w:lang w:val="ru-RU"/>
                        </w:rPr>
                      </w:pPr>
                      <w:r>
                        <w:rPr>
                          <w:rFonts w:hint="default" w:ascii="Bahnschrift Light" w:hAnsi="Bahnschrift Light" w:cs="Bahnschrift Light"/>
                          <w:i/>
                          <w:iCs/>
                          <w:sz w:val="32"/>
                          <w:szCs w:val="32"/>
                          <w:lang w:val="ru-RU"/>
                        </w:rPr>
                        <w:t>Столбова А.А.</w:t>
                      </w:r>
                    </w:p>
                  </w:txbxContent>
                </v:textbox>
              </v:shape>
            </w:pict>
          </mc:Fallback>
        </mc:AlternateContent>
      </w:r>
      <w:r>
        <w:rPr>
          <w:rFonts w:hint="default"/>
        </w:rPr>
        <mc:AlternateContent>
          <mc:Choice Requires="wps">
            <w:drawing>
              <wp:anchor distT="0" distB="0" distL="114300" distR="114300" simplePos="0" relativeHeight="251846656" behindDoc="0" locked="0" layoutInCell="1" allowOverlap="1">
                <wp:simplePos x="0" y="0"/>
                <wp:positionH relativeFrom="column">
                  <wp:posOffset>588645</wp:posOffset>
                </wp:positionH>
                <wp:positionV relativeFrom="paragraph">
                  <wp:posOffset>4392295</wp:posOffset>
                </wp:positionV>
                <wp:extent cx="4069080" cy="0"/>
                <wp:effectExtent l="0" t="13970" r="0" b="16510"/>
                <wp:wrapNone/>
                <wp:docPr id="19" name="Прямое соединение 19"/>
                <wp:cNvGraphicFramePr/>
                <a:graphic xmlns:a="http://schemas.openxmlformats.org/drawingml/2006/main">
                  <a:graphicData uri="http://schemas.microsoft.com/office/word/2010/wordprocessingShape">
                    <wps:wsp>
                      <wps:cNvCnPr/>
                      <wps:spPr>
                        <a:xfrm>
                          <a:off x="0" y="0"/>
                          <a:ext cx="406908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6.35pt;margin-top:345.85pt;height:0pt;width:320.4pt;z-index:251846656;mso-width-relative:page;mso-height-relative:page;" filled="f" stroked="t" coordsize="21600,21600" o:gfxdata="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xV6SE1gAAAAoBAAAPAAAAAAAAAAEAIAAAACIAAABkcnMvZG93bnJldi54bWxQSwECFAAU&#10;AAAACACHTuJA4jtdTPMBAADGAwAADgAAAAAAAAABACAAAAAlAQAAZHJzL2Uyb0RvYy54bWxQSwUG&#10;AAAAAAYABgBZAQAAigUAAAAA&#10;">
                <v:fill on="f" focussize="0,0"/>
                <v:stroke weight="2.25pt" color="#000000 [3213]" miterlimit="8" joinstyle="miter"/>
                <v:imagedata o:title=""/>
                <o:lock v:ext="edit" aspectratio="f"/>
              </v:line>
            </w:pict>
          </mc:Fallback>
        </mc:AlternateContent>
      </w:r>
      <w:r>
        <w:rPr>
          <w:rFonts w:hint="default"/>
        </w:rPr>
        <mc:AlternateContent>
          <mc:Choice Requires="wps">
            <w:drawing>
              <wp:anchor distT="0" distB="0" distL="114300" distR="114300" simplePos="0" relativeHeight="251845632" behindDoc="0" locked="0" layoutInCell="1" allowOverlap="1">
                <wp:simplePos x="0" y="0"/>
                <wp:positionH relativeFrom="column">
                  <wp:posOffset>-401955</wp:posOffset>
                </wp:positionH>
                <wp:positionV relativeFrom="paragraph">
                  <wp:posOffset>4605655</wp:posOffset>
                </wp:positionV>
                <wp:extent cx="6172200" cy="853440"/>
                <wp:effectExtent l="0" t="0" r="0" b="0"/>
                <wp:wrapNone/>
                <wp:docPr id="16" name="Текстовое поле 16"/>
                <wp:cNvGraphicFramePr/>
                <a:graphic xmlns:a="http://schemas.openxmlformats.org/drawingml/2006/main">
                  <a:graphicData uri="http://schemas.microsoft.com/office/word/2010/wordprocessingShape">
                    <wps:wsp>
                      <wps:cNvSpPr txBox="1"/>
                      <wps:spPr>
                        <a:xfrm>
                          <a:off x="0" y="0"/>
                          <a:ext cx="6172200" cy="853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90BB09">
                            <w:pPr>
                              <w:jc w:val="center"/>
                              <w:rPr>
                                <w:rFonts w:hint="default" w:ascii="Bahnschrift Light" w:hAnsi="Bahnschrift Light" w:cs="Bahnschrift Light"/>
                                <w:i/>
                                <w:iCs/>
                                <w:sz w:val="44"/>
                                <w:szCs w:val="44"/>
                                <w:lang w:val="ru-RU"/>
                              </w:rPr>
                            </w:pPr>
                            <w:r>
                              <w:rPr>
                                <w:rFonts w:hint="default" w:ascii="Bahnschrift Light" w:hAnsi="Bahnschrift Light" w:cs="Bahnschrift Light"/>
                                <w:i/>
                                <w:iCs/>
                                <w:sz w:val="44"/>
                                <w:szCs w:val="44"/>
                                <w:lang w:val="ru-RU"/>
                              </w:rPr>
                              <w:t>Рабочая тетрадь по современной детской литературе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5pt;margin-top:362.65pt;height:67.2pt;width:486pt;z-index:251845632;mso-width-relative:page;mso-height-relative:page;" filled="f" stroked="f" coordsize="21600,21600" o:gfxdata="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wNZR90AAAALAQAADwAA&#10;AAAAAAABACAAAAAiAAAAZHJzL2Rvd25yZXYueG1sUEsBAhQAFAAAAAgAh07iQKO/S6pKAgAAegQA&#10;AA4AAAAAAAAAAQAgAAAALAEAAGRycy9lMm9Eb2MueG1sUEsFBgAAAAAGAAYAWQEAAOgFAAAAAA==&#10;">
                <v:fill on="f" focussize="0,0"/>
                <v:stroke on="f" weight="0.5pt"/>
                <v:imagedata o:title=""/>
                <o:lock v:ext="edit" aspectratio="f"/>
                <v:textbox>
                  <w:txbxContent>
                    <w:p w14:paraId="1A90BB09">
                      <w:pPr>
                        <w:jc w:val="center"/>
                        <w:rPr>
                          <w:rFonts w:hint="default" w:ascii="Bahnschrift Light" w:hAnsi="Bahnschrift Light" w:cs="Bahnschrift Light"/>
                          <w:i/>
                          <w:iCs/>
                          <w:sz w:val="44"/>
                          <w:szCs w:val="44"/>
                          <w:lang w:val="ru-RU"/>
                        </w:rPr>
                      </w:pPr>
                      <w:r>
                        <w:rPr>
                          <w:rFonts w:hint="default" w:ascii="Bahnschrift Light" w:hAnsi="Bahnschrift Light" w:cs="Bahnschrift Light"/>
                          <w:i/>
                          <w:iCs/>
                          <w:sz w:val="44"/>
                          <w:szCs w:val="44"/>
                          <w:lang w:val="ru-RU"/>
                        </w:rPr>
                        <w:t>Рабочая тетрадь по современной детской литературе</w:t>
                      </w:r>
                    </w:p>
                  </w:txbxContent>
                </v:textbox>
              </v:shape>
            </w:pict>
          </mc:Fallback>
        </mc:AlternateContent>
      </w:r>
      <w:r>
        <w:rPr>
          <w:rFonts w:hint="default"/>
        </w:rPr>
        <mc:AlternateContent>
          <mc:Choice Requires="wps">
            <w:drawing>
              <wp:anchor distT="0" distB="0" distL="114300" distR="114300" simplePos="0" relativeHeight="251844608" behindDoc="0" locked="0" layoutInCell="1" allowOverlap="1">
                <wp:simplePos x="0" y="0"/>
                <wp:positionH relativeFrom="column">
                  <wp:posOffset>-401320</wp:posOffset>
                </wp:positionH>
                <wp:positionV relativeFrom="paragraph">
                  <wp:posOffset>2898775</wp:posOffset>
                </wp:positionV>
                <wp:extent cx="6244590" cy="1524000"/>
                <wp:effectExtent l="0" t="0" r="0" b="0"/>
                <wp:wrapNone/>
                <wp:docPr id="11" name="Текстовое поле 11"/>
                <wp:cNvGraphicFramePr/>
                <a:graphic xmlns:a="http://schemas.openxmlformats.org/drawingml/2006/main">
                  <a:graphicData uri="http://schemas.microsoft.com/office/word/2010/wordprocessingShape">
                    <wps:wsp>
                      <wps:cNvSpPr txBox="1"/>
                      <wps:spPr>
                        <a:xfrm>
                          <a:off x="0" y="0"/>
                          <a:ext cx="6244590" cy="152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49B6BC">
                            <w:pPr>
                              <w:rPr>
                                <w:rFonts w:hint="default" w:ascii="Segoe Print" w:hAnsi="Segoe Print" w:cs="Segoe Print"/>
                                <w:b/>
                                <w:bCs/>
                                <w:i/>
                                <w:iCs/>
                                <w:color w:val="000000" w:themeColor="text1"/>
                                <w:sz w:val="200"/>
                                <w:szCs w:val="200"/>
                                <w:lang w:val="ru-RU"/>
                                <w14:textFill>
                                  <w14:solidFill>
                                    <w14:schemeClr w14:val="tx1"/>
                                  </w14:solidFill>
                                </w14:textFill>
                              </w:rPr>
                            </w:pPr>
                            <w:r>
                              <w:rPr>
                                <w:rFonts w:hint="default" w:ascii="Bahnschrift Light" w:hAnsi="Bahnschrift Light" w:cs="Bahnschrift Light"/>
                                <w:b/>
                                <w:bCs/>
                                <w:i/>
                                <w:iCs/>
                                <w:color w:val="C00000"/>
                                <w:sz w:val="192"/>
                                <w:szCs w:val="192"/>
                                <w:lang w:val="en-US"/>
                              </w:rPr>
                              <w:t>PRO</w:t>
                            </w:r>
                            <w:r>
                              <w:rPr>
                                <w:rFonts w:hint="default" w:ascii="Bahnschrift Light" w:hAnsi="Bahnschrift Light" w:cs="Bahnschrift Light"/>
                                <w:b w:val="0"/>
                                <w:bCs w:val="0"/>
                                <w:i/>
                                <w:iCs/>
                                <w:color w:val="000000" w:themeColor="text1"/>
                                <w:sz w:val="192"/>
                                <w:szCs w:val="192"/>
                                <w:lang w:val="ru-RU"/>
                                <w14:textFill>
                                  <w14:solidFill>
                                    <w14:schemeClr w14:val="tx1"/>
                                  </w14:solidFill>
                                </w14:textFill>
                              </w:rPr>
                              <w:t>читай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pt;margin-top:228.25pt;height:120pt;width:491.7pt;z-index:251844608;mso-width-relative:page;mso-height-relative:page;" filled="f" stroked="f" coordsize="21600,21600" o:gfxdata="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jbyX82wAAAAsBAAAPAAAA&#10;AAAAAAEAIAAAACIAAABkcnMvZG93bnJldi54bWxQSwECFAAUAAAACACHTuJAttfCEUsCAAB7BAAA&#10;DgAAAAAAAAABACAAAAAqAQAAZHJzL2Uyb0RvYy54bWxQSwUGAAAAAAYABgBZAQAA5wUAAAAA&#10;">
                <v:fill on="f" focussize="0,0"/>
                <v:stroke on="f" weight="0.5pt"/>
                <v:imagedata o:title=""/>
                <o:lock v:ext="edit" aspectratio="f"/>
                <v:textbox>
                  <w:txbxContent>
                    <w:p w14:paraId="0549B6BC">
                      <w:pPr>
                        <w:rPr>
                          <w:rFonts w:hint="default" w:ascii="Segoe Print" w:hAnsi="Segoe Print" w:cs="Segoe Print"/>
                          <w:b/>
                          <w:bCs/>
                          <w:i/>
                          <w:iCs/>
                          <w:color w:val="000000" w:themeColor="text1"/>
                          <w:sz w:val="200"/>
                          <w:szCs w:val="200"/>
                          <w:lang w:val="ru-RU"/>
                          <w14:textFill>
                            <w14:solidFill>
                              <w14:schemeClr w14:val="tx1"/>
                            </w14:solidFill>
                          </w14:textFill>
                        </w:rPr>
                      </w:pPr>
                      <w:r>
                        <w:rPr>
                          <w:rFonts w:hint="default" w:ascii="Bahnschrift Light" w:hAnsi="Bahnschrift Light" w:cs="Bahnschrift Light"/>
                          <w:b/>
                          <w:bCs/>
                          <w:i/>
                          <w:iCs/>
                          <w:color w:val="C00000"/>
                          <w:sz w:val="192"/>
                          <w:szCs w:val="192"/>
                          <w:lang w:val="en-US"/>
                        </w:rPr>
                        <w:t>PRO</w:t>
                      </w:r>
                      <w:r>
                        <w:rPr>
                          <w:rFonts w:hint="default" w:ascii="Bahnschrift Light" w:hAnsi="Bahnschrift Light" w:cs="Bahnschrift Light"/>
                          <w:b w:val="0"/>
                          <w:bCs w:val="0"/>
                          <w:i/>
                          <w:iCs/>
                          <w:color w:val="000000" w:themeColor="text1"/>
                          <w:sz w:val="192"/>
                          <w:szCs w:val="192"/>
                          <w:lang w:val="ru-RU"/>
                          <w14:textFill>
                            <w14:solidFill>
                              <w14:schemeClr w14:val="tx1"/>
                            </w14:solidFill>
                          </w14:textFill>
                        </w:rPr>
                        <w:t>читай</w:t>
                      </w:r>
                    </w:p>
                  </w:txbxContent>
                </v:textbox>
              </v:shape>
            </w:pict>
          </mc:Fallback>
        </mc:AlternateContent>
      </w:r>
      <w:r>
        <w:rPr>
          <w:rFonts w:hint="default"/>
        </w:rPr>
        <mc:AlternateContent>
          <mc:Choice Requires="wpg">
            <w:drawing>
              <wp:anchor distT="0" distB="0" distL="114300" distR="114300" simplePos="0" relativeHeight="251843584" behindDoc="0" locked="0" layoutInCell="1" allowOverlap="1">
                <wp:simplePos x="0" y="0"/>
                <wp:positionH relativeFrom="column">
                  <wp:posOffset>-427355</wp:posOffset>
                </wp:positionH>
                <wp:positionV relativeFrom="paragraph">
                  <wp:posOffset>-74295</wp:posOffset>
                </wp:positionV>
                <wp:extent cx="2667000" cy="3703320"/>
                <wp:effectExtent l="3810" t="3810" r="11430" b="11430"/>
                <wp:wrapNone/>
                <wp:docPr id="263" name="Группа 263"/>
                <wp:cNvGraphicFramePr/>
                <a:graphic xmlns:a="http://schemas.openxmlformats.org/drawingml/2006/main">
                  <a:graphicData uri="http://schemas.microsoft.com/office/word/2010/wordprocessingGroup">
                    <wpg:wgp>
                      <wpg:cNvGrpSpPr/>
                      <wpg:grpSpPr>
                        <a:xfrm>
                          <a:off x="0" y="0"/>
                          <a:ext cx="2667000" cy="3703320"/>
                          <a:chOff x="2943" y="2592"/>
                          <a:chExt cx="4200" cy="5832"/>
                        </a:xfrm>
                      </wpg:grpSpPr>
                      <wps:wsp>
                        <wps:cNvPr id="27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7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3.65pt;margin-top:-5.85pt;height:291.6pt;width:210pt;z-index:251843584;mso-width-relative:page;mso-height-relative:page;" coordorigin="2943,2592" coordsize="4200,5832" o:gfxdata="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b774+NoAAAALAQAADwAAAAAAAAABACAAAAAiAAAAZHJzL2Rvd25yZXYueG1s&#10;UEsBAhQAFAAAAAgAh07iQC80ozahAgAA+wYAAA4AAAAAAAAAAQAgAAAAKQEAAGRycy9lMm9Eb2Mu&#10;eG1sUEsFBgAAAAAGAAYAWQEAADwGAAAAAA==&#10;">
                <o:lock v:ext="edit" aspectratio="f"/>
                <v:line id="Прямое соединение 25" o:spid="_x0000_s1026" o:spt="20" style="position:absolute;left:2943;top:2608;flip:x;height:0;width:4200;" filled="f" stroked="t" coordsize="21600,21600" o:gfxdata="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0mFTG/&#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p0vkrYAAADc&#10;AAAADwAAAGRycy9kb3ducmV2LnhtbEVPyQrCMBC9C/5DGMGbpvXgUo09iIIeXRC8Dc3YxWZSmrh+&#10;vTkIHh9vX6QvU4sHta60rCAeRiCIM6tLzhWcjpvBFITzyBpry6TgTQ7SZbezwETbJ+/pcfC5CCHs&#10;ElRQeN8kUrqsIINuaBviwF1ta9AH2OZSt/gM4aaWoygaS4Mlh4YCG1oVlN0Od6Ngvysr8tvLDMfn&#10;N9caP+sqq5Tq9+JoDsLTy//FP/dWKxhNwtpwJhwB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adL5K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42560" behindDoc="0" locked="0" layoutInCell="1" allowOverlap="1">
                <wp:simplePos x="0" y="0"/>
                <wp:positionH relativeFrom="column">
                  <wp:posOffset>-520700</wp:posOffset>
                </wp:positionH>
                <wp:positionV relativeFrom="paragraph">
                  <wp:posOffset>-149225</wp:posOffset>
                </wp:positionV>
                <wp:extent cx="6292215" cy="9082405"/>
                <wp:effectExtent l="0" t="0" r="1905" b="635"/>
                <wp:wrapNone/>
                <wp:docPr id="13" name="Прямоугольник 13"/>
                <wp:cNvGraphicFramePr/>
                <a:graphic xmlns:a="http://schemas.openxmlformats.org/drawingml/2006/main">
                  <a:graphicData uri="http://schemas.microsoft.com/office/word/2010/wordprocessingShape">
                    <wps:wsp>
                      <wps:cNvSpPr/>
                      <wps:spPr>
                        <a:xfrm>
                          <a:off x="0" y="0"/>
                          <a:ext cx="6292215" cy="9082405"/>
                        </a:xfrm>
                        <a:prstGeom prst="rect">
                          <a:avLst/>
                        </a:prstGeom>
                        <a:solidFill>
                          <a:srgbClr val="ECDFCC">
                            <a:alpha val="67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pt;margin-top:-11.75pt;height:715.15pt;width:495.45pt;z-index:251842560;v-text-anchor:middle;mso-width-relative:page;mso-height-relative:page;" fillcolor="#ECDFCC" filled="t" stroked="f" coordsize="21600,21600" o:gfxdata="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dsACR2gAAAAwBAAAPAAAAAAAAAAEAIAAAACIAAABkcnMvZG93bnJldi54bWxQSwECFAAU&#10;AAAACACHTuJA8sYh2poCAAADBQAADgAAAAAAAAABACAAAAApAQAAZHJzL2Uyb0RvYy54bWxQSwUG&#10;AAAAAAYABgBZAQAANQYAAAAA&#10;">
                <v:fill on="t" opacity="43909f"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41536" behindDoc="0" locked="0" layoutInCell="1" allowOverlap="1">
                <wp:simplePos x="0" y="0"/>
                <wp:positionH relativeFrom="column">
                  <wp:posOffset>-1191895</wp:posOffset>
                </wp:positionH>
                <wp:positionV relativeFrom="paragraph">
                  <wp:posOffset>2487295</wp:posOffset>
                </wp:positionV>
                <wp:extent cx="7649845" cy="7436485"/>
                <wp:effectExtent l="0" t="0" r="635" b="635"/>
                <wp:wrapNone/>
                <wp:docPr id="187" name="Прямоугольник 187"/>
                <wp:cNvGraphicFramePr/>
                <a:graphic xmlns:a="http://schemas.openxmlformats.org/drawingml/2006/main">
                  <a:graphicData uri="http://schemas.microsoft.com/office/word/2010/wordprocessingShape">
                    <wps:wsp>
                      <wps:cNvSpPr/>
                      <wps:spPr>
                        <a:xfrm>
                          <a:off x="0" y="0"/>
                          <a:ext cx="7649845" cy="7436485"/>
                        </a:xfrm>
                        <a:prstGeom prst="rect">
                          <a:avLst/>
                        </a:prstGeom>
                        <a:solidFill>
                          <a:srgbClr val="ECDFCC">
                            <a:alpha val="38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85pt;margin-top:195.85pt;height:585.55pt;width:602.35pt;z-index:251841536;v-text-anchor:middle;mso-width-relative:page;mso-height-relative:page;" fillcolor="#ECDFCC" filled="t" stroked="f" coordsize="21600,21600" o:gfxdata="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7DCbUN0AAAAOAQAADwAAAAAAAAABACAAAAAiAAAAZHJzL2Rvd25yZXYueG1sUEsB&#10;AhQAFAAAAAgAh07iQKJvXDebAgAABQUAAA4AAAAAAAAAAQAgAAAALAEAAGRycy9lMm9Eb2MueG1s&#10;UEsFBgAAAAAGAAYAWQEAADkGAAAAAA==&#10;">
                <v:fill on="t" opacity="24903f" focussize="0,0"/>
                <v:stroke on="f" weight="1pt" miterlimit="8" joinstyle="miter"/>
                <v:imagedata o:title=""/>
                <o:lock v:ext="edit" aspectratio="f"/>
              </v:rect>
            </w:pict>
          </mc:Fallback>
        </mc:AlternateContent>
      </w:r>
      <w:r>
        <w:rPr>
          <w:rFonts w:hint="default"/>
        </w:rPr>
        <w:drawing>
          <wp:anchor distT="0" distB="0" distL="114300" distR="114300" simplePos="0" relativeHeight="251840512" behindDoc="1" locked="0" layoutInCell="1" allowOverlap="1">
            <wp:simplePos x="0" y="0"/>
            <wp:positionH relativeFrom="column">
              <wp:posOffset>-1130935</wp:posOffset>
            </wp:positionH>
            <wp:positionV relativeFrom="paragraph">
              <wp:posOffset>4743450</wp:posOffset>
            </wp:positionV>
            <wp:extent cx="7548245" cy="5034280"/>
            <wp:effectExtent l="0" t="0" r="10795" b="10160"/>
            <wp:wrapTight wrapText="bothSides">
              <wp:wrapPolygon>
                <wp:start x="0" y="0"/>
                <wp:lineTo x="0" y="21513"/>
                <wp:lineTo x="21544" y="21513"/>
                <wp:lineTo x="21544" y="0"/>
                <wp:lineTo x="0" y="0"/>
              </wp:wrapPolygon>
            </wp:wrapTight>
            <wp:docPr id="1"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56"/>
                    <pic:cNvPicPr>
                      <a:picLocks noChangeAspect="1"/>
                    </pic:cNvPicPr>
                  </pic:nvPicPr>
                  <pic:blipFill>
                    <a:blip r:embed="rId4"/>
                    <a:stretch>
                      <a:fillRect/>
                    </a:stretch>
                  </pic:blipFill>
                  <pic:spPr>
                    <a:xfrm>
                      <a:off x="0" y="0"/>
                      <a:ext cx="7548245" cy="5034280"/>
                    </a:xfrm>
                    <a:prstGeom prst="rect">
                      <a:avLst/>
                    </a:prstGeom>
                    <a:noFill/>
                    <a:ln w="9525">
                      <a:noFill/>
                    </a:ln>
                  </pic:spPr>
                </pic:pic>
              </a:graphicData>
            </a:graphic>
          </wp:anchor>
        </w:drawing>
      </w:r>
      <w:r>
        <w:rPr>
          <w:rFonts w:hint="default"/>
        </w:rPr>
        <mc:AlternateContent>
          <mc:Choice Requires="wps">
            <w:drawing>
              <wp:anchor distT="0" distB="0" distL="114300" distR="114300" simplePos="0" relativeHeight="251839488" behindDoc="0" locked="0" layoutInCell="1" allowOverlap="1">
                <wp:simplePos x="0" y="0"/>
                <wp:positionH relativeFrom="column">
                  <wp:posOffset>-1163320</wp:posOffset>
                </wp:positionH>
                <wp:positionV relativeFrom="paragraph">
                  <wp:posOffset>-911225</wp:posOffset>
                </wp:positionV>
                <wp:extent cx="7649845" cy="6506845"/>
                <wp:effectExtent l="0" t="0" r="635" b="635"/>
                <wp:wrapNone/>
                <wp:docPr id="162" name="Прямоугольник 162"/>
                <wp:cNvGraphicFramePr/>
                <a:graphic xmlns:a="http://schemas.openxmlformats.org/drawingml/2006/main">
                  <a:graphicData uri="http://schemas.microsoft.com/office/word/2010/wordprocessingShape">
                    <wps:wsp>
                      <wps:cNvSpPr/>
                      <wps:spPr>
                        <a:xfrm>
                          <a:off x="0" y="0"/>
                          <a:ext cx="7649845" cy="6506845"/>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6pt;margin-top:-71.75pt;height:512.35pt;width:602.35pt;z-index:251839488;v-text-anchor:middle;mso-width-relative:page;mso-height-relative:page;" fillcolor="#E7B991" filled="t" stroked="f" coordsize="21600,21600" o:gfxdata="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BuFzt2QAAAA4B&#10;AAAPAAAAAAAAAAEAIAAAACIAAABkcnMvZG93bnJldi54bWxQSwECFAAUAAAACACHTuJAj5/2V4wC&#10;AADkBAAADgAAAAAAAAABACAAAAAoAQAAZHJzL2Uyb0RvYy54bWxQSwUGAAAAAAYABgBZAQAAJgYA&#10;AAAA&#10;">
                <v:fill on="t" focussize="0,0"/>
                <v:stroke on="f" weight="1pt" miterlimit="8" joinstyle="miter"/>
                <v:imagedata o:title=""/>
                <o:lock v:ext="edit" aspectratio="f"/>
              </v:rect>
            </w:pict>
          </mc:Fallback>
        </mc:AlternateContent>
      </w:r>
    </w:p>
    <w:p w14:paraId="1CEA2A46">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689984" behindDoc="0" locked="0" layoutInCell="1" allowOverlap="1">
                <wp:simplePos x="0" y="0"/>
                <wp:positionH relativeFrom="column">
                  <wp:posOffset>-897890</wp:posOffset>
                </wp:positionH>
                <wp:positionV relativeFrom="paragraph">
                  <wp:posOffset>-498475</wp:posOffset>
                </wp:positionV>
                <wp:extent cx="7159625" cy="10050145"/>
                <wp:effectExtent l="6350" t="6350" r="12065" b="17145"/>
                <wp:wrapNone/>
                <wp:docPr id="70" name="Прямоугольник 70"/>
                <wp:cNvGraphicFramePr/>
                <a:graphic xmlns:a="http://schemas.openxmlformats.org/drawingml/2006/main">
                  <a:graphicData uri="http://schemas.microsoft.com/office/word/2010/wordprocessingShape">
                    <wps:wsp>
                      <wps:cNvSpPr/>
                      <wps:spPr>
                        <a:xfrm>
                          <a:off x="0" y="0"/>
                          <a:ext cx="7159625" cy="1005014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7pt;margin-top:-39.25pt;height:791.35pt;width:563.75pt;z-index:251689984;v-text-anchor:middle;mso-width-relative:page;mso-height-relative:page;" fillcolor="#FFFFFF [3212]" filled="t" stroked="t" coordsize="21600,21600" o:gfxdata="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7mUd5dsAAAANAQAA&#10;DwAAAAAAAAABACAAAAAiAAAAZHJzL2Rvd25yZXYueG1sUEsBAhQAFAAAAAgAh07iQN2NBteIAgAA&#10;DAUAAA4AAAAAAAAAAQAgAAAAKgEAAGRycy9lMm9Eb2MueG1sUEsFBgAAAAAGAAYAWQEAACQGAAAA&#10;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66131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43" name="Прямоугольник 1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66131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CT4dQRmgIAAAYFAAAOAAAAAAAAAAEAIAAAACsBAABkcnMvZTJvRG9jLnhtbFBL&#10;BQYAAAAABgAGAFkBAAA3BgAAAAA=&#10;">
                <v:fill on="t" opacity="41287f"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710464" behindDoc="0" locked="0" layoutInCell="1" allowOverlap="1">
                <wp:simplePos x="0" y="0"/>
                <wp:positionH relativeFrom="column">
                  <wp:posOffset>-503555</wp:posOffset>
                </wp:positionH>
                <wp:positionV relativeFrom="paragraph">
                  <wp:posOffset>777875</wp:posOffset>
                </wp:positionV>
                <wp:extent cx="6299835" cy="7166610"/>
                <wp:effectExtent l="0" t="0" r="9525" b="11430"/>
                <wp:wrapNone/>
                <wp:docPr id="119" name="Текстовое поле 119"/>
                <wp:cNvGraphicFramePr/>
                <a:graphic xmlns:a="http://schemas.openxmlformats.org/drawingml/2006/main">
                  <a:graphicData uri="http://schemas.microsoft.com/office/word/2010/wordprocessingShape">
                    <wps:wsp>
                      <wps:cNvSpPr txBox="1"/>
                      <wps:spPr>
                        <a:xfrm>
                          <a:off x="567690" y="1877695"/>
                          <a:ext cx="6299835" cy="71666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541561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Дорогой друг! Мы рады приветствовать тебя в курсе внеурочной деятельности в рамках изучения современной детской литературы! </w:t>
                            </w:r>
                          </w:p>
                          <w:p w14:paraId="07AD961F">
                            <w:pPr>
                              <w:spacing w:line="360" w:lineRule="auto"/>
                              <w:jc w:val="both"/>
                              <w:rPr>
                                <w:rFonts w:ascii="Times New Roman" w:hAnsi="Times New Roman" w:cs="Times New Roman"/>
                                <w:sz w:val="28"/>
                                <w:szCs w:val="28"/>
                              </w:rPr>
                            </w:pPr>
                            <w:r>
                              <w:rPr>
                                <w:rFonts w:ascii="Times New Roman" w:hAnsi="Times New Roman" w:cs="Times New Roman"/>
                                <w:sz w:val="28"/>
                                <w:szCs w:val="28"/>
                              </w:rPr>
                              <w:t>Мы – команда разработчиков – хотим познакомить тебя с данным учебным материалом. В твоих руках интерактивная рабочая тетрадь, которая поможет тебе покорять литературные вершины, погружаться на глубины в поисках ценных истин, которые ты сможешь открыть для себя, знакомясь с произведениями.</w:t>
                            </w:r>
                          </w:p>
                          <w:p w14:paraId="36DF251E">
                            <w:pPr>
                              <w:spacing w:line="360" w:lineRule="auto"/>
                              <w:jc w:val="both"/>
                              <w:rPr>
                                <w:rFonts w:ascii="Times New Roman" w:hAnsi="Times New Roman" w:cs="Times New Roman"/>
                                <w:sz w:val="28"/>
                                <w:szCs w:val="28"/>
                              </w:rPr>
                            </w:pPr>
                            <w:r>
                              <w:rPr>
                                <w:rFonts w:ascii="Times New Roman" w:hAnsi="Times New Roman" w:cs="Times New Roman"/>
                                <w:sz w:val="28"/>
                                <w:szCs w:val="28"/>
                              </w:rPr>
                              <w:t>Наша тетрадь состоит из кратких содержаний книг и творческих заданий к ним. Здесь содержатся тексты, которые будут изучаться в учебном курсе. Их наличие в тетради поможет тебе ознакомиться с книгами и авторами, закрепить материал при подготовке к занятию, а также закрепить полученные знания на практике. После каждого текста следуют упражнения и задания, которые неразрывно связаны с содержанием произведений. Они включают в себя работу в группах, индивидуальные размышления, творческую направленность и т.п.</w:t>
                            </w:r>
                          </w:p>
                          <w:p w14:paraId="0423F511">
                            <w:pPr>
                              <w:spacing w:line="360" w:lineRule="auto"/>
                              <w:jc w:val="both"/>
                              <w:rPr>
                                <w:rFonts w:ascii="Times New Roman" w:hAnsi="Times New Roman" w:cs="Times New Roman"/>
                                <w:sz w:val="28"/>
                                <w:szCs w:val="28"/>
                              </w:rPr>
                            </w:pPr>
                            <w:r>
                              <w:rPr>
                                <w:rFonts w:ascii="Times New Roman" w:hAnsi="Times New Roman" w:cs="Times New Roman"/>
                                <w:sz w:val="28"/>
                                <w:szCs w:val="28"/>
                              </w:rPr>
                              <w:t>Кроме этого, каждое задание соотносится с кратким обозначением, чтобы тебе было понятно, какую форму работы тебе необходимо использовать. Обозначения представлены ниже:</w:t>
                            </w:r>
                          </w:p>
                          <w:p w14:paraId="42643566">
                            <w:pPr>
                              <w:spacing w:line="360" w:lineRule="auto"/>
                              <w:jc w:val="both"/>
                              <w:rPr>
                                <w:rFonts w:ascii="Times New Roman" w:hAnsi="Times New Roman" w:cs="Times New Roman"/>
                                <w:sz w:val="28"/>
                                <w:szCs w:val="28"/>
                              </w:rPr>
                            </w:pPr>
                          </w:p>
                          <w:p w14:paraId="1B3BE3E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5pt;margin-top:61.25pt;height:564.3pt;width:496.05pt;z-index:251710464;mso-width-relative:page;mso-height-relative:page;" fillcolor="#FFFFFF [3201]" filled="t" stroked="f" coordsize="21600,21600" o:gfxdata="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jOlPNYAAAAMAQAADwAAAAAAAAABACAAAAAiAAAAZHJzL2Rvd25yZXYu&#10;eG1sUEsBAhQAFAAAAAgAh07iQDwoORxvAgAAsQQAAA4AAAAAAAAAAQAgAAAAJQEAAGRycy9lMm9E&#10;b2MueG1sUEsFBgAAAAAGAAYAWQEAAAYGAAAAAA==&#10;">
                <v:fill on="t" focussize="0,0"/>
                <v:stroke on="f" weight="0.5pt"/>
                <v:imagedata o:title=""/>
                <o:lock v:ext="edit" aspectratio="f"/>
                <v:textbox>
                  <w:txbxContent>
                    <w:p w14:paraId="0541561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Дорогой друг! Мы рады приветствовать тебя в курсе внеурочной деятельности в рамках изучения современной детской литературы! </w:t>
                      </w:r>
                    </w:p>
                    <w:p w14:paraId="07AD961F">
                      <w:pPr>
                        <w:spacing w:line="360" w:lineRule="auto"/>
                        <w:jc w:val="both"/>
                        <w:rPr>
                          <w:rFonts w:ascii="Times New Roman" w:hAnsi="Times New Roman" w:cs="Times New Roman"/>
                          <w:sz w:val="28"/>
                          <w:szCs w:val="28"/>
                        </w:rPr>
                      </w:pPr>
                      <w:r>
                        <w:rPr>
                          <w:rFonts w:ascii="Times New Roman" w:hAnsi="Times New Roman" w:cs="Times New Roman"/>
                          <w:sz w:val="28"/>
                          <w:szCs w:val="28"/>
                        </w:rPr>
                        <w:t>Мы – команда разработчиков – хотим познакомить тебя с данным учебным материалом. В твоих руках интерактивная рабочая тетрадь, которая поможет тебе покорять литературные вершины, погружаться на глубины в поисках ценных истин, которые ты сможешь открыть для себя, знакомясь с произведениями.</w:t>
                      </w:r>
                    </w:p>
                    <w:p w14:paraId="36DF251E">
                      <w:pPr>
                        <w:spacing w:line="360" w:lineRule="auto"/>
                        <w:jc w:val="both"/>
                        <w:rPr>
                          <w:rFonts w:ascii="Times New Roman" w:hAnsi="Times New Roman" w:cs="Times New Roman"/>
                          <w:sz w:val="28"/>
                          <w:szCs w:val="28"/>
                        </w:rPr>
                      </w:pPr>
                      <w:r>
                        <w:rPr>
                          <w:rFonts w:ascii="Times New Roman" w:hAnsi="Times New Roman" w:cs="Times New Roman"/>
                          <w:sz w:val="28"/>
                          <w:szCs w:val="28"/>
                        </w:rPr>
                        <w:t>Наша тетрадь состоит из кратких содержаний книг и творческих заданий к ним. Здесь содержатся тексты, которые будут изучаться в учебном курсе. Их наличие в тетради поможет тебе ознакомиться с книгами и авторами, закрепить материал при подготовке к занятию, а также закрепить полученные знания на практике. После каждого текста следуют упражнения и задания, которые неразрывно связаны с содержанием произведений. Они включают в себя работу в группах, индивидуальные размышления, творческую направленность и т.п.</w:t>
                      </w:r>
                    </w:p>
                    <w:p w14:paraId="0423F511">
                      <w:pPr>
                        <w:spacing w:line="360" w:lineRule="auto"/>
                        <w:jc w:val="both"/>
                        <w:rPr>
                          <w:rFonts w:ascii="Times New Roman" w:hAnsi="Times New Roman" w:cs="Times New Roman"/>
                          <w:sz w:val="28"/>
                          <w:szCs w:val="28"/>
                        </w:rPr>
                      </w:pPr>
                      <w:r>
                        <w:rPr>
                          <w:rFonts w:ascii="Times New Roman" w:hAnsi="Times New Roman" w:cs="Times New Roman"/>
                          <w:sz w:val="28"/>
                          <w:szCs w:val="28"/>
                        </w:rPr>
                        <w:t>Кроме этого, каждое задание соотносится с кратким обозначением, чтобы тебе было понятно, какую форму работы тебе необходимо использовать. Обозначения представлены ниже:</w:t>
                      </w:r>
                    </w:p>
                    <w:p w14:paraId="42643566">
                      <w:pPr>
                        <w:spacing w:line="360" w:lineRule="auto"/>
                        <w:jc w:val="both"/>
                        <w:rPr>
                          <w:rFonts w:ascii="Times New Roman" w:hAnsi="Times New Roman" w:cs="Times New Roman"/>
                          <w:sz w:val="28"/>
                          <w:szCs w:val="28"/>
                        </w:rPr>
                      </w:pPr>
                    </w:p>
                    <w:p w14:paraId="1B3BE3E2"/>
                  </w:txbxContent>
                </v:textbox>
              </v:shape>
            </w:pict>
          </mc:Fallback>
        </mc:AlternateContent>
      </w:r>
      <w:r>
        <w:rPr>
          <w:rFonts w:hint="default"/>
        </w:rPr>
        <mc:AlternateContent>
          <mc:Choice Requires="wps">
            <w:drawing>
              <wp:anchor distT="0" distB="0" distL="114300" distR="114300" simplePos="0" relativeHeight="251711488" behindDoc="0" locked="0" layoutInCell="1" allowOverlap="1">
                <wp:simplePos x="0" y="0"/>
                <wp:positionH relativeFrom="column">
                  <wp:posOffset>-22225</wp:posOffset>
                </wp:positionH>
                <wp:positionV relativeFrom="paragraph">
                  <wp:posOffset>-172720</wp:posOffset>
                </wp:positionV>
                <wp:extent cx="5131435" cy="784860"/>
                <wp:effectExtent l="0" t="0" r="0" b="0"/>
                <wp:wrapNone/>
                <wp:docPr id="4" name="Текстовое поле 4"/>
                <wp:cNvGraphicFramePr/>
                <a:graphic xmlns:a="http://schemas.openxmlformats.org/drawingml/2006/main">
                  <a:graphicData uri="http://schemas.microsoft.com/office/word/2010/wordprocessingShape">
                    <wps:wsp>
                      <wps:cNvSpPr txBox="1"/>
                      <wps:spPr>
                        <a:xfrm>
                          <a:off x="1163955" y="1840230"/>
                          <a:ext cx="5131435" cy="784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D5306D">
                            <w:pPr>
                              <w:rPr>
                                <w:rFonts w:hint="default" w:ascii="Bahnschrift Light" w:hAnsi="Bahnschrift Light" w:cs="Bahnschrift Light"/>
                                <w:i/>
                                <w:iCs/>
                                <w:color w:val="C00000"/>
                                <w:sz w:val="60"/>
                                <w:szCs w:val="60"/>
                                <w:lang w:val="ru-RU"/>
                              </w:rPr>
                            </w:pPr>
                            <w:r>
                              <w:rPr>
                                <w:rFonts w:hint="default" w:ascii="Bahnschrift Light" w:hAnsi="Bahnschrift Light" w:cs="Bahnschrift Light"/>
                                <w:i/>
                                <w:iCs/>
                                <w:color w:val="C00000"/>
                                <w:sz w:val="60"/>
                                <w:szCs w:val="60"/>
                                <w:lang w:val="ru-RU"/>
                              </w:rPr>
                              <w:t>Здравствуй, дорогой друг!</w:t>
                            </w:r>
                          </w:p>
                          <w:p w14:paraId="4077A463">
                            <w:pPr>
                              <w:rPr>
                                <w:rFonts w:hint="default" w:ascii="Bahnschrift Light" w:hAnsi="Bahnschrift Light" w:cs="Bahnschrift Light"/>
                                <w:i/>
                                <w:iCs/>
                                <w:color w:val="C00000"/>
                                <w:sz w:val="60"/>
                                <w:szCs w:val="60"/>
                                <w:lang w:val="ru-RU"/>
                              </w:rPr>
                            </w:pPr>
                          </w:p>
                          <w:p w14:paraId="450A98EC">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pt;margin-top:-13.6pt;height:61.8pt;width:404.05pt;z-index:251711488;mso-width-relative:page;mso-height-relative:page;" filled="f" stroked="f" coordsize="21600,21600" o:gfxdata="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BlI&#10;KtsAAAAJAQAADwAAAAAAAAABACAAAAAiAAAAZHJzL2Rvd25yZXYueG1sUEsBAhQAFAAAAAgAh07i&#10;QNBejvRYAgAAhAQAAA4AAAAAAAAAAQAgAAAAKgEAAGRycy9lMm9Eb2MueG1sUEsFBgAAAAAGAAYA&#10;WQEAAPQFAAAAAA==&#10;">
                <v:fill on="f" focussize="0,0"/>
                <v:stroke on="f" weight="0.5pt"/>
                <v:imagedata o:title=""/>
                <o:lock v:ext="edit" aspectratio="f"/>
                <v:textbox>
                  <w:txbxContent>
                    <w:p w14:paraId="35D5306D">
                      <w:pPr>
                        <w:rPr>
                          <w:rFonts w:hint="default" w:ascii="Bahnschrift Light" w:hAnsi="Bahnschrift Light" w:cs="Bahnschrift Light"/>
                          <w:i/>
                          <w:iCs/>
                          <w:color w:val="C00000"/>
                          <w:sz w:val="60"/>
                          <w:szCs w:val="60"/>
                          <w:lang w:val="ru-RU"/>
                        </w:rPr>
                      </w:pPr>
                      <w:r>
                        <w:rPr>
                          <w:rFonts w:hint="default" w:ascii="Bahnschrift Light" w:hAnsi="Bahnschrift Light" w:cs="Bahnschrift Light"/>
                          <w:i/>
                          <w:iCs/>
                          <w:color w:val="C00000"/>
                          <w:sz w:val="60"/>
                          <w:szCs w:val="60"/>
                          <w:lang w:val="ru-RU"/>
                        </w:rPr>
                        <w:t>Здравствуй, дорогой друг!</w:t>
                      </w:r>
                    </w:p>
                    <w:p w14:paraId="4077A463">
                      <w:pPr>
                        <w:rPr>
                          <w:rFonts w:hint="default" w:ascii="Bahnschrift Light" w:hAnsi="Bahnschrift Light" w:cs="Bahnschrift Light"/>
                          <w:i/>
                          <w:iCs/>
                          <w:color w:val="C00000"/>
                          <w:sz w:val="60"/>
                          <w:szCs w:val="60"/>
                          <w:lang w:val="ru-RU"/>
                        </w:rPr>
                      </w:pPr>
                    </w:p>
                    <w:p w14:paraId="450A98EC">
                      <w:pPr>
                        <w:rPr>
                          <w:rFonts w:hint="default"/>
                          <w:lang w:val="ru-RU"/>
                        </w:rPr>
                      </w:pPr>
                    </w:p>
                  </w:txbxContent>
                </v:textbox>
              </v:shape>
            </w:pict>
          </mc:Fallback>
        </mc:AlternateContent>
      </w:r>
      <w:r>
        <w:rPr>
          <w:rFonts w:hint="default"/>
        </w:rPr>
        <mc:AlternateContent>
          <mc:Choice Requires="wpg">
            <w:drawing>
              <wp:anchor distT="0" distB="0" distL="114300" distR="114300" simplePos="0" relativeHeight="25169100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71" name="Группа 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69100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0MHPFqkCAAAG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eKFz5MAAAADb&#10;AAAADwAAAGRycy9kb3ducmV2LnhtbEWPzW7CMBCE70i8g7WVegMHqvKT4uTQCqkUCVrgAbbxNomI&#10;18F2+enT40pIHEcz841mlp9NI47kfG1ZwaCfgCAurK65VLDbznsTED4ga2wsk4ILecizbmeGqbYn&#10;/qLjJpQiQtinqKAKoU2l9EVFBn3ftsTR+7HOYIjSlVI7PEW4aeQwSUbSYM1xocKWXisq9ptfo2D7&#10;MV5dltO/7+Vh8baWu+enT3as1OPDIHkBEegc7uFb+10rGA/h/0v8ATK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oXPk&#10;wAAAANs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8aVargAAADb&#10;AAAADwAAAGRycy9kb3ducmV2LnhtbEWPyQoCMRBE74L/EFrwphkVXEajB1HQowuCt2bSzuKkM0zi&#10;+vVGEDwWVfWKmi2ephR3ql1uWUGvG4EgTqzOOVVwPKw7YxDOI2ssLZOCFzlYzJuNGcbaPnhH971P&#10;RYCwi1FB5n0VS+mSjAy6rq2Ig3extUEfZJ1KXeMjwE0p+1E0lAZzDgsZVrTMKLnub0bBbpsX5Dfn&#10;CQ5PLy41vldFUijVbvWiKQhPT/8P/9obrWA0gO+X8APk/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8aVargAAADb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69203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74" name="Группа 7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7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69203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SJKxlN0AAAAMAQAADwAAAAAAAAABACAAAAAiAAAAZHJzL2Rvd25yZXYu&#10;eG1sUEsBAhQAFAAAAAgAh07iQNjPUTuhAgAALQcAAA4AAAAAAAAAAQAgAAAALAEAAGRycy9lMm9E&#10;b2MueG1sUEsFBgAAAAAGAAYAWQEAAD8GAAAAAA==&#10;">
                <o:lock v:ext="edit" aspectratio="f"/>
                <v:line id="Прямое соединение 25" o:spid="_x0000_s1026" o:spt="20" style="position:absolute;left:2943;top:2608;flip:x;height:0;width:4200;" filled="t" stroked="t" coordsize="21600,21600" o:gfxdata="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SOuQvQAA&#10;ANs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7E28rgAAADb&#10;AAAADwAAAGRycy9kb3ducmV2LnhtbEWPSwvCMBCE74L/IazgTVM9VK1GD6KgRx8I3pZm7cNmU5r4&#10;/PVGEDwOM/MNM1s8TSXu1LjCsoJBPwJBnFpdcKbgeFj3xiCcR9ZYWSYFL3KwmLdbM0y0ffCO7nuf&#10;iQBhl6CC3Ps6kdKlORl0fVsTB+9iG4M+yCaTusFHgJtKDqMolgYLDgs51rTMKb3ub0bBbluU5Dfn&#10;CcanF1ca36syLZXqdgbRFISnp/+Hf+2NVjCK4fsl/A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7E28rgAAADb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p>
    <w:p w14:paraId="11E8F3E3">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183539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18" name="Группа 11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3539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xRFzb6kCAAAI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cVXxyLsAAADb&#10;AAAADwAAAGRycy9kb3ducmV2LnhtbEVPyW7CMBC9I/UfrEHqDRxAZQkYDlSVKEjQAh8wxEMSNR6n&#10;tlm/Hh+QOD69fTK7mkqcyfnSsoJOOwFBnFldcq5gv/tqDUH4gKyxskwKbuRhNn1rTDDV9sK/dN6G&#10;XMQQ9ikqKEKoUyl9VpBB37Y1ceSO1hkMEbpcaoeXGG4q2U2SvjRYcmwosKZ5Qdnf9mQU7JaD9W01&#10;uh9W/9+fG7n/6P2wY6Xem51kDCLQNbzET/dCK+jF9fFL/A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XxyLsAAADb&#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jIXRrgAAADb&#10;AAAADwAAAGRycy9kb3ducmV2LnhtbEWPSwvCMBCE74L/IazgTdMqiFajB1HQow8Eb0uz9mGzKU18&#10;/nojCB6HmfmGmS2ephJ3alxhWUHcj0AQp1YXnCk4Hta9MQjnkTVWlknBixws5u3WDBNtH7yj+95n&#10;IkDYJagg975OpHRpTgZd39bEwbvYxqAPssmkbvAR4KaSgygaSYMFh4Uca1rmlF73N6Ngty1K8pvz&#10;BEenF1ca36syLZXqduJoCsLT0//Dv/ZGKxjG8P0SfoC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jIXRrgAAADb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36416" behindDoc="0" locked="0" layoutInCell="1" allowOverlap="1">
                <wp:simplePos x="0" y="0"/>
                <wp:positionH relativeFrom="column">
                  <wp:posOffset>-775335</wp:posOffset>
                </wp:positionH>
                <wp:positionV relativeFrom="paragraph">
                  <wp:posOffset>-278765</wp:posOffset>
                </wp:positionV>
                <wp:extent cx="2667000" cy="3703320"/>
                <wp:effectExtent l="3810" t="3810" r="11430" b="11430"/>
                <wp:wrapNone/>
                <wp:docPr id="136" name="Группа 1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1.95pt;height:291.6pt;width:210pt;z-index:251836416;mso-width-relative:page;mso-height-relative:page;" coordorigin="2943,2592" coordsize="4200,5832" o:gfxdata="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Tuad2twAAAAMAQAADwAAAAAAAAABACAAAAAiAAAAZHJzL2Rvd25y&#10;ZXYueG1sUEsBAhQAFAAAAAgAh07iQDVYiGalAgAALwcAAA4AAAAAAAAAAQAgAAAAKwEAAGRycy9l&#10;Mm9Eb2MueG1sUEsFBgAAAAAGAAYAWQEAAEIGAAAAAA==&#10;">
                <o:lock v:ext="edit" aspectratio="f"/>
                <v:line id="_x0000_s1026" o:spid="_x0000_s1026" o:spt="20" style="position:absolute;left:2943;top:2608;flip:x;height:0;width:4200;" filled="t" stroked="t" coordsize="21600,21600" o:gfxdata="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7xI2/&#10;AAAA2w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_x0000_s1026" o:spid="_x0000_s1026" o:spt="20" style="position:absolute;left:2959;top:2592;height:5832;width:0;" filled="t" stroked="t" coordsize="21600,21600" o:gfxdata="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AIZ77gAAADb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37440" behindDoc="0" locked="0" layoutInCell="1" allowOverlap="1">
                <wp:simplePos x="0" y="0"/>
                <wp:positionH relativeFrom="column">
                  <wp:posOffset>186055</wp:posOffset>
                </wp:positionH>
                <wp:positionV relativeFrom="paragraph">
                  <wp:posOffset>201295</wp:posOffset>
                </wp:positionV>
                <wp:extent cx="5475605" cy="565785"/>
                <wp:effectExtent l="0" t="0" r="10795" b="13335"/>
                <wp:wrapNone/>
                <wp:docPr id="78" name="Текстовое поле 78"/>
                <wp:cNvGraphicFramePr/>
                <a:graphic xmlns:a="http://schemas.openxmlformats.org/drawingml/2006/main">
                  <a:graphicData uri="http://schemas.microsoft.com/office/word/2010/wordprocessingShape">
                    <wps:wsp>
                      <wps:cNvSpPr txBox="1"/>
                      <wps:spPr>
                        <a:xfrm>
                          <a:off x="0" y="0"/>
                          <a:ext cx="5475605" cy="5657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ED9FB04">
                            <w:pPr>
                              <w:jc w:val="center"/>
                              <w:rPr>
                                <w:rFonts w:hint="default" w:ascii="Bahnschrift Light" w:hAnsi="Bahnschrift Light" w:cs="Bahnschrift Light"/>
                                <w:i/>
                                <w:iCs/>
                                <w:color w:val="C00000"/>
                                <w:sz w:val="56"/>
                                <w:szCs w:val="56"/>
                                <w:lang w:val="ru-RU"/>
                              </w:rPr>
                            </w:pPr>
                            <w:r>
                              <w:rPr>
                                <w:rFonts w:hint="default" w:ascii="Bahnschrift Light" w:hAnsi="Bahnschrift Light" w:cs="Bahnschrift Light"/>
                                <w:i/>
                                <w:iCs/>
                                <w:color w:val="C00000"/>
                                <w:sz w:val="56"/>
                                <w:szCs w:val="56"/>
                                <w:lang w:val="ru-RU"/>
                              </w:rPr>
                              <w:t>УСЛОВНЫЕ ОБОЗНАЧЕНИЯ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5pt;margin-top:15.85pt;height:44.55pt;width:431.15pt;z-index:251837440;mso-width-relative:page;mso-height-relative:page;" fillcolor="#FFFFFF [3201]" filled="t" stroked="f" coordsize="21600,21600" o:gfxdata="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zMin9QAAAAJAQAADwAAAAAAAAABACAAAAAiAAAAZHJzL2Rvd25yZXYueG1sUEsBAhQAFAAAAAgA&#10;h07iQOUQwEZiAgAAowQAAA4AAAAAAAAAAQAgAAAAIwEAAGRycy9lMm9Eb2MueG1sUEsFBgAAAAAG&#10;AAYAWQEAAPcFAAAAAA==&#10;">
                <v:fill on="t" focussize="0,0"/>
                <v:stroke on="f" weight="0.5pt"/>
                <v:imagedata o:title=""/>
                <o:lock v:ext="edit" aspectratio="f"/>
                <v:textbox>
                  <w:txbxContent>
                    <w:p w14:paraId="3ED9FB04">
                      <w:pPr>
                        <w:jc w:val="center"/>
                        <w:rPr>
                          <w:rFonts w:hint="default" w:ascii="Bahnschrift Light" w:hAnsi="Bahnschrift Light" w:cs="Bahnschrift Light"/>
                          <w:i/>
                          <w:iCs/>
                          <w:color w:val="C00000"/>
                          <w:sz w:val="56"/>
                          <w:szCs w:val="56"/>
                          <w:lang w:val="ru-RU"/>
                        </w:rPr>
                      </w:pPr>
                      <w:r>
                        <w:rPr>
                          <w:rFonts w:hint="default" w:ascii="Bahnschrift Light" w:hAnsi="Bahnschrift Light" w:cs="Bahnschrift Light"/>
                          <w:i/>
                          <w:iCs/>
                          <w:color w:val="C00000"/>
                          <w:sz w:val="56"/>
                          <w:szCs w:val="56"/>
                          <w:lang w:val="ru-RU"/>
                        </w:rPr>
                        <w:t>УСЛОВНЫЕ ОБОЗНАЧЕНИЯ</w:t>
                      </w:r>
                    </w:p>
                  </w:txbxContent>
                </v:textbox>
              </v:shape>
            </w:pict>
          </mc:Fallback>
        </mc:AlternateContent>
      </w:r>
      <w:r>
        <w:rPr>
          <w:rFonts w:hint="default"/>
        </w:rPr>
        <mc:AlternateContent>
          <mc:Choice Requires="wps">
            <w:drawing>
              <wp:anchor distT="0" distB="0" distL="114300" distR="114300" simplePos="0" relativeHeight="251838464" behindDoc="0" locked="0" layoutInCell="1" allowOverlap="1">
                <wp:simplePos x="0" y="0"/>
                <wp:positionH relativeFrom="column">
                  <wp:posOffset>-335280</wp:posOffset>
                </wp:positionH>
                <wp:positionV relativeFrom="paragraph">
                  <wp:posOffset>1001395</wp:posOffset>
                </wp:positionV>
                <wp:extent cx="6169660" cy="6571615"/>
                <wp:effectExtent l="0" t="0" r="0" b="0"/>
                <wp:wrapNone/>
                <wp:docPr id="77" name="Прямоугольник 77"/>
                <wp:cNvGraphicFramePr/>
                <a:graphic xmlns:a="http://schemas.openxmlformats.org/drawingml/2006/main">
                  <a:graphicData uri="http://schemas.microsoft.com/office/word/2010/wordprocessingShape">
                    <wps:wsp>
                      <wps:cNvSpPr/>
                      <wps:spPr>
                        <a:xfrm>
                          <a:off x="0" y="0"/>
                          <a:ext cx="6169660" cy="65716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7748D67">
                            <w:pPr>
                              <w:widowControl w:val="0"/>
                              <w:jc w:val="both"/>
                            </w:pPr>
                          </w:p>
                          <w:tbl>
                            <w:tblPr>
                              <w:tblStyle w:val="118"/>
                              <w:tblW w:w="9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7515"/>
                            </w:tblGrid>
                            <w:tr w14:paraId="73467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5" w:hRule="atLeast"/>
                              </w:trPr>
                              <w:tc>
                                <w:tcPr>
                                  <w:tcW w:w="1711" w:type="dxa"/>
                                </w:tcPr>
                                <w:p w14:paraId="12A6110A">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83285" cy="880745"/>
                                        <wp:effectExtent l="0" t="0" r="635" b="3175"/>
                                        <wp:docPr id="79"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8"/>
                                                <pic:cNvPicPr>
                                                  <a:picLocks noChangeAspect="1"/>
                                                </pic:cNvPicPr>
                                              </pic:nvPicPr>
                                              <pic:blipFill>
                                                <a:blip r:embed="rId5"/>
                                                <a:srcRect l="10596" t="47844" r="82638" b="40166"/>
                                                <a:stretch>
                                                  <a:fillRect/>
                                                </a:stretch>
                                              </pic:blipFill>
                                              <pic:spPr>
                                                <a:xfrm>
                                                  <a:off x="0" y="0"/>
                                                  <a:ext cx="883285" cy="880745"/>
                                                </a:xfrm>
                                                <a:prstGeom prst="rect">
                                                  <a:avLst/>
                                                </a:prstGeom>
                                                <a:noFill/>
                                                <a:ln>
                                                  <a:noFill/>
                                                </a:ln>
                                              </pic:spPr>
                                            </pic:pic>
                                          </a:graphicData>
                                        </a:graphic>
                                      </wp:inline>
                                    </w:drawing>
                                  </w:r>
                                </w:p>
                              </w:tc>
                              <w:tc>
                                <w:tcPr>
                                  <w:tcW w:w="7604" w:type="dxa"/>
                                </w:tcPr>
                                <w:p w14:paraId="0D037B76">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A72B405">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Сделайте задание, привлекая дополнительные источники информации</w:t>
                                  </w:r>
                                </w:p>
                              </w:tc>
                            </w:tr>
                            <w:tr w14:paraId="7F42B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1711" w:type="dxa"/>
                                </w:tcPr>
                                <w:p w14:paraId="7014C7F5">
                                  <w:pPr>
                                    <w:widowControl w:val="0"/>
                                    <w:jc w:val="both"/>
                                  </w:pPr>
                                </w:p>
                                <w:p w14:paraId="2D12F789">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72490" cy="867410"/>
                                        <wp:effectExtent l="0" t="0" r="11430" b="1270"/>
                                        <wp:docPr id="80"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9"/>
                                                <pic:cNvPicPr>
                                                  <a:picLocks noChangeAspect="1"/>
                                                </pic:cNvPicPr>
                                              </pic:nvPicPr>
                                              <pic:blipFill>
                                                <a:blip r:embed="rId5"/>
                                                <a:srcRect l="8957" t="64864" r="83936" b="22579"/>
                                                <a:stretch>
                                                  <a:fillRect/>
                                                </a:stretch>
                                              </pic:blipFill>
                                              <pic:spPr>
                                                <a:xfrm>
                                                  <a:off x="0" y="0"/>
                                                  <a:ext cx="872490" cy="867410"/>
                                                </a:xfrm>
                                                <a:prstGeom prst="rect">
                                                  <a:avLst/>
                                                </a:prstGeom>
                                                <a:noFill/>
                                                <a:ln>
                                                  <a:noFill/>
                                                </a:ln>
                                              </pic:spPr>
                                            </pic:pic>
                                          </a:graphicData>
                                        </a:graphic>
                                      </wp:inline>
                                    </w:drawing>
                                  </w:r>
                                </w:p>
                              </w:tc>
                              <w:tc>
                                <w:tcPr>
                                  <w:tcW w:w="7604" w:type="dxa"/>
                                </w:tcPr>
                                <w:p w14:paraId="5DE57CCC">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6C7D98B">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При выполнении задания необходимо использовать телефон или компьютер</w:t>
                                  </w:r>
                                </w:p>
                              </w:tc>
                            </w:tr>
                            <w:tr w14:paraId="7D78C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 w:hRule="atLeast"/>
                              </w:trPr>
                              <w:tc>
                                <w:tcPr>
                                  <w:tcW w:w="1711" w:type="dxa"/>
                                </w:tcPr>
                                <w:p w14:paraId="4C75B381">
                                  <w:pPr>
                                    <w:widowControl w:val="0"/>
                                    <w:jc w:val="both"/>
                                  </w:pPr>
                                </w:p>
                                <w:p w14:paraId="109A5215">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1000760" cy="742315"/>
                                        <wp:effectExtent l="0" t="0" r="5080" b="4445"/>
                                        <wp:docPr id="81"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10"/>
                                                <pic:cNvPicPr>
                                                  <a:picLocks noChangeAspect="1"/>
                                                </pic:cNvPicPr>
                                              </pic:nvPicPr>
                                              <pic:blipFill>
                                                <a:blip r:embed="rId6"/>
                                                <a:srcRect l="10415" t="21804" r="79734" b="65204"/>
                                                <a:stretch>
                                                  <a:fillRect/>
                                                </a:stretch>
                                              </pic:blipFill>
                                              <pic:spPr>
                                                <a:xfrm>
                                                  <a:off x="0" y="0"/>
                                                  <a:ext cx="1000760" cy="742315"/>
                                                </a:xfrm>
                                                <a:prstGeom prst="rect">
                                                  <a:avLst/>
                                                </a:prstGeom>
                                                <a:noFill/>
                                                <a:ln>
                                                  <a:noFill/>
                                                </a:ln>
                                              </pic:spPr>
                                            </pic:pic>
                                          </a:graphicData>
                                        </a:graphic>
                                      </wp:inline>
                                    </w:drawing>
                                  </w:r>
                                </w:p>
                              </w:tc>
                              <w:tc>
                                <w:tcPr>
                                  <w:tcW w:w="7604" w:type="dxa"/>
                                </w:tcPr>
                                <w:p w14:paraId="78C0C415">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46B2EFB">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Задание повышенной сложности</w:t>
                                  </w:r>
                                </w:p>
                              </w:tc>
                            </w:tr>
                            <w:tr w14:paraId="40F98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2" w:hRule="atLeast"/>
                              </w:trPr>
                              <w:tc>
                                <w:tcPr>
                                  <w:tcW w:w="1711" w:type="dxa"/>
                                </w:tcPr>
                                <w:p w14:paraId="05D98896">
                                  <w:pPr>
                                    <w:widowControl w:val="0"/>
                                    <w:jc w:val="both"/>
                                  </w:pPr>
                                </w:p>
                                <w:p w14:paraId="03F27106">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784225" cy="760730"/>
                                        <wp:effectExtent l="0" t="0" r="8255" b="1270"/>
                                        <wp:docPr id="82"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11"/>
                                                <pic:cNvPicPr>
                                                  <a:picLocks noChangeAspect="1"/>
                                                </pic:cNvPicPr>
                                              </pic:nvPicPr>
                                              <pic:blipFill>
                                                <a:blip r:embed="rId6"/>
                                                <a:srcRect l="8223" t="38521" r="83202" b="46691"/>
                                                <a:stretch>
                                                  <a:fillRect/>
                                                </a:stretch>
                                              </pic:blipFill>
                                              <pic:spPr>
                                                <a:xfrm>
                                                  <a:off x="0" y="0"/>
                                                  <a:ext cx="784225" cy="760730"/>
                                                </a:xfrm>
                                                <a:prstGeom prst="rect">
                                                  <a:avLst/>
                                                </a:prstGeom>
                                                <a:noFill/>
                                                <a:ln>
                                                  <a:noFill/>
                                                </a:ln>
                                              </pic:spPr>
                                            </pic:pic>
                                          </a:graphicData>
                                        </a:graphic>
                                      </wp:inline>
                                    </w:drawing>
                                  </w:r>
                                </w:p>
                              </w:tc>
                              <w:tc>
                                <w:tcPr>
                                  <w:tcW w:w="7604" w:type="dxa"/>
                                </w:tcPr>
                                <w:p w14:paraId="227CE450">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1FA685ED">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Работа в группах</w:t>
                                  </w:r>
                                </w:p>
                              </w:tc>
                            </w:tr>
                            <w:tr w14:paraId="7A080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trPr>
                              <w:tc>
                                <w:tcPr>
                                  <w:tcW w:w="1711" w:type="dxa"/>
                                </w:tcPr>
                                <w:p w14:paraId="12CDA576">
                                  <w:pPr>
                                    <w:widowControl w:val="0"/>
                                    <w:jc w:val="both"/>
                                  </w:pPr>
                                </w:p>
                                <w:p w14:paraId="4B48075D">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55980" cy="672465"/>
                                        <wp:effectExtent l="0" t="0" r="12700" b="13335"/>
                                        <wp:docPr id="83"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c>
                              <w:tc>
                                <w:tcPr>
                                  <w:tcW w:w="7604" w:type="dxa"/>
                                </w:tcPr>
                                <w:p w14:paraId="2C2F0528">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64CF2BAA">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Задание, требующее развёрнутого ответа на вопрос</w:t>
                                  </w:r>
                                </w:p>
                              </w:tc>
                            </w:tr>
                            <w:tr w14:paraId="37A35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2" w:hRule="atLeast"/>
                              </w:trPr>
                              <w:tc>
                                <w:tcPr>
                                  <w:tcW w:w="1711" w:type="dxa"/>
                                </w:tcPr>
                                <w:p w14:paraId="405E3FA9">
                                  <w:pPr>
                                    <w:widowControl w:val="0"/>
                                    <w:jc w:val="both"/>
                                  </w:pPr>
                                </w:p>
                                <w:p w14:paraId="60838447">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788670" cy="742950"/>
                                        <wp:effectExtent l="0" t="0" r="3810" b="3810"/>
                                        <wp:docPr id="84"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13"/>
                                                <pic:cNvPicPr>
                                                  <a:picLocks noChangeAspect="1"/>
                                                </pic:cNvPicPr>
                                              </pic:nvPicPr>
                                              <pic:blipFill>
                                                <a:blip r:embed="rId6"/>
                                                <a:srcRect l="9319" t="73620" r="81181" b="10477"/>
                                                <a:stretch>
                                                  <a:fillRect/>
                                                </a:stretch>
                                              </pic:blipFill>
                                              <pic:spPr>
                                                <a:xfrm>
                                                  <a:off x="0" y="0"/>
                                                  <a:ext cx="788670" cy="742950"/>
                                                </a:xfrm>
                                                <a:prstGeom prst="rect">
                                                  <a:avLst/>
                                                </a:prstGeom>
                                                <a:noFill/>
                                                <a:ln>
                                                  <a:noFill/>
                                                </a:ln>
                                              </pic:spPr>
                                            </pic:pic>
                                          </a:graphicData>
                                        </a:graphic>
                                      </wp:inline>
                                    </w:drawing>
                                  </w:r>
                                </w:p>
                              </w:tc>
                              <w:tc>
                                <w:tcPr>
                                  <w:tcW w:w="7604" w:type="dxa"/>
                                </w:tcPr>
                                <w:p w14:paraId="4B836107">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16649D6C">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Творческое задание, выскажи свое мнение</w:t>
                                  </w:r>
                                </w:p>
                              </w:tc>
                            </w:tr>
                          </w:tbl>
                          <w:p w14:paraId="7722525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pt;margin-top:78.85pt;height:517.45pt;width:485.8pt;z-index:251838464;v-text-anchor:middle;mso-width-relative:page;mso-height-relative:page;" filled="f" stroked="f" coordsize="21600,21600" o:gfxdata="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NvZf12QAAAAwBAAAPAAAAAAAAAAEAIAAA&#10;ACIAAABkcnMvZG93bnJldi54bWxQSwECFAAUAAAACACHTuJAcTkqYH0CAADEBAAADgAAAAAAAAAB&#10;ACAAAAAoAQAAZHJzL2Uyb0RvYy54bWxQSwUGAAAAAAYABgBZAQAAFwYAAAAA&#10;">
                <v:fill on="f" focussize="0,0"/>
                <v:stroke on="f" weight="1pt" miterlimit="8" joinstyle="miter"/>
                <v:imagedata o:title=""/>
                <o:lock v:ext="edit" aspectratio="f"/>
                <v:textbox>
                  <w:txbxContent>
                    <w:p w14:paraId="57748D67">
                      <w:pPr>
                        <w:widowControl w:val="0"/>
                        <w:jc w:val="both"/>
                      </w:pPr>
                    </w:p>
                    <w:tbl>
                      <w:tblPr>
                        <w:tblStyle w:val="118"/>
                        <w:tblW w:w="9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7515"/>
                      </w:tblGrid>
                      <w:tr w14:paraId="73467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5" w:hRule="atLeast"/>
                        </w:trPr>
                        <w:tc>
                          <w:tcPr>
                            <w:tcW w:w="1711" w:type="dxa"/>
                          </w:tcPr>
                          <w:p w14:paraId="12A6110A">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83285" cy="880745"/>
                                  <wp:effectExtent l="0" t="0" r="635" b="3175"/>
                                  <wp:docPr id="79"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8"/>
                                          <pic:cNvPicPr>
                                            <a:picLocks noChangeAspect="1"/>
                                          </pic:cNvPicPr>
                                        </pic:nvPicPr>
                                        <pic:blipFill>
                                          <a:blip r:embed="rId5"/>
                                          <a:srcRect l="10596" t="47844" r="82638" b="40166"/>
                                          <a:stretch>
                                            <a:fillRect/>
                                          </a:stretch>
                                        </pic:blipFill>
                                        <pic:spPr>
                                          <a:xfrm>
                                            <a:off x="0" y="0"/>
                                            <a:ext cx="883285" cy="880745"/>
                                          </a:xfrm>
                                          <a:prstGeom prst="rect">
                                            <a:avLst/>
                                          </a:prstGeom>
                                          <a:noFill/>
                                          <a:ln>
                                            <a:noFill/>
                                          </a:ln>
                                        </pic:spPr>
                                      </pic:pic>
                                    </a:graphicData>
                                  </a:graphic>
                                </wp:inline>
                              </w:drawing>
                            </w:r>
                          </w:p>
                        </w:tc>
                        <w:tc>
                          <w:tcPr>
                            <w:tcW w:w="7604" w:type="dxa"/>
                          </w:tcPr>
                          <w:p w14:paraId="0D037B76">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A72B405">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Сделайте задание, привлекая дополнительные источники информации</w:t>
                            </w:r>
                          </w:p>
                        </w:tc>
                      </w:tr>
                      <w:tr w14:paraId="7F42B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1711" w:type="dxa"/>
                          </w:tcPr>
                          <w:p w14:paraId="7014C7F5">
                            <w:pPr>
                              <w:widowControl w:val="0"/>
                              <w:jc w:val="both"/>
                            </w:pPr>
                          </w:p>
                          <w:p w14:paraId="2D12F789">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72490" cy="867410"/>
                                  <wp:effectExtent l="0" t="0" r="11430" b="1270"/>
                                  <wp:docPr id="80"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9"/>
                                          <pic:cNvPicPr>
                                            <a:picLocks noChangeAspect="1"/>
                                          </pic:cNvPicPr>
                                        </pic:nvPicPr>
                                        <pic:blipFill>
                                          <a:blip r:embed="rId5"/>
                                          <a:srcRect l="8957" t="64864" r="83936" b="22579"/>
                                          <a:stretch>
                                            <a:fillRect/>
                                          </a:stretch>
                                        </pic:blipFill>
                                        <pic:spPr>
                                          <a:xfrm>
                                            <a:off x="0" y="0"/>
                                            <a:ext cx="872490" cy="867410"/>
                                          </a:xfrm>
                                          <a:prstGeom prst="rect">
                                            <a:avLst/>
                                          </a:prstGeom>
                                          <a:noFill/>
                                          <a:ln>
                                            <a:noFill/>
                                          </a:ln>
                                        </pic:spPr>
                                      </pic:pic>
                                    </a:graphicData>
                                  </a:graphic>
                                </wp:inline>
                              </w:drawing>
                            </w:r>
                          </w:p>
                        </w:tc>
                        <w:tc>
                          <w:tcPr>
                            <w:tcW w:w="7604" w:type="dxa"/>
                          </w:tcPr>
                          <w:p w14:paraId="5DE57CCC">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6C7D98B">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При выполнении задания необходимо использовать телефон или компьютер</w:t>
                            </w:r>
                          </w:p>
                        </w:tc>
                      </w:tr>
                      <w:tr w14:paraId="7D78C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 w:hRule="atLeast"/>
                        </w:trPr>
                        <w:tc>
                          <w:tcPr>
                            <w:tcW w:w="1711" w:type="dxa"/>
                          </w:tcPr>
                          <w:p w14:paraId="4C75B381">
                            <w:pPr>
                              <w:widowControl w:val="0"/>
                              <w:jc w:val="both"/>
                            </w:pPr>
                          </w:p>
                          <w:p w14:paraId="109A5215">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1000760" cy="742315"/>
                                  <wp:effectExtent l="0" t="0" r="5080" b="4445"/>
                                  <wp:docPr id="81"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10"/>
                                          <pic:cNvPicPr>
                                            <a:picLocks noChangeAspect="1"/>
                                          </pic:cNvPicPr>
                                        </pic:nvPicPr>
                                        <pic:blipFill>
                                          <a:blip r:embed="rId6"/>
                                          <a:srcRect l="10415" t="21804" r="79734" b="65204"/>
                                          <a:stretch>
                                            <a:fillRect/>
                                          </a:stretch>
                                        </pic:blipFill>
                                        <pic:spPr>
                                          <a:xfrm>
                                            <a:off x="0" y="0"/>
                                            <a:ext cx="1000760" cy="742315"/>
                                          </a:xfrm>
                                          <a:prstGeom prst="rect">
                                            <a:avLst/>
                                          </a:prstGeom>
                                          <a:noFill/>
                                          <a:ln>
                                            <a:noFill/>
                                          </a:ln>
                                        </pic:spPr>
                                      </pic:pic>
                                    </a:graphicData>
                                  </a:graphic>
                                </wp:inline>
                              </w:drawing>
                            </w:r>
                          </w:p>
                        </w:tc>
                        <w:tc>
                          <w:tcPr>
                            <w:tcW w:w="7604" w:type="dxa"/>
                          </w:tcPr>
                          <w:p w14:paraId="78C0C415">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746B2EFB">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Задание повышенной сложности</w:t>
                            </w:r>
                          </w:p>
                        </w:tc>
                      </w:tr>
                      <w:tr w14:paraId="40F98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2" w:hRule="atLeast"/>
                        </w:trPr>
                        <w:tc>
                          <w:tcPr>
                            <w:tcW w:w="1711" w:type="dxa"/>
                          </w:tcPr>
                          <w:p w14:paraId="05D98896">
                            <w:pPr>
                              <w:widowControl w:val="0"/>
                              <w:jc w:val="both"/>
                            </w:pPr>
                          </w:p>
                          <w:p w14:paraId="03F27106">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784225" cy="760730"/>
                                  <wp:effectExtent l="0" t="0" r="8255" b="1270"/>
                                  <wp:docPr id="82"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11"/>
                                          <pic:cNvPicPr>
                                            <a:picLocks noChangeAspect="1"/>
                                          </pic:cNvPicPr>
                                        </pic:nvPicPr>
                                        <pic:blipFill>
                                          <a:blip r:embed="rId6"/>
                                          <a:srcRect l="8223" t="38521" r="83202" b="46691"/>
                                          <a:stretch>
                                            <a:fillRect/>
                                          </a:stretch>
                                        </pic:blipFill>
                                        <pic:spPr>
                                          <a:xfrm>
                                            <a:off x="0" y="0"/>
                                            <a:ext cx="784225" cy="760730"/>
                                          </a:xfrm>
                                          <a:prstGeom prst="rect">
                                            <a:avLst/>
                                          </a:prstGeom>
                                          <a:noFill/>
                                          <a:ln>
                                            <a:noFill/>
                                          </a:ln>
                                        </pic:spPr>
                                      </pic:pic>
                                    </a:graphicData>
                                  </a:graphic>
                                </wp:inline>
                              </w:drawing>
                            </w:r>
                          </w:p>
                        </w:tc>
                        <w:tc>
                          <w:tcPr>
                            <w:tcW w:w="7604" w:type="dxa"/>
                          </w:tcPr>
                          <w:p w14:paraId="227CE450">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1FA685ED">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Работа в группах</w:t>
                            </w:r>
                          </w:p>
                        </w:tc>
                      </w:tr>
                      <w:tr w14:paraId="7A080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trPr>
                        <w:tc>
                          <w:tcPr>
                            <w:tcW w:w="1711" w:type="dxa"/>
                          </w:tcPr>
                          <w:p w14:paraId="12CDA576">
                            <w:pPr>
                              <w:widowControl w:val="0"/>
                              <w:jc w:val="both"/>
                            </w:pPr>
                          </w:p>
                          <w:p w14:paraId="4B48075D">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855980" cy="672465"/>
                                  <wp:effectExtent l="0" t="0" r="12700" b="13335"/>
                                  <wp:docPr id="83"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c>
                        <w:tc>
                          <w:tcPr>
                            <w:tcW w:w="7604" w:type="dxa"/>
                          </w:tcPr>
                          <w:p w14:paraId="2C2F0528">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64CF2BAA">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Задание, требующее развёрнутого ответа на вопрос</w:t>
                            </w:r>
                          </w:p>
                        </w:tc>
                      </w:tr>
                      <w:tr w14:paraId="37A35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2" w:hRule="atLeast"/>
                        </w:trPr>
                        <w:tc>
                          <w:tcPr>
                            <w:tcW w:w="1711" w:type="dxa"/>
                          </w:tcPr>
                          <w:p w14:paraId="405E3FA9">
                            <w:pPr>
                              <w:widowControl w:val="0"/>
                              <w:jc w:val="both"/>
                            </w:pPr>
                          </w:p>
                          <w:p w14:paraId="60838447">
                            <w:pPr>
                              <w:widowControl w:val="0"/>
                              <w:jc w:val="both"/>
                              <w:rPr>
                                <w:rFonts w:hint="default" w:ascii="Times New Roman" w:hAnsi="Times New Roman" w:cs="Times New Roman"/>
                                <w:color w:val="000000" w:themeColor="text1"/>
                                <w:sz w:val="32"/>
                                <w:szCs w:val="32"/>
                                <w:vertAlign w:val="baseline"/>
                                <w14:textFill>
                                  <w14:solidFill>
                                    <w14:schemeClr w14:val="tx1"/>
                                  </w14:solidFill>
                                </w14:textFill>
                              </w:rPr>
                            </w:pPr>
                            <w:r>
                              <w:drawing>
                                <wp:inline distT="0" distB="0" distL="114300" distR="114300">
                                  <wp:extent cx="788670" cy="742950"/>
                                  <wp:effectExtent l="0" t="0" r="3810" b="3810"/>
                                  <wp:docPr id="84"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13"/>
                                          <pic:cNvPicPr>
                                            <a:picLocks noChangeAspect="1"/>
                                          </pic:cNvPicPr>
                                        </pic:nvPicPr>
                                        <pic:blipFill>
                                          <a:blip r:embed="rId6"/>
                                          <a:srcRect l="9319" t="73620" r="81181" b="10477"/>
                                          <a:stretch>
                                            <a:fillRect/>
                                          </a:stretch>
                                        </pic:blipFill>
                                        <pic:spPr>
                                          <a:xfrm>
                                            <a:off x="0" y="0"/>
                                            <a:ext cx="788670" cy="742950"/>
                                          </a:xfrm>
                                          <a:prstGeom prst="rect">
                                            <a:avLst/>
                                          </a:prstGeom>
                                          <a:noFill/>
                                          <a:ln>
                                            <a:noFill/>
                                          </a:ln>
                                        </pic:spPr>
                                      </pic:pic>
                                    </a:graphicData>
                                  </a:graphic>
                                </wp:inline>
                              </w:drawing>
                            </w:r>
                          </w:p>
                        </w:tc>
                        <w:tc>
                          <w:tcPr>
                            <w:tcW w:w="7604" w:type="dxa"/>
                          </w:tcPr>
                          <w:p w14:paraId="4B836107">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p>
                          <w:p w14:paraId="16649D6C">
                            <w:pPr>
                              <w:widowControl w:val="0"/>
                              <w:jc w:val="center"/>
                              <w:rPr>
                                <w:rFonts w:hint="default" w:ascii="Times New Roman" w:hAnsi="Times New Roman" w:cs="Times New Roman"/>
                                <w:color w:val="000000" w:themeColor="text1"/>
                                <w:sz w:val="32"/>
                                <w:szCs w:val="32"/>
                                <w:vertAlign w:val="baseline"/>
                                <w:lang w:val="ru-RU"/>
                                <w14:textFill>
                                  <w14:solidFill>
                                    <w14:schemeClr w14:val="tx1"/>
                                  </w14:solidFill>
                                </w14:textFill>
                              </w:rPr>
                            </w:pPr>
                            <w:r>
                              <w:rPr>
                                <w:rFonts w:hint="default" w:ascii="Times New Roman" w:hAnsi="Times New Roman" w:cs="Times New Roman"/>
                                <w:color w:val="000000" w:themeColor="text1"/>
                                <w:sz w:val="32"/>
                                <w:szCs w:val="32"/>
                                <w:vertAlign w:val="baseline"/>
                                <w:lang w:val="ru-RU"/>
                                <w14:textFill>
                                  <w14:solidFill>
                                    <w14:schemeClr w14:val="tx1"/>
                                  </w14:solidFill>
                                </w14:textFill>
                              </w:rPr>
                              <w:t>Творческое задание, выскажи свое мнение</w:t>
                            </w:r>
                          </w:p>
                        </w:tc>
                      </w:tr>
                    </w:tbl>
                    <w:p w14:paraId="7722525E">
                      <w:pPr>
                        <w:jc w:val="center"/>
                      </w:pPr>
                    </w:p>
                  </w:txbxContent>
                </v:textbox>
              </v:rect>
            </w:pict>
          </mc:Fallback>
        </mc:AlternateContent>
      </w:r>
      <w:r>
        <w:rPr>
          <w:rFonts w:hint="default"/>
        </w:rPr>
        <mc:AlternateContent>
          <mc:Choice Requires="wps">
            <w:drawing>
              <wp:anchor distT="0" distB="0" distL="114300" distR="114300" simplePos="0" relativeHeight="251834368" behindDoc="0" locked="0" layoutInCell="1" allowOverlap="1">
                <wp:simplePos x="0" y="0"/>
                <wp:positionH relativeFrom="column">
                  <wp:posOffset>-905510</wp:posOffset>
                </wp:positionH>
                <wp:positionV relativeFrom="paragraph">
                  <wp:posOffset>-501650</wp:posOffset>
                </wp:positionV>
                <wp:extent cx="7110095" cy="10072370"/>
                <wp:effectExtent l="6350" t="6350" r="15875" b="10160"/>
                <wp:wrapNone/>
                <wp:docPr id="17" name="Прямоугольник 17"/>
                <wp:cNvGraphicFramePr/>
                <a:graphic xmlns:a="http://schemas.openxmlformats.org/drawingml/2006/main">
                  <a:graphicData uri="http://schemas.microsoft.com/office/word/2010/wordprocessingShape">
                    <wps:wsp>
                      <wps:cNvSpPr/>
                      <wps:spPr>
                        <a:xfrm>
                          <a:off x="0" y="0"/>
                          <a:ext cx="7110095" cy="1007237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3pt;margin-top:-39.5pt;height:793.1pt;width:559.85pt;z-index:251834368;v-text-anchor:middle;mso-width-relative:page;mso-height-relative:page;" fillcolor="#FFFFFF [3212]" filled="t" stroked="t" coordsize="21600,21600" o:gfxdata="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PT/NJdsAAAANAQAA&#10;DwAAAAAAAAABACAAAAAiAAAAZHJzL2Rvd25yZXYueG1sUEsBAhQAFAAAAAgAh07iQGfpeKKIAgAA&#10;DAUAAA4AAAAAAAAAAQAgAAAAKgEAAGRycy9lMm9Eb2MueG1sUEsFBgAAAAAGAAYAWQEAACQGAAAA&#10;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83334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0" name="Прямоугольник 2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3334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5KbXG3AAAAA8BAAAPAAAAAAAAAAEAIAAAACIAAABkcnMvZG93bnJldi54bWxQSwECFAAU&#10;AAAACACHTuJAKnV5KJgCAAAEBQAADgAAAAAAAAABACAAAAArAQAAZHJzL2Uyb0RvYy54bWxQSwUG&#10;AAAAAAYABgBZAQAANQYAAAAA&#10;">
                <v:fill on="t" opacity="41287f" focussize="0,0"/>
                <v:stroke on="f" weight="1pt" miterlimit="8" joinstyle="miter"/>
                <v:imagedata o:title=""/>
                <o:lock v:ext="edit" aspectratio="f"/>
              </v:rect>
            </w:pict>
          </mc:Fallback>
        </mc:AlternateContent>
      </w:r>
    </w:p>
    <w:p w14:paraId="078773C3">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30304" behindDoc="1"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32" name="Овал 932"/>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18617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&#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r0rl12gAAAA4BAAAPAAAAAAAAAAEAIAAAACIAAABk&#10;cnMvZG93bnJldi54bWxQSwECFAAUAAAACACHTuJADcLx/XYCAADVBAAADgAAAAAAAAABACAAAAAp&#10;AQAAZHJzL2Uyb0RvYy54bWxQSwUGAAAAAAYABgBZAQAAEQY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Марина АРОМШТАМ</w:t>
      </w:r>
    </w:p>
    <w:p w14:paraId="6315E612">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«Когда отдыхают ангелы»</w:t>
      </w:r>
    </w:p>
    <w:p w14:paraId="32AEA3A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2</w:t>
      </w:r>
    </w:p>
    <w:p w14:paraId="3C2E8603">
      <w:pPr>
        <w:jc w:val="both"/>
        <w:rPr>
          <w:rFonts w:hint="default" w:ascii="Times New Roman" w:hAnsi="Times New Roman" w:cs="Times New Roman"/>
          <w:sz w:val="28"/>
          <w:szCs w:val="28"/>
          <w:lang w:val="en-US" w:eastAsia="zh-CN"/>
        </w:rPr>
      </w:pPr>
    </w:p>
    <w:p w14:paraId="735C4A03">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Французская задача, за которую взялся мой папа, не имела решения. Но в далекой Франции от этого не расстроились. В математике это допустимо — чтобы не было решения. Папе тут же дали решать другую задачу, и он так и не вернулся. Поэтому мы жили втроем: я, мама и дедушка. Мама тоже решала задачи. Не такие, как папа, а другие. Те, что «ставила перед ней жизнь». И решения к этим задачам обязательно должны были находиться. Как, например, решение с моим поступлением в первый класс.</w:t>
      </w:r>
    </w:p>
    <w:p w14:paraId="78005BD9">
      <w:pPr>
        <w:jc w:val="both"/>
        <w:rPr>
          <w:rFonts w:hint="default" w:ascii="Times New Roman" w:hAnsi="Times New Roman" w:cs="Times New Roman"/>
          <w:sz w:val="28"/>
          <w:szCs w:val="28"/>
          <w:lang w:val="en-US" w:eastAsia="zh-CN"/>
        </w:rPr>
      </w:pPr>
    </w:p>
    <w:p w14:paraId="18FA8AF3">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Как я уже говорила, маме не с кем было посоветоваться — с кем-нибудь близким и дорогим. Обычно она советовалась с дедушкой, но дедушка в это время был в командировке. И мама посоветовалась с тетей Валей из соседнего подъезда... Тетя Валя</w:t>
      </w:r>
      <w:r>
        <w:rPr>
          <w:rFonts w:hint="default"/>
        </w:rPr>
        <mc:AlternateContent>
          <mc:Choice Requires="wpg">
            <w:drawing>
              <wp:anchor distT="0" distB="0" distL="114300" distR="114300" simplePos="0" relativeHeight="252733440" behindDoc="0" locked="0" layoutInCell="1" allowOverlap="1">
                <wp:simplePos x="0" y="0"/>
                <wp:positionH relativeFrom="column">
                  <wp:posOffset>-775335</wp:posOffset>
                </wp:positionH>
                <wp:positionV relativeFrom="paragraph">
                  <wp:posOffset>-3474720</wp:posOffset>
                </wp:positionV>
                <wp:extent cx="2667000" cy="3703320"/>
                <wp:effectExtent l="3810" t="3810" r="11430" b="11430"/>
                <wp:wrapNone/>
                <wp:docPr id="2520" name="Группа 25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3.6pt;height:291.6pt;width:210pt;z-index:252733440;mso-width-relative:page;mso-height-relative:page;" coordorigin="2943,2592" coordsize="4200,5832" o:gfxdata="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beM6TdAAAADAEAAA8AAAAAAAAAAQAgAAAAIgAAAGRycy9kb3ducmV2&#10;LnhtbFBLAQIUABQAAAAIAIdO4kBan2yoogIAADU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gShVO8EAAADd&#10;AAAADwAAAGRycy9kb3ducmV2LnhtbEWPzW7CMBCE70h9B2uRuBUnQbQQMBxaVaJFovw9wBIvSdR4&#10;ndrmr09fV6rEcTQz32im86tpxJmcry0rSPsJCOLC6ppLBfvd2+MIhA/IGhvLpOBGHuazh84Uc20v&#10;vKHzNpQiQtjnqKAKoc2l9EVFBn3ftsTRO1pnMETpSqkdXiLcNDJLkidpsOa4UGFLLxUVX9uTUbD7&#10;eF7dluOfw/L7/fVT7oeDNTtWqtdNkwmIQNdwD/+3F1pBNsxS+HsTn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ShV&#10;O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28cKrkAAADd&#10;AAAADwAAAGRycy9kb3ducmV2LnhtbEWPSwvCMBCE74L/IazgTVMLilajB1HQow8Eb0uz9mGzKU18&#10;/nojCB6HmfmGmS2ephJ3alxhWcGgH4EgTq0uOFNwPKx7YxDOI2usLJOCFzlYzNutGSbaPnhH973P&#10;RICwS1BB7n2dSOnSnAy6vq2Jg3exjUEfZJNJ3eAjwE0l4ygaSYMFh4Uca1rmlF73N6Ngty1K8pvz&#10;BEenF1ca36syLZXqdgbRFISnp/+Hf+2NVhAP4xi+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9vHCq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34464" behindDoc="0" locked="0" layoutInCell="1" allowOverlap="1">
                <wp:simplePos x="0" y="0"/>
                <wp:positionH relativeFrom="column">
                  <wp:posOffset>3368040</wp:posOffset>
                </wp:positionH>
                <wp:positionV relativeFrom="paragraph">
                  <wp:posOffset>2646680</wp:posOffset>
                </wp:positionV>
                <wp:extent cx="2667000" cy="3703320"/>
                <wp:effectExtent l="0" t="0" r="15240" b="15240"/>
                <wp:wrapNone/>
                <wp:docPr id="2523" name="Группа 25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8.4pt;height:291.6pt;width:210pt;rotation:11796480f;z-index:252734464;mso-width-relative:page;mso-height-relative:page;" coordorigin="2943,2592" coordsize="4200,5832" o:gfxdata="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JBXGPZAAAADAEAAA8AAAAAAAAAAQAgAAAAIgAAAGRycy9k&#10;b3ducmV2LnhtbFBLAQIUABQAAAAIAIdO4kCYzPl/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kV/2o8EAAADd&#10;AAAADwAAAGRycy9kb3ducmV2LnhtbEWP227CMBBE3yv1H6ytxBs4hHJpwPBQVKkFqVw/YBsvSdR4&#10;HWyXS7++RkLq42hmzmgms4upxYmcrywr6HYSEMS51RUXCva7t/YIhA/IGmvLpOBKHmbTx4cJZtqe&#10;eUOnbShEhLDPUEEZQpNJ6fOSDPqObYijd7DOYIjSFVI7PEe4qWWaJANpsOK4UGJDryXl39sfo2C3&#10;GH5ely+/X8vjx3wl9/3emh0r1XrqJmMQgS7hP3xvv2sFaT99htub+ATk9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V/2&#10;o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IaEXrkAAADd&#10;AAAADwAAAGRycy9kb3ducmV2LnhtbEWPSwvCMBCE74L/IazgTVMLilajB1HQow8Eb0uz9mGzKU18&#10;/nojCB6HmfmGmS2ephJ3alxhWcGgH4EgTq0uOFNwPKx7YxDOI2usLJOCFzlYzNutGSbaPnhH973P&#10;RICwS1BB7n2dSOnSnAy6vq2Jg3exjUEfZJNJ3eAjwE0l4ygaSYMFh4Uca1rmlF73N6Ngty1K8pvz&#10;BEenF1ca36syLZXqdgbRFISnp/+Hf+2NVhAP4y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CGhF6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32416" behindDoc="1" locked="0" layoutInCell="1" allowOverlap="1">
                <wp:simplePos x="0" y="0"/>
                <wp:positionH relativeFrom="column">
                  <wp:posOffset>-939800</wp:posOffset>
                </wp:positionH>
                <wp:positionV relativeFrom="paragraph">
                  <wp:posOffset>-3756025</wp:posOffset>
                </wp:positionV>
                <wp:extent cx="7205345" cy="10353675"/>
                <wp:effectExtent l="0" t="0" r="3175" b="9525"/>
                <wp:wrapNone/>
                <wp:docPr id="2526" name="Прямоугольник 25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5.75pt;height:815.25pt;width:567.35pt;z-index:-250584064;v-text-anchor:middle;mso-width-relative:page;mso-height-relative:page;" fillcolor="#FFFFFF [3212]" filled="t" stroked="f" coordsize="21600,21600" o:gfxdata="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7VaW/N0A&#10;AAAOAQAADwAAAAAAAAABACAAAAAiAAAAZHJzL2Rvd25yZXYueG1sUEsBAhQAFAAAAAgAh07iQCPZ&#10;XG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31392" behindDoc="1" locked="0" layoutInCell="1" allowOverlap="1">
                <wp:simplePos x="0" y="0"/>
                <wp:positionH relativeFrom="column">
                  <wp:posOffset>-1122045</wp:posOffset>
                </wp:positionH>
                <wp:positionV relativeFrom="paragraph">
                  <wp:posOffset>-3943985</wp:posOffset>
                </wp:positionV>
                <wp:extent cx="8095615" cy="10782300"/>
                <wp:effectExtent l="0" t="0" r="12065" b="7620"/>
                <wp:wrapNone/>
                <wp:docPr id="2527" name="Прямоугольник 25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0.55pt;height:849pt;width:637.45pt;z-index:-250585088;v-text-anchor:middle;mso-width-relative:page;mso-height-relative:page;" fillcolor="#D0CECE [2894]" filled="t" stroked="f" coordsize="21600,21600" o:gfxdata="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VCRK53QAAAA8BAAAPAAAAAAAAAAEAIAAAACIAAABkcnMvZG93bnJl&#10;di54bWxQSwECFAAUAAAACACHTuJAHggqQ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 xml:space="preserve"> встретилась с мамой в магазине и спросила, записали меня уже в школу или нет. Мама сказала: пока нет. Они с дедушкой еще не решили, куда меня отдать. Они хотели бы найти для меня какую-нибудь хорошую учительницу. «Что значит — „хорошую“?» — тетя Валя потребовала от мамы объяснений, и мама растерялась.</w:t>
      </w:r>
    </w:p>
    <w:p w14:paraId="70D1DC74">
      <w:pPr>
        <w:jc w:val="both"/>
        <w:rPr>
          <w:rFonts w:hint="default" w:ascii="Times New Roman" w:hAnsi="Times New Roman" w:cs="Times New Roman"/>
          <w:sz w:val="28"/>
          <w:szCs w:val="28"/>
          <w:lang w:val="en-US" w:eastAsia="zh-CN"/>
        </w:rPr>
      </w:pPr>
    </w:p>
    <w:p w14:paraId="2D204309">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Это не значит, будто она не знала. Она знала, ведь они с дедушкой много про это говорили. В таких разговорах дедушка всегда ссылался на бабушку...</w:t>
      </w:r>
    </w:p>
    <w:p w14:paraId="720AE760">
      <w:pPr>
        <w:jc w:val="both"/>
        <w:rPr>
          <w:rFonts w:hint="default" w:ascii="Times New Roman" w:hAnsi="Times New Roman" w:cs="Times New Roman"/>
          <w:sz w:val="28"/>
          <w:szCs w:val="28"/>
          <w:lang w:val="en-US" w:eastAsia="zh-CN"/>
        </w:rPr>
      </w:pPr>
    </w:p>
    <w:p w14:paraId="110D58E7">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А бабушка считала: самое ценное в человеке — его внутренний стержень. Стержень — ось человеческой личности, как позвоночник — ось тела. Его нельзя увидеть или пощупать. Но отсутствие стержня в человеке сразу ощущается.</w:t>
      </w:r>
    </w:p>
    <w:p w14:paraId="56B9B12A">
      <w:pPr>
        <w:jc w:val="both"/>
        <w:rPr>
          <w:rFonts w:hint="default" w:ascii="Times New Roman" w:hAnsi="Times New Roman" w:cs="Times New Roman"/>
          <w:sz w:val="28"/>
          <w:szCs w:val="28"/>
          <w:lang w:val="en-US" w:eastAsia="zh-CN"/>
        </w:rPr>
      </w:pPr>
    </w:p>
    <w:p w14:paraId="78265E63">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И если этот стержень был, а потом сломался, весь человек изнутри распадается на куски. С виду вроде бы ничего не изменилось, а на самом деле — сплошной человеческий лом.</w:t>
      </w:r>
    </w:p>
    <w:p w14:paraId="0701BD32">
      <w:pPr>
        <w:jc w:val="both"/>
        <w:rPr>
          <w:rFonts w:hint="default" w:ascii="Times New Roman" w:hAnsi="Times New Roman" w:cs="Times New Roman"/>
          <w:sz w:val="28"/>
          <w:szCs w:val="28"/>
          <w:lang w:val="en-US" w:eastAsia="zh-CN"/>
        </w:rPr>
      </w:pPr>
    </w:p>
    <w:p w14:paraId="423B751B">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Учительница должна бережно относиться к детским стержням, думали бабушка и дедушка. Только как это определить? Вот приходишь ты в школу. Там сидит какая-нибудь женщина и записывает детей в первый класс. Ты же не можешь прямо ее спросить: «Скажите, вы разбираетесь во внутренних стержнях?»...</w:t>
      </w:r>
    </w:p>
    <w:p w14:paraId="2052EC46">
      <w:pPr>
        <w:jc w:val="both"/>
        <w:rPr>
          <w:rFonts w:hint="default" w:ascii="Times New Roman" w:hAnsi="Times New Roman" w:cs="Times New Roman"/>
          <w:sz w:val="28"/>
          <w:szCs w:val="28"/>
          <w:lang w:val="en-US" w:eastAsia="zh-CN"/>
        </w:rPr>
      </w:pPr>
    </w:p>
    <w:p w14:paraId="4CCF3AA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Тетя Валя ответила сурово и категорично: «Глупости! Учительница должна давать крепкие знания. Вот что такое хорошая учительница! Потому что начальная школа — это фундамент».</w:t>
      </w:r>
    </w:p>
    <w:p w14:paraId="61194175">
      <w:pPr>
        <w:jc w:val="both"/>
        <w:rPr>
          <w:rFonts w:hint="default" w:ascii="Times New Roman" w:hAnsi="Times New Roman" w:cs="Times New Roman"/>
          <w:sz w:val="28"/>
          <w:szCs w:val="28"/>
          <w:lang w:val="en-US" w:eastAsia="zh-CN"/>
        </w:rPr>
      </w:pPr>
    </w:p>
    <w:p w14:paraId="60C2B4D6">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Мама не стала уточнять, о каком фундаменте идет речь... На месте моей мамы тетя Валя прямо сейчас побежала бы и записала меня к Татьяне Владимировне. Если там еще есть место. На прошлой неделе тетя Валя записывала в школу своего Ванюшку, и мест уже не было... Так как успокоить ее было некому, она, вернувшись из магазина, сразу пошла к Татьяне Владимировне, и та записала меня к себе в класс. Двадцать седьмой по списку, хотя разрешалось записывать только двадцать пять человек. Татьяна Владимировна пошла маме навстречу. Узнала, что у дедушки своя фирма, что он может помочь с ремонтом класса, — и записала. Только поэтому. И мама обрадовалась, что задача решена.</w:t>
      </w:r>
    </w:p>
    <w:p w14:paraId="48FCBAA8">
      <w:pPr>
        <w:jc w:val="both"/>
        <w:rPr>
          <w:rFonts w:hint="default" w:ascii="Times New Roman" w:hAnsi="Times New Roman" w:cs="Times New Roman"/>
          <w:sz w:val="28"/>
          <w:szCs w:val="28"/>
          <w:lang w:val="en-US" w:eastAsia="zh-CN"/>
        </w:rPr>
      </w:pPr>
    </w:p>
    <w:p w14:paraId="2B9F834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Как оказалось, она ошиблась.</w:t>
      </w:r>
      <w:r>
        <w:rPr>
          <w:rFonts w:hint="default"/>
        </w:rPr>
        <mc:AlternateContent>
          <mc:Choice Requires="wpg">
            <w:drawing>
              <wp:anchor distT="0" distB="0" distL="114300" distR="114300" simplePos="0" relativeHeight="252730368" behindDoc="0" locked="0" layoutInCell="1" allowOverlap="1">
                <wp:simplePos x="0" y="0"/>
                <wp:positionH relativeFrom="column">
                  <wp:posOffset>-775335</wp:posOffset>
                </wp:positionH>
                <wp:positionV relativeFrom="paragraph">
                  <wp:posOffset>-3909060</wp:posOffset>
                </wp:positionV>
                <wp:extent cx="2667000" cy="3703320"/>
                <wp:effectExtent l="3810" t="3810" r="11430" b="11430"/>
                <wp:wrapNone/>
                <wp:docPr id="2512" name="Группа 25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07.8pt;height:291.6pt;width:210pt;z-index:252730368;mso-width-relative:page;mso-height-relative:page;" coordorigin="2943,2592" coordsize="4200,5832" o:gfxdata="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kFBObdAAAADQEAAA8AAAAAAAAAAQAgAAAAIgAAAGRycy9kb3du&#10;cmV2LnhtbFBLAQIUABQAAAAIAIdO4kBqTyvw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0NqkasEAAADd&#10;AAAADwAAAGRycy9kb3ducmV2LnhtbEWPzW7CMBCE70i8g7VI3IgTELRNMRxaIUGR+gM8wDbeJlHj&#10;dWqbvz49RkLiOJqZbzTT+ck04kDO15YVZEkKgriwuuZSwW67GDyC8AFZY2OZFJzJw3zW7Uwx1/bI&#10;X3TYhFJECPscFVQhtLmUvqjIoE9sSxy9H+sMhihdKbXDY4SbRg7TdCIN1hwXKmzppaLid7M3CrZv&#10;D+/n9dP/9/pv9fohd+PRJztWqt/L0mcQgU7hHr61l1rBcJyN4PomPgE5u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Nqk&#10;a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abreL4AAADd&#10;AAAADwAAAGRycy9kb3ducmV2LnhtbEWPzWvCQBTE74L/w/IEb7qJqNjU1YMopMfEUvD2yL7mo9m3&#10;Ibt+pH+9Wyh4HGbmN8x2/zCtuFHvassK4nkEgriwuuZSwef5NNuAcB5ZY2uZFAzkYL8bj7aYaHvn&#10;jG65L0WAsEtQQeV9l0jpiooMurntiIP3bXuDPsi+lLrHe4CbVi6iaC0N1hwWKuzoUFHxk1+Nguyj&#10;bsinlzdcfw3cavw9NkWj1HQSR+8gPD38K/zfTrWCxSpewt+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bre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31392" behindDoc="0" locked="0" layoutInCell="1" allowOverlap="1">
                <wp:simplePos x="0" y="0"/>
                <wp:positionH relativeFrom="column">
                  <wp:posOffset>3368040</wp:posOffset>
                </wp:positionH>
                <wp:positionV relativeFrom="paragraph">
                  <wp:posOffset>2212340</wp:posOffset>
                </wp:positionV>
                <wp:extent cx="2667000" cy="3703320"/>
                <wp:effectExtent l="0" t="0" r="15240" b="15240"/>
                <wp:wrapNone/>
                <wp:docPr id="2515" name="Группа 25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74.2pt;height:291.6pt;width:210pt;rotation:11796480f;z-index:252731392;mso-width-relative:page;mso-height-relative:page;" coordorigin="2943,2592" coordsize="4200,5832" o:gfxdata="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P6r20PZAAAACwEAAA8AAAAAAAAAAQAgAAAAIgAAAGRycy9kb3du&#10;cmV2LnhtbFBLAQIUABQAAAAIAIdO4kBmhFNr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wK0H8sEAAADd&#10;AAAADwAAAGRycy9kb3ducmV2LnhtbEWPzW7CMBCE70h9B2srcWucUEHbFMOBqhI/ErTAA2zjbRIR&#10;r1Pb/D49RqrEcTQz32iG45NpxIGcry0ryJIUBHFhdc2lgu3m8+kVhA/IGhvLpOBMHsajh84Qc22P&#10;/E2HdShFhLDPUUEVQptL6YuKDPrEtsTR+7XOYIjSlVI7PEa4aWQvTQfSYM1xocKWJhUVu/XeKNjM&#10;X5bnxdvlZ/E3+1jJbf/5ix0r1X3M0ncQgU7hHv5vT7WCXj8bwO1NfAJyd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K0H&#10;8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XR1D7wAAADd&#10;AAAADwAAAGRycy9kb3ducmV2LnhtbEWPS6vCMBSE94L/IRzBnU0r+Li9RheioEsfCO4Ozbl93Oak&#10;NPH5640guBxm5htmtribWlypdaVlBUkUgyDOrC45V3A8rAdTEM4ja6wtk4IHOVjMu50ZptreeEfX&#10;vc9FgLBLUUHhfZNK6bKCDLrINsTB+7OtQR9km0vd4i3ATS2HcTyWBksOCwU2tCwo+99fjILdtqzI&#10;b84/OD49uNb4XFVZpVS/l8S/IDzd/Tf8aW+0guEomcD7TXgC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0dQ+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29344" behindDoc="1" locked="0" layoutInCell="1" allowOverlap="1">
                <wp:simplePos x="0" y="0"/>
                <wp:positionH relativeFrom="column">
                  <wp:posOffset>-939800</wp:posOffset>
                </wp:positionH>
                <wp:positionV relativeFrom="paragraph">
                  <wp:posOffset>-4190365</wp:posOffset>
                </wp:positionV>
                <wp:extent cx="7205345" cy="10353675"/>
                <wp:effectExtent l="0" t="0" r="3175" b="9525"/>
                <wp:wrapNone/>
                <wp:docPr id="2518" name="Прямоугольник 25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29.95pt;height:815.25pt;width:567.35pt;z-index:-250587136;v-text-anchor:middle;mso-width-relative:page;mso-height-relative:page;" fillcolor="#FFFFFF [3212]" filled="t" stroked="f" coordsize="21600,21600" o:gfxdata="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h0V8s3AAA&#10;AA0BAAAPAAAAAAAAAAEAIAAAACIAAABkcnMvZG93bnJldi54bWxQSwECFAAUAAAACACHTuJAlc6O&#10;j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28320" behindDoc="1" locked="0" layoutInCell="1" allowOverlap="1">
                <wp:simplePos x="0" y="0"/>
                <wp:positionH relativeFrom="column">
                  <wp:posOffset>-1122045</wp:posOffset>
                </wp:positionH>
                <wp:positionV relativeFrom="paragraph">
                  <wp:posOffset>-4378325</wp:posOffset>
                </wp:positionV>
                <wp:extent cx="8095615" cy="10782300"/>
                <wp:effectExtent l="0" t="0" r="12065" b="7620"/>
                <wp:wrapNone/>
                <wp:docPr id="2519" name="Прямоугольник 25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44.75pt;height:849pt;width:637.45pt;z-index:-250588160;v-text-anchor:middle;mso-width-relative:page;mso-height-relative:page;" fillcolor="#D0CECE [2894]" filled="t" stroked="f" coordsize="21600,21600" o:gfxdata="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YxsSU3QAAAA8BAAAPAAAAAAAAAAEAIAAAACIAAABkcnMvZG93bnJl&#10;di54bWxQSwECFAAUAAAACACHTuJAbUnG8KMCAAAXBQAADgAAAAAAAAABACAAAAAsAQAAZHJzL2Uy&#10;b0RvYy54bWxQSwUGAAAAAAYABgBZAQAAQQYAAAAA&#10;">
                <v:fill on="t" focussize="0,0"/>
                <v:stroke on="f" weight="1pt" miterlimit="8" joinstyle="miter"/>
                <v:imagedata o:title=""/>
                <o:lock v:ext="edit" aspectratio="f"/>
              </v:rect>
            </w:pict>
          </mc:Fallback>
        </mc:AlternateContent>
      </w:r>
    </w:p>
    <w:p w14:paraId="0779A72D">
      <w:pPr>
        <w:jc w:val="both"/>
        <w:rPr>
          <w:rFonts w:hint="default" w:ascii="Times New Roman" w:hAnsi="Times New Roman" w:cs="Times New Roman"/>
          <w:sz w:val="28"/>
          <w:szCs w:val="28"/>
          <w:lang w:val="en-US" w:eastAsia="zh-CN"/>
        </w:rPr>
      </w:pPr>
    </w:p>
    <w:p w14:paraId="5A961A09">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3</w:t>
      </w:r>
    </w:p>
    <w:p w14:paraId="00F01369">
      <w:pPr>
        <w:jc w:val="both"/>
        <w:rPr>
          <w:rFonts w:hint="default" w:ascii="Times New Roman" w:hAnsi="Times New Roman" w:cs="Times New Roman"/>
          <w:sz w:val="28"/>
          <w:szCs w:val="28"/>
          <w:lang w:val="en-US" w:eastAsia="zh-CN"/>
        </w:rPr>
      </w:pPr>
    </w:p>
    <w:p w14:paraId="1B53C12C">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Мы с Татьяной Владимировной не сошлись характерами. Так иногда говорила мама, объясняя, почему папа живет во Франции. Это очень важное основание, чтобы не жить вместе, — разные характеры...</w:t>
      </w:r>
    </w:p>
    <w:p w14:paraId="2DE1BCDD">
      <w:pPr>
        <w:jc w:val="both"/>
        <w:rPr>
          <w:rFonts w:hint="default" w:ascii="Times New Roman" w:hAnsi="Times New Roman" w:cs="Times New Roman"/>
          <w:sz w:val="28"/>
          <w:szCs w:val="28"/>
          <w:lang w:val="en-US" w:eastAsia="zh-CN"/>
        </w:rPr>
      </w:pPr>
    </w:p>
    <w:p w14:paraId="0283C6C3">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Это было несправедливо. Дедушка не был против фундамента. И денег он никогда не жалел, если они шли «на благие цели»...</w:t>
      </w:r>
    </w:p>
    <w:p w14:paraId="173E7B12">
      <w:pPr>
        <w:jc w:val="both"/>
        <w:rPr>
          <w:rFonts w:hint="default" w:ascii="Times New Roman" w:hAnsi="Times New Roman" w:cs="Times New Roman"/>
          <w:sz w:val="28"/>
          <w:szCs w:val="28"/>
          <w:lang w:val="en-US" w:eastAsia="zh-CN"/>
        </w:rPr>
      </w:pPr>
    </w:p>
    <w:p w14:paraId="46792B39">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Я пошла в класс к Татьяне Владимировне.</w:t>
      </w:r>
    </w:p>
    <w:p w14:paraId="3CA51932">
      <w:pPr>
        <w:jc w:val="both"/>
        <w:rPr>
          <w:rFonts w:hint="default" w:ascii="Times New Roman" w:hAnsi="Times New Roman" w:cs="Times New Roman"/>
          <w:sz w:val="28"/>
          <w:szCs w:val="28"/>
          <w:lang w:val="en-US" w:eastAsia="zh-CN"/>
        </w:rPr>
      </w:pPr>
    </w:p>
    <w:p w14:paraId="514C009F">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Существует такой закон: надо любить свою первую учительницу. Все дети подчиняются этому закону...</w:t>
      </w:r>
    </w:p>
    <w:p w14:paraId="3BA0B8BF">
      <w:pPr>
        <w:jc w:val="both"/>
        <w:rPr>
          <w:rFonts w:hint="default" w:ascii="Times New Roman" w:hAnsi="Times New Roman" w:cs="Times New Roman"/>
          <w:sz w:val="28"/>
          <w:szCs w:val="28"/>
          <w:lang w:val="en-US" w:eastAsia="zh-CN"/>
        </w:rPr>
      </w:pPr>
    </w:p>
    <w:p w14:paraId="0289D0E0">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Сегодня очень важный день, сказала Татьяна Владимировна, начало нашей школьной жизни. Это праздник, поэтому мы будем рисовать цветы. И показала, что надо делать: нарисовала мелом на доске вазу, а в ней — стебелек. На стебельке в шахматном порядке аккуратно располагались листики, похожие на овалы, но с острыми носиками, а на конце стебелька — цветочная головка с круглой серединкой и ровненькими лепестками. Немного похоже на ромашку. Нужно было украсить вазу узором, сосчитать, сколько в ней цветов, а потом поднять руку и сказать Татьяне Владимировне.</w:t>
      </w:r>
    </w:p>
    <w:p w14:paraId="399DC724">
      <w:pPr>
        <w:jc w:val="both"/>
        <w:rPr>
          <w:rFonts w:hint="default" w:ascii="Times New Roman" w:hAnsi="Times New Roman" w:cs="Times New Roman"/>
          <w:sz w:val="28"/>
          <w:szCs w:val="28"/>
          <w:lang w:val="en-US" w:eastAsia="zh-CN"/>
        </w:rPr>
      </w:pPr>
    </w:p>
    <w:p w14:paraId="76A53F7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Я посмотрела на доску и поняла, что не хочу так рисовать. Почему я должна рисовать вазу, если мой букет сидит в ведре?...</w:t>
      </w:r>
    </w:p>
    <w:p w14:paraId="7D6C7A96">
      <w:pPr>
        <w:jc w:val="both"/>
        <w:rPr>
          <w:rFonts w:hint="default" w:ascii="Times New Roman" w:hAnsi="Times New Roman" w:cs="Times New Roman"/>
          <w:sz w:val="28"/>
          <w:szCs w:val="28"/>
          <w:lang w:val="en-US" w:eastAsia="zh-CN"/>
        </w:rPr>
      </w:pPr>
    </w:p>
    <w:p w14:paraId="3138DD36">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Теперь мои особенные цветы сидели в ведре для мытья полов вместе с другими букетами, и им было тесно. Я чувствовала, как им тесно. И еще у моих цветов не было отдельных лепестков, как на рисунке у Татьяны Владимировны. Это были астры. Я знала, что «астра» означает «звезда», а лохматые головки напоминают пучки света, которые звезды выбрасывают в космос. У каждой звезды бесконечное множество лучей, их нельзя сосчитать. Про бесконечное множество мне рассказал дедушка. Он говорил, это самое главное в математике и вообще — в жизни.</w:t>
      </w:r>
    </w:p>
    <w:p w14:paraId="6481A3B5">
      <w:pPr>
        <w:jc w:val="both"/>
        <w:rPr>
          <w:rFonts w:hint="default" w:ascii="Times New Roman" w:hAnsi="Times New Roman" w:cs="Times New Roman"/>
          <w:sz w:val="28"/>
          <w:szCs w:val="28"/>
          <w:lang w:val="en-US" w:eastAsia="zh-CN"/>
        </w:rPr>
      </w:pPr>
    </w:p>
    <w:p w14:paraId="17259058">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Я решила нарисовать огромное ведро — такое большое, чтобы цветы не чувствовали тесноты. И у них должно было быть много-много лепестков — не три, не четыре, а бесконечное множество — будто это вспышки далеких звезд.</w:t>
      </w:r>
    </w:p>
    <w:p w14:paraId="47FCDB4C">
      <w:pPr>
        <w:jc w:val="both"/>
        <w:rPr>
          <w:rFonts w:hint="default" w:ascii="Times New Roman" w:hAnsi="Times New Roman" w:cs="Times New Roman"/>
          <w:sz w:val="28"/>
          <w:szCs w:val="28"/>
          <w:lang w:val="en-US" w:eastAsia="zh-CN"/>
        </w:rPr>
      </w:pPr>
    </w:p>
    <w:p w14:paraId="4D864E2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xml:space="preserve">Прошло немного времени, </w:t>
      </w:r>
      <w:r>
        <w:rPr>
          <w:rFonts w:hint="default"/>
        </w:rPr>
        <mc:AlternateContent>
          <mc:Choice Requires="wpg">
            <w:drawing>
              <wp:anchor distT="0" distB="0" distL="114300" distR="114300" simplePos="0" relativeHeight="252736512"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2528" name="Группа 25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736512;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vFGic3AAAAA0BAAAPAAAAAAAAAAEAIAAAACIAAABkcnMv&#10;ZG93bnJldi54bWxQSwECFAAUAAAACACHTuJA+sfpi6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f15ZPcAAAADd&#10;AAAADwAAAGRycy9kb3ducmV2LnhtbEWP3WoCMRSE7wXfIRyhd5p1Ra2r0QuL0Fboj/oAp5vj7uLm&#10;ZJvEvz69KQheDjPzDTNbXEwtTuR8ZVlBv5eAIM6trrhQsNuuus8gfEDWWFsmBVfysJi3WzPMtD3z&#10;N502oRARwj5DBWUITSalz0sy6Hu2IY7e3jqDIUpXSO3wHOGmlmmSjKTBiuNCiQ0tS8oPm6NRsH0f&#10;f1zXk7+f9e/by6fcDQdf7Fipp04/mYIIdAmP8L39qhWkw3QC/2/iE5D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lk9&#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SixG7cAAADd&#10;AAAADwAAAGRycy9kb3ducmV2LnhtbEVPyQrCMBC9C/5DGMGbTVUUrUYPoqBHFwRvQzN2sZmUJq5f&#10;bw6Cx8fb58uXqcSDGldYVtCPYhDEqdUFZwpOx01vAsJ5ZI2VZVLwJgfLRbs1x0TbJ+/pcfCZCCHs&#10;ElSQe18nUro0J4MusjVx4K62MegDbDKpG3yGcFPJQRyPpcGCQ0OONa1ySm+Hu1Gw3xUl+e1liuPz&#10;myuNn3WZlkp1O/14BsLTy//FP/dWKxiMhmF/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FKLEb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37536"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2531" name="Группа 25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737536;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A/DGRKs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KwBUvZAAAACwEAAA8AAAAAAAAAAQAgAAAAIgAAAGRycy9k&#10;b3ducmV2LnhtbFBLAQIUABQAAAAIAIdO4kAPwxkS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9CNdkcAAAADd&#10;AAAADwAAAGRycy9kb3ducmV2LnhtbEWP3WoCMRSE7wu+QzhC72rWFbVdjV4ohVZBrfoAp5vj7uLm&#10;ZE1S/56+EQq9HGbmG2Y8vZpanMn5yrKCbicBQZxbXXGhYL97f3kF4QOyxtoyKbiRh+mk9TTGTNsL&#10;f9F5GwoRIewzVFCG0GRS+rwkg75jG+LoHawzGKJ0hdQOLxFuapkmyUAarDgulNjQrKT8uP0xCnaL&#10;4eq2fLt/L0+f87Xc93sbdqzUc7ubjEAEuob/8F/7QytI+70UHm/iE5C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I12R&#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fovbLoAAADd&#10;AAAADwAAAGRycy9kb3ducmV2LnhtbEWPSwvCMBCE74L/IazgTVMVRavRgyjo0QeCt6VZ+7DZlCY+&#10;f70RBI/DzHzDzBZPU4o71S63rKDXjUAQJ1bnnCo4HtadMQjnkTWWlknBixws5s3GDGNtH7yj+96n&#10;IkDYxagg876KpXRJRgZd11bEwbvY2qAPsk6lrvER4KaU/SgaSYM5h4UMK1pmlFz3N6Ngt80L8pvz&#10;BEenF5ca36siKZRqt3rRFISnp/+Hf+2NVtAfDgb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i9s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35488"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2534" name="Прямоугольник 25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0580992;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Vhv7&#10;p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34464"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2535" name="Прямоугольник 25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0582016;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Ic35ZzcAAAADgEAAA8AAAAAAAAAAQAgAAAAIgAAAGRycy9kb3ducmV2&#10;LnhtbFBLAQIUABQAAAAIAIdO4kBhkgIX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и Татьяна Владимировна стала спрашивать: «Сколько цветов в вазе? Сколько лепестков у каждого цветка?» Все отвечали по очереди, и она всех хвалила. Я представляла, как она обрадуется, когда я скажу: «А у меня — бесконечное множество.</w:t>
      </w:r>
    </w:p>
    <w:p w14:paraId="307957B9">
      <w:pPr>
        <w:jc w:val="both"/>
        <w:rPr>
          <w:rFonts w:hint="default" w:ascii="Times New Roman" w:hAnsi="Times New Roman" w:cs="Times New Roman"/>
          <w:sz w:val="28"/>
          <w:szCs w:val="28"/>
          <w:lang w:val="en-US" w:eastAsia="zh-CN"/>
        </w:rPr>
      </w:pPr>
    </w:p>
    <w:p w14:paraId="6C7E2AD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Я представляла, как она обрадуется, когда я скажу: «А у меня — бесконечное множество. Потому что сегодня праздник — первое сентября, а бесконечное множество — это самое важное!»</w:t>
      </w:r>
    </w:p>
    <w:p w14:paraId="62395C2A">
      <w:pPr>
        <w:jc w:val="both"/>
        <w:rPr>
          <w:rFonts w:hint="default" w:ascii="Times New Roman" w:hAnsi="Times New Roman" w:cs="Times New Roman"/>
          <w:sz w:val="28"/>
          <w:szCs w:val="28"/>
          <w:lang w:val="en-US" w:eastAsia="zh-CN"/>
        </w:rPr>
      </w:pPr>
    </w:p>
    <w:p w14:paraId="78F2A30E">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Татьяна Владимировна, однако, совсем не обрадовалась. Она сказала, нужно внимательно слушать задание. И ваза у меня какая-то странная, бесформенная. Как бочка. Впредь мне надо стараться быть аккуратной. Тогда все будет получаться красиво. А мы всё должны делать красиво, — она мельком взглянула на свои оранжевые ногти, — потому что теперь мы школьники. Но сегодня она мне прощает. Всю мою неаккуратность. Сегодня праздник, первое сентября, мы еще только начали учиться, и у нас все впереди...</w:t>
      </w:r>
    </w:p>
    <w:p w14:paraId="49FB0F4A">
      <w:pPr>
        <w:jc w:val="both"/>
        <w:rPr>
          <w:rFonts w:hint="default" w:ascii="Times New Roman" w:hAnsi="Times New Roman" w:cs="Times New Roman"/>
          <w:sz w:val="28"/>
          <w:szCs w:val="28"/>
          <w:lang w:val="en-US" w:eastAsia="zh-CN"/>
        </w:rPr>
      </w:pPr>
    </w:p>
    <w:p w14:paraId="3AFCCB2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4</w:t>
      </w:r>
    </w:p>
    <w:p w14:paraId="004EAFCB">
      <w:pPr>
        <w:jc w:val="both"/>
        <w:rPr>
          <w:rFonts w:hint="default" w:ascii="Times New Roman" w:hAnsi="Times New Roman" w:cs="Times New Roman"/>
          <w:sz w:val="28"/>
          <w:szCs w:val="28"/>
          <w:lang w:val="en-US" w:eastAsia="zh-CN"/>
        </w:rPr>
      </w:pPr>
    </w:p>
    <w:p w14:paraId="5076D8C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Довольно быстро выяснилось: все ученики в классе делятся на неравные группы. Первая группа была маленькой. В нее входили умные дети — как тот мальчик-солдатик. Татьяна Владимировна часто к ним обращалась, говорила, что он или она — «молодец». И солдатики получали больше всех картонных солнышек.</w:t>
      </w:r>
    </w:p>
    <w:p w14:paraId="7D6AE87B">
      <w:pPr>
        <w:jc w:val="both"/>
        <w:rPr>
          <w:rFonts w:hint="default" w:ascii="Times New Roman" w:hAnsi="Times New Roman" w:cs="Times New Roman"/>
          <w:sz w:val="28"/>
          <w:szCs w:val="28"/>
          <w:lang w:val="en-US" w:eastAsia="zh-CN"/>
        </w:rPr>
      </w:pPr>
    </w:p>
    <w:p w14:paraId="38FB5A5F">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Все остальные были Татьяне Владимировне неинтересны и вызывали скуку. Скука была невероятно заразительной и оказалась бы невыносимой, если бы не наличие третьей группы. Ее представители никогда не получали солнышек. Время от времени Татьяна Владимировна о них вспоминала и говорила: «Так. Все молчат и работают самостоятельно. Я занимаюсь с дураками!» Дураки вставали рядом с партами, и Татьяна Владимировна с раздражением начинала требовать, чтобы они что-то повторили — еще и еще раз. В эти моменты она нехорошо возбуждалась, и в ее красивом лице чувствовалась недобрая, но живая жизнь.</w:t>
      </w:r>
    </w:p>
    <w:p w14:paraId="74E11D7F">
      <w:pPr>
        <w:jc w:val="both"/>
        <w:rPr>
          <w:rFonts w:hint="default" w:ascii="Times New Roman" w:hAnsi="Times New Roman" w:cs="Times New Roman"/>
          <w:sz w:val="28"/>
          <w:szCs w:val="28"/>
          <w:lang w:val="en-US" w:eastAsia="zh-CN"/>
        </w:rPr>
      </w:pPr>
    </w:p>
    <w:p w14:paraId="7C74061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Особое место в группе дураков занимал Колян. Татьяна Владимировна, обращаясь к нему, всегда несколько повышала голос: «Воротов! А ну — сядь! Ты успокоишься когда-нибудь? Ничего не соображаешь, так сиди тихо!» Но дети называли его Колян: «Колян сказал», «Колян кинул (уронил, толкнул, сделал)».</w:t>
      </w:r>
    </w:p>
    <w:p w14:paraId="1AF9E4AC">
      <w:pPr>
        <w:jc w:val="both"/>
        <w:rPr>
          <w:rFonts w:hint="default" w:ascii="Times New Roman" w:hAnsi="Times New Roman" w:cs="Times New Roman"/>
          <w:sz w:val="28"/>
          <w:szCs w:val="28"/>
          <w:lang w:val="en-US" w:eastAsia="zh-CN"/>
        </w:rPr>
      </w:pPr>
      <w:r>
        <w:rPr>
          <w:rFonts w:hint="default"/>
        </w:rPr>
        <mc:AlternateContent>
          <mc:Choice Requires="wpg">
            <w:drawing>
              <wp:anchor distT="0" distB="0" distL="114300" distR="114300" simplePos="0" relativeHeight="252739584"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2536" name="Группа 25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739584;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J9S+vNwAAAANAQAADwAAAAAAAAABACAAAAAiAAAAZHJzL2Rv&#10;d25yZXYueG1sUEsBAhQAFAAAAAgAh07iQJh2l2O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5FT+CcEAAADd&#10;AAAADwAAAGRycy9kb3ducmV2LnhtbEWPzW7CMBCE75X6DtZW4lYcgigQMDmAkGiRaAs8wBJvk6jx&#10;Otjmr0+PK1XqcTQz32im+dU04kzO15YV9LoJCOLC6ppLBfvd8nkEwgdkjY1lUnAjD/ns8WGKmbYX&#10;/qTzNpQiQthnqKAKoc2k9EVFBn3XtsTR+7LOYIjSlVI7vES4aWSaJC/SYM1xocKW5hUV39uTUbB7&#10;G25u6/HPYX18XbzL/aD/wY6V6jz1kgmIQNfwH/5rr7SCdNAfwu+b+ATk7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FT+&#10;C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169HbcAAADd&#10;AAAADwAAAGRycy9kb3ducmV2LnhtbEVPyQrCMBC9C/5DGMGbTVUUrUYPoqBHFwRvQzN2sZmUJq5f&#10;bw6Cx8fb58uXqcSDGldYVtCPYhDEqdUFZwpOx01vAsJ5ZI2VZVLwJgfLRbs1x0TbJ+/pcfCZCCHs&#10;ElSQe18nUro0J4MusjVx4K62MegDbDKpG3yGcFPJQRyPpcGCQ0OONa1ySm+Hu1Gw3xUl+e1liuPz&#10;myuNn3WZlkp1O/14BsLTy//FP/dWKxiMhmFu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7Xr0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40608"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2539" name="Группа 25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740608;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B+0/y1rQ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Z2TTYdoAAAALAQAADwAAAAAAAAABACAAAAAiAAAAZHJz&#10;L2Rvd25yZXYueG1sUEsBAhQAFAAAAAgAh07iQH7T/LW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M7sVALwAAADd&#10;AAAADwAAAGRycy9kb3ducmV2LnhtbEVPyW7CMBC9I/UfrKnErTjskGI4FCGxSLQsHzCNp0nUeJza&#10;Zv16fKjE8entk9nVVOJMzpeWFbRbCQjizOqScwXHw+JtBMIHZI2VZVJwIw+z6Utjgqm2F97ReR9y&#10;EUPYp6igCKFOpfRZQQZ9y9bEkfuxzmCI0OVSO7zEcFPJTpIMpMGSY0OBNX0UlP3uT0bBYT3c3jbj&#10;+/fmbzX/lMd+94sdK9V8bSfvIAJdw1P8715qBZ1+L+6Pb+ITkN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7FQC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mJn/b4AAADd&#10;AAAADwAAAGRycy9kb3ducmV2LnhtbEWPzWvCQBTE74L/w/IEb7qJqNjU1YMopMfEUvD2yL7mo9m3&#10;Ibt+pH+9Wyh4HGbmN8x2/zCtuFHvassK4nkEgriwuuZSwef5NNuAcB5ZY2uZFAzkYL8bj7aYaHvn&#10;jG65L0WAsEtQQeV9l0jpiooMurntiIP3bXuDPsi+lLrHe4CbVi6iaC0N1hwWKuzoUFHxk1+Nguyj&#10;bsinlzdcfw3cavw9NkWj1HQSR+8gPD38K/zfTrWCxWoZw9+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Jn/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38560"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2542" name="Прямоугольник 25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0577920;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pHhfS3AAA&#10;AA0BAAAPAAAAAAAAAAEAIAAAACIAAABkcnMvZG93bnJldi54bWxQSwECFAAUAAAACACHTuJAtglU&#10;9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37536"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2543" name="Прямоугольник 25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0578944;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NsfEt4AAAAOAQAADwAAAAAAAAABACAAAAAiAAAAZHJzL2Rvd25y&#10;ZXYueG1sUEsBAhQAFAAAAAgAh07iQK+8PS+jAgAAFwUAAA4AAAAAAAAAAQAgAAAALQEAAGRycy9l&#10;Mm9Eb2MueG1sUEsFBgAAAAAGAAYAWQEAAEIGAAAAAA==&#10;">
                <v:fill on="t" focussize="0,0"/>
                <v:stroke on="f" weight="1pt" miterlimit="8" joinstyle="miter"/>
                <v:imagedata o:title=""/>
                <o:lock v:ext="edit" aspectratio="f"/>
              </v:rect>
            </w:pict>
          </mc:Fallback>
        </mc:AlternateContent>
      </w:r>
    </w:p>
    <w:p w14:paraId="2E8A3B8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5</w:t>
      </w:r>
    </w:p>
    <w:p w14:paraId="2661E9B6">
      <w:pPr>
        <w:jc w:val="both"/>
        <w:rPr>
          <w:rFonts w:hint="default" w:ascii="Times New Roman" w:hAnsi="Times New Roman" w:cs="Times New Roman"/>
          <w:sz w:val="28"/>
          <w:szCs w:val="28"/>
          <w:lang w:val="en-US" w:eastAsia="zh-CN"/>
        </w:rPr>
      </w:pPr>
    </w:p>
    <w:p w14:paraId="2B9A4771">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В.Г. был новым «дедушкиным приобретением». «Блистательный молодой человек, подающий надежды ученый», по образованию он был химиком. Но В.Г. пришлось выбирать между наукой и стержнем. Он предпочел стержень и пошел работать в школу. А подрабатывал переводами. Когда дедушке понадобилось перевести статьи о достижениях западной фармакологии, ему порекомендовали В.Г.</w:t>
      </w:r>
    </w:p>
    <w:p w14:paraId="0FCFBBA5">
      <w:pPr>
        <w:jc w:val="both"/>
        <w:rPr>
          <w:rFonts w:hint="default" w:ascii="Times New Roman" w:hAnsi="Times New Roman" w:cs="Times New Roman"/>
          <w:sz w:val="28"/>
          <w:szCs w:val="28"/>
          <w:lang w:val="en-US" w:eastAsia="zh-CN"/>
        </w:rPr>
      </w:pPr>
    </w:p>
    <w:p w14:paraId="368C483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6</w:t>
      </w:r>
    </w:p>
    <w:p w14:paraId="5F1C02F5">
      <w:pPr>
        <w:jc w:val="both"/>
        <w:rPr>
          <w:rFonts w:hint="default" w:ascii="Times New Roman" w:hAnsi="Times New Roman" w:cs="Times New Roman"/>
          <w:sz w:val="28"/>
          <w:szCs w:val="28"/>
          <w:lang w:val="en-US" w:eastAsia="zh-CN"/>
        </w:rPr>
      </w:pPr>
    </w:p>
    <w:p w14:paraId="6FD97295">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Не только дедушка считал В.Г. хорошим учителем. Так считали многие другие. В.Г. даже отправили на специальный конкурс, где выбирали лучшего учителя. Там он изложил свою теорию «Химия — основа жизни» — и победил...</w:t>
      </w:r>
    </w:p>
    <w:p w14:paraId="4F978524">
      <w:pPr>
        <w:jc w:val="both"/>
        <w:rPr>
          <w:rFonts w:hint="default" w:ascii="Times New Roman" w:hAnsi="Times New Roman" w:cs="Times New Roman"/>
          <w:sz w:val="28"/>
          <w:szCs w:val="28"/>
          <w:lang w:val="en-US" w:eastAsia="zh-CN"/>
        </w:rPr>
      </w:pPr>
    </w:p>
    <w:p w14:paraId="48F8F430">
      <w:pPr>
        <w:jc w:val="both"/>
        <w:rPr>
          <w:rFonts w:hint="default" w:ascii="Times New Roman" w:hAnsi="Times New Roman" w:cs="Times New Roman"/>
          <w:sz w:val="28"/>
          <w:szCs w:val="28"/>
          <w:lang w:val="en-US" w:eastAsia="zh-CN"/>
        </w:rPr>
      </w:pPr>
    </w:p>
    <w:p w14:paraId="62B21760">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И жюри присудило ему первое место.</w:t>
      </w:r>
    </w:p>
    <w:p w14:paraId="4CDD86D8">
      <w:pPr>
        <w:jc w:val="both"/>
        <w:rPr>
          <w:rFonts w:hint="default" w:ascii="Times New Roman" w:hAnsi="Times New Roman" w:cs="Times New Roman"/>
          <w:sz w:val="28"/>
          <w:szCs w:val="28"/>
          <w:lang w:val="en-US" w:eastAsia="zh-CN"/>
        </w:rPr>
      </w:pPr>
    </w:p>
    <w:p w14:paraId="442D69A5">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Уверена, больше половины судей принадлежали к слабой половине, — заметила мама.</w:t>
      </w:r>
    </w:p>
    <w:p w14:paraId="5AF34AAB">
      <w:pPr>
        <w:jc w:val="both"/>
        <w:rPr>
          <w:rFonts w:hint="default" w:ascii="Times New Roman" w:hAnsi="Times New Roman" w:cs="Times New Roman"/>
          <w:sz w:val="28"/>
          <w:szCs w:val="28"/>
          <w:lang w:val="en-US" w:eastAsia="zh-CN"/>
        </w:rPr>
      </w:pPr>
    </w:p>
    <w:p w14:paraId="5468B1DD">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В.Г. усмехнулся. Его глаза превратились в щелочки, и теперь главными на лице оказались нос и борода: вот и Марсём, которая тоже была на конкурсе, попыталась съязвить по этому поводу. Она подошла к В.Г. после выступления и спросила:</w:t>
      </w:r>
    </w:p>
    <w:p w14:paraId="5D6C2869">
      <w:pPr>
        <w:jc w:val="both"/>
        <w:rPr>
          <w:rFonts w:hint="default" w:ascii="Times New Roman" w:hAnsi="Times New Roman" w:cs="Times New Roman"/>
          <w:sz w:val="28"/>
          <w:szCs w:val="28"/>
          <w:lang w:val="en-US" w:eastAsia="zh-CN"/>
        </w:rPr>
      </w:pPr>
    </w:p>
    <w:p w14:paraId="304A3F4B">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Управляемый центр любви — это вроде электрического прибора? Захотел влюбиться — включил в розетку. Передумал — выключил. А вам это зачем? Боитесь воспламениться не вовремя?</w:t>
      </w:r>
    </w:p>
    <w:p w14:paraId="22F47553">
      <w:pPr>
        <w:jc w:val="both"/>
        <w:rPr>
          <w:rFonts w:hint="default" w:ascii="Times New Roman" w:hAnsi="Times New Roman" w:cs="Times New Roman"/>
          <w:sz w:val="28"/>
          <w:szCs w:val="28"/>
          <w:lang w:val="en-US" w:eastAsia="zh-CN"/>
        </w:rPr>
      </w:pPr>
    </w:p>
    <w:p w14:paraId="37E6C6E6">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В.Г. сказал, что не имел в виду конкретно себя и или кого-то другого. Это, так сказать, общий взгляд на вещи, аллегория.</w:t>
      </w:r>
    </w:p>
    <w:p w14:paraId="57EF91D7">
      <w:pPr>
        <w:jc w:val="both"/>
        <w:rPr>
          <w:rFonts w:hint="default" w:ascii="Times New Roman" w:hAnsi="Times New Roman" w:cs="Times New Roman"/>
          <w:sz w:val="28"/>
          <w:szCs w:val="28"/>
          <w:lang w:val="en-US" w:eastAsia="zh-CN"/>
        </w:rPr>
      </w:pPr>
    </w:p>
    <w:p w14:paraId="1936548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Если к вам это не относится, то и к детям относиться не может. В работе с детьми не бывает общего взгляда. Там все предельно конкретно. Вам не кажется?</w:t>
      </w:r>
    </w:p>
    <w:p w14:paraId="44B4FFD4">
      <w:pPr>
        <w:jc w:val="both"/>
        <w:rPr>
          <w:rFonts w:hint="default" w:ascii="Times New Roman" w:hAnsi="Times New Roman" w:cs="Times New Roman"/>
          <w:sz w:val="28"/>
          <w:szCs w:val="28"/>
          <w:lang w:val="en-US" w:eastAsia="zh-CN"/>
        </w:rPr>
      </w:pPr>
    </w:p>
    <w:p w14:paraId="6F8821D8">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Они немного поспорили. После чего В.Г. нашел, что Марсём — очень интересный человек и привлекательная женщина.</w:t>
      </w:r>
    </w:p>
    <w:p w14:paraId="4386A071">
      <w:pPr>
        <w:jc w:val="both"/>
        <w:rPr>
          <w:rFonts w:hint="default" w:ascii="Times New Roman" w:hAnsi="Times New Roman" w:cs="Times New Roman"/>
          <w:sz w:val="28"/>
          <w:szCs w:val="28"/>
          <w:lang w:val="en-US" w:eastAsia="zh-CN"/>
        </w:rPr>
      </w:pPr>
    </w:p>
    <w:p w14:paraId="50A93645">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Эта часть рассказа маме не понравилась.</w:t>
      </w:r>
    </w:p>
    <w:p w14:paraId="0DFFF80F">
      <w:pPr>
        <w:jc w:val="both"/>
        <w:rPr>
          <w:rFonts w:hint="default" w:ascii="Times New Roman" w:hAnsi="Times New Roman" w:cs="Times New Roman"/>
          <w:sz w:val="28"/>
          <w:szCs w:val="28"/>
          <w:lang w:val="en-US" w:eastAsia="zh-CN"/>
        </w:rPr>
      </w:pPr>
    </w:p>
    <w:p w14:paraId="428B4F88">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w:t>
      </w:r>
      <w:r>
        <w:rPr>
          <w:rFonts w:hint="default"/>
        </w:rPr>
        <mc:AlternateContent>
          <mc:Choice Requires="wpg">
            <w:drawing>
              <wp:anchor distT="0" distB="0" distL="114300" distR="114300" simplePos="0" relativeHeight="252727296" behindDoc="0" locked="0" layoutInCell="1" allowOverlap="1">
                <wp:simplePos x="0" y="0"/>
                <wp:positionH relativeFrom="column">
                  <wp:posOffset>-775335</wp:posOffset>
                </wp:positionH>
                <wp:positionV relativeFrom="paragraph">
                  <wp:posOffset>-4726940</wp:posOffset>
                </wp:positionV>
                <wp:extent cx="2667000" cy="3703320"/>
                <wp:effectExtent l="3810" t="3810" r="11430" b="11430"/>
                <wp:wrapNone/>
                <wp:docPr id="2504" name="Группа 25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72.2pt;height:291.6pt;width:210pt;z-index:252727296;mso-width-relative:page;mso-height-relative:page;" coordorigin="2943,2592" coordsize="4200,5832" o:gfxdata="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F7OicN0AAAAOAQAADwAAAAAAAAABACAAAAAiAAAAZHJzL2Rvd25y&#10;ZXYueG1sUEsBAhQAFAAAAAgAh07iQGR+C1O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taYPWMAAAADd&#10;AAAADwAAAGRycy9kb3ducmV2LnhtbEWP3WoCMRSE7wt9h3AE72qisrbdGr1QClbBtuoDnG6Ou0s3&#10;J9sk/j59IxR6OczMN8x4eraNOJIPtWMN/Z4CQVw4U3OpYbd9fXgCESKywcYxabhQgOnk/m6MuXEn&#10;/qTjJpYiQTjkqKGKsc2lDEVFFkPPtcTJ2ztvMSbpS2k8nhLcNnKg1EharDktVNjSrKLie3OwGrbL&#10;x/Vl9Xz9Wv28zd/lLht+sGetu52+egER6Rz/w3/thdEwyFQGtzfpCcjJ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pg9Y&#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FGSb4AAADd&#10;AAAADwAAAGRycy9kb3ducmV2LnhtbEWPzWrDMBCE74W8g9hAb43kQE3rRvGhJJAcnZZAb4u19U+t&#10;lbGU2O7TV4FAj8PMfMNs8sl24kqDbxxrSFYKBHHpTMOVhs+P/dMLCB+QDXaOScNMHvLt4mGDmXEj&#10;F3Q9hUpECPsMNdQh9JmUvqzJol+5njh6326wGKIcKmkGHCPcdnKtVCotNhwXauzpvaby53SxGopj&#10;01I4fL1iep65M/i7a8tW68dlot5ABJrCf/jePhgN62eVwu1NfAJ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GS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28320" behindDoc="0" locked="0" layoutInCell="1" allowOverlap="1">
                <wp:simplePos x="0" y="0"/>
                <wp:positionH relativeFrom="column">
                  <wp:posOffset>3368040</wp:posOffset>
                </wp:positionH>
                <wp:positionV relativeFrom="paragraph">
                  <wp:posOffset>1394460</wp:posOffset>
                </wp:positionV>
                <wp:extent cx="2667000" cy="3703320"/>
                <wp:effectExtent l="0" t="0" r="15240" b="15240"/>
                <wp:wrapNone/>
                <wp:docPr id="2507" name="Группа 25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9.8pt;height:291.6pt;width:210pt;rotation:11796480f;z-index:252728320;mso-width-relative:page;mso-height-relative:page;" coordorigin="2943,2592" coordsize="4200,5832" o:gfxdata="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dyuEPaAAAACwEAAA8AAAAAAAAAAQAgAAAAIgAAAGRycy9k&#10;b3ducmV2LnhtbFBLAQIUABQAAAAIAIdO4kC20zmk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W6egxr0AAADd&#10;AAAADwAAAGRycy9kb3ducmV2LnhtbEVPy04CMRTdk/gPzTVx57RAUBgpLDAkIgnI4wMu0+vMhOnt&#10;2JaXX28XJixPzns8vdpGnMmH2rGGbqZAEBfO1Fxq2O/mz0MQISIbbByThhsFmE4eOmPMjbvwhs7b&#10;WIoUwiFHDVWMbS5lKCqyGDLXEifu23mLMUFfSuPxksJtI3tKvUiLNaeGCluaVVQctyerYff5urot&#10;R7+H5c/ifS33g/4Xe9b66bGr3kBEusa7+N/9YTT0BirNTW/SE5C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p6DG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2n7SO74AAADd&#10;AAAADwAAAGRycy9kb3ducmV2LnhtbEWPzWrDMBCE74G8g9hAb7HkQE3jRvEhtJAe7ZRCb4u19U+s&#10;lbHUxOnTV4VCjsPMfMPsitkO4kKT7xxrSBMFgrh2puNGw/vpdf0Ewgdkg4Nj0nAjD8V+udhhbtyV&#10;S7pUoRERwj5HDW0IYy6lr1uy6BM3Ekfvy00WQ5RTI82E1wi3g9wolUmLHceFFkc6tFSfq2+roXzr&#10;egrHzy1mHzceDP689HWv9cMqVc8gAs3hHv5vH42GzaPawt+b+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7SO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26272" behindDoc="1" locked="0" layoutInCell="1" allowOverlap="1">
                <wp:simplePos x="0" y="0"/>
                <wp:positionH relativeFrom="column">
                  <wp:posOffset>-939800</wp:posOffset>
                </wp:positionH>
                <wp:positionV relativeFrom="paragraph">
                  <wp:posOffset>-5008245</wp:posOffset>
                </wp:positionV>
                <wp:extent cx="7205345" cy="10353675"/>
                <wp:effectExtent l="0" t="0" r="3175" b="9525"/>
                <wp:wrapNone/>
                <wp:docPr id="2510" name="Прямоугольник 25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94.35pt;height:815.25pt;width:567.35pt;z-index:-250590208;v-text-anchor:middle;mso-width-relative:page;mso-height-relative:page;" fillcolor="#FFFFFF [3212]" filled="t" stroked="f" coordsize="21600,21600" o:gfxdata="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E7S3E3cAAAA&#10;DQEAAA8AAAAAAAAAAQAgAAAAIgAAAGRycy9kb3ducmV2LnhtbFBLAQIUABQAAAAIAIdO4kD9mcX7&#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25248" behindDoc="1" locked="0" layoutInCell="1" allowOverlap="1">
                <wp:simplePos x="0" y="0"/>
                <wp:positionH relativeFrom="column">
                  <wp:posOffset>-1122045</wp:posOffset>
                </wp:positionH>
                <wp:positionV relativeFrom="paragraph">
                  <wp:posOffset>-5196205</wp:posOffset>
                </wp:positionV>
                <wp:extent cx="8095615" cy="10782300"/>
                <wp:effectExtent l="0" t="0" r="12065" b="7620"/>
                <wp:wrapNone/>
                <wp:docPr id="2511" name="Прямоугольник 25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09.15pt;height:849pt;width:637.45pt;z-index:-250591232;v-text-anchor:middle;mso-width-relative:page;mso-height-relative:page;" fillcolor="#D0CECE [2894]" filled="t" stroked="f" coordsize="21600,21600" o:gfxdata="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1a6eDdAAAADgEAAA8AAAAAAAAAAQAgAAAAIgAAAGRycy9kb3ducmV2&#10;LnhtbFBLAQIUABQAAAAIAIdO4kCfplO/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 И что же, этот интересный человек тоже занял какое-нибудь место?</w:t>
      </w:r>
    </w:p>
    <w:p w14:paraId="1D4ACFFF">
      <w:pPr>
        <w:jc w:val="both"/>
        <w:rPr>
          <w:rFonts w:hint="default" w:ascii="Times New Roman" w:hAnsi="Times New Roman" w:cs="Times New Roman"/>
          <w:sz w:val="28"/>
          <w:szCs w:val="28"/>
          <w:lang w:val="en-US" w:eastAsia="zh-CN"/>
        </w:rPr>
      </w:pPr>
    </w:p>
    <w:p w14:paraId="48C7974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В.Г. покачал головой.</w:t>
      </w:r>
    </w:p>
    <w:p w14:paraId="2AF6E6A4">
      <w:pPr>
        <w:jc w:val="both"/>
        <w:rPr>
          <w:rFonts w:hint="default" w:ascii="Times New Roman" w:hAnsi="Times New Roman" w:cs="Times New Roman"/>
          <w:sz w:val="28"/>
          <w:szCs w:val="28"/>
          <w:lang w:val="en-US" w:eastAsia="zh-CN"/>
        </w:rPr>
      </w:pPr>
    </w:p>
    <w:p w14:paraId="571313F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Привлекательная женщина проиграла? — мама не скрывала злорадства.</w:t>
      </w:r>
    </w:p>
    <w:p w14:paraId="569371E1">
      <w:pPr>
        <w:jc w:val="both"/>
        <w:rPr>
          <w:rFonts w:hint="default" w:ascii="Times New Roman" w:hAnsi="Times New Roman" w:cs="Times New Roman"/>
          <w:sz w:val="28"/>
          <w:szCs w:val="28"/>
          <w:lang w:val="en-US" w:eastAsia="zh-CN"/>
        </w:rPr>
      </w:pPr>
    </w:p>
    <w:p w14:paraId="2F47D086">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Не совсем так. Марсём показала очень смешное занятие — как она учит детей считать, используя пальцы. Не только рук, но и ног.</w:t>
      </w:r>
    </w:p>
    <w:p w14:paraId="09AEC86E">
      <w:pPr>
        <w:jc w:val="both"/>
        <w:rPr>
          <w:rFonts w:hint="default" w:ascii="Times New Roman" w:hAnsi="Times New Roman" w:cs="Times New Roman"/>
          <w:sz w:val="28"/>
          <w:szCs w:val="28"/>
          <w:lang w:val="en-US" w:eastAsia="zh-CN"/>
        </w:rPr>
      </w:pPr>
    </w:p>
    <w:p w14:paraId="5A24C815">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Пальцы ног? Что за фокусы?</w:t>
      </w:r>
    </w:p>
    <w:p w14:paraId="0058882F">
      <w:pPr>
        <w:jc w:val="both"/>
        <w:rPr>
          <w:rFonts w:hint="default" w:ascii="Times New Roman" w:hAnsi="Times New Roman" w:cs="Times New Roman"/>
          <w:sz w:val="28"/>
          <w:szCs w:val="28"/>
          <w:lang w:val="en-US" w:eastAsia="zh-CN"/>
        </w:rPr>
      </w:pPr>
    </w:p>
    <w:p w14:paraId="705FFC1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Человеческое тело, объясняла Марсём, — идеальные счеты. И было бы глупо не воспользоваться всеми его двойками, пятерками и десятками — этими замечательными подвижными пособиями, созданными природой. Тогда первые шаги в математике будут связаны с познанием самого себя.</w:t>
      </w:r>
    </w:p>
    <w:p w14:paraId="572E1A0F">
      <w:pPr>
        <w:jc w:val="both"/>
        <w:rPr>
          <w:rFonts w:hint="default" w:ascii="Times New Roman" w:hAnsi="Times New Roman" w:cs="Times New Roman"/>
          <w:sz w:val="28"/>
          <w:szCs w:val="28"/>
          <w:lang w:val="en-US" w:eastAsia="zh-CN"/>
        </w:rPr>
      </w:pPr>
    </w:p>
    <w:p w14:paraId="168002B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Математика — высокая наука. И ее отличительная особенность — в свободе от конкретного, — резко возразила мама.</w:t>
      </w:r>
    </w:p>
    <w:p w14:paraId="412B1001">
      <w:pPr>
        <w:jc w:val="both"/>
        <w:rPr>
          <w:rFonts w:hint="default" w:ascii="Times New Roman" w:hAnsi="Times New Roman" w:cs="Times New Roman"/>
          <w:sz w:val="28"/>
          <w:szCs w:val="28"/>
          <w:lang w:val="en-US" w:eastAsia="zh-CN"/>
        </w:rPr>
      </w:pPr>
    </w:p>
    <w:p w14:paraId="732175C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Но, Оленька, прежде чем достичь таких высот, человек должен был научиться считать мамонтов. И пещерных медведей. Каждого убитого медведя обозначали зубом и подвешивали на веревочке к шее охотника, — мягко возразил дедушка. — А потом считали: один охотник убил столько медведей, сколько пальцев на руках. А другой — еще больше. Чтобы счесть его медведей, и пальцы на ногах понадобятся.</w:t>
      </w:r>
    </w:p>
    <w:p w14:paraId="502BEAA7">
      <w:pPr>
        <w:jc w:val="both"/>
        <w:rPr>
          <w:rFonts w:hint="default" w:ascii="Times New Roman" w:hAnsi="Times New Roman" w:cs="Times New Roman"/>
          <w:sz w:val="28"/>
          <w:szCs w:val="28"/>
          <w:lang w:val="en-US" w:eastAsia="zh-CN"/>
        </w:rPr>
      </w:pPr>
    </w:p>
    <w:p w14:paraId="7071CF8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Вот-вот, — кивнул В.Г.</w:t>
      </w:r>
    </w:p>
    <w:p w14:paraId="6FFE954E">
      <w:pPr>
        <w:jc w:val="both"/>
        <w:rPr>
          <w:rFonts w:hint="default" w:ascii="Times New Roman" w:hAnsi="Times New Roman" w:cs="Times New Roman"/>
          <w:sz w:val="28"/>
          <w:szCs w:val="28"/>
          <w:lang w:val="en-US" w:eastAsia="zh-CN"/>
        </w:rPr>
      </w:pPr>
    </w:p>
    <w:p w14:paraId="2472B7AD">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Он вместе с другими участниками изображал на занятии Марсём детей. Всем им было очень весело, и зрителям тоже было весело. А оператор, снимавший конкурс, так смеялся, что камера прыгала у него в руках. И поначалу жюри отнеслось к Марсём благосклонно. Но потом все изменилось.</w:t>
      </w:r>
    </w:p>
    <w:p w14:paraId="0AA303C4">
      <w:pPr>
        <w:jc w:val="both"/>
        <w:rPr>
          <w:rFonts w:hint="default" w:ascii="Times New Roman" w:hAnsi="Times New Roman" w:cs="Times New Roman"/>
          <w:sz w:val="28"/>
          <w:szCs w:val="28"/>
          <w:lang w:val="en-US" w:eastAsia="zh-CN"/>
        </w:rPr>
      </w:pPr>
    </w:p>
    <w:p w14:paraId="0611418C">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xml:space="preserve">На следующий день конкурсанты должны были отвечать на вопросы. Марсём спросили, какие педагогические ценности являются для нее ориентиром в работе. Ей просто повезло! Так считали все участники конкурса. Нужно </w:t>
      </w:r>
      <w:r>
        <w:rPr>
          <w:rFonts w:hint="default"/>
        </w:rPr>
        <mc:AlternateContent>
          <mc:Choice Requires="wpg">
            <w:drawing>
              <wp:anchor distT="0" distB="0" distL="114300" distR="114300" simplePos="0" relativeHeight="252724224"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2496" name="Группа 24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724224;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NDqLXNsAAAALAQAADwAAAAAAAAABACAAAAAiAAAAZHJzL2Rv&#10;d25yZXYueG1sUEsBAhQAFAAAAAgAh07iQJl4PUWpAgAANQcAAA4AAAAAAAAAAQAgAAAAKg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tNOursAAAADd&#10;AAAADwAAAGRycy9kb3ducmV2LnhtbEWP3WoCMRSE7wu+QziCdzWrtlpXoxeVglXQVn2A081xd+nm&#10;ZE3iX5/eCAUvh5n5hhlPL6YSJ3K+tKyg005AEGdWl5wr2G0/nt9A+ICssbJMCq7kYTppPI0x1fbM&#10;33TahFxECPsUFRQh1KmUPivIoG/bmjh6e+sMhihdLrXDc4SbSnaTpC8NlhwXCqzpvaDsd3M0CraL&#10;weq6HP79LA+fs7Xcvfa+2LFSrWYnGYEIdAmP8H97rhV0X4YDuL+JT0BO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066u&#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9nturYAAADd&#10;AAAADwAAAGRycy9kb3ducmV2LnhtbEVPyQrCMBC9C/5DGMGbpoqIVtMeREGPLgjehmbsYjMpTVy/&#10;3hwEj4+3L9OXqcWDWldaVjAaRiCIM6tLzhWcjpvBDITzyBpry6TgTQ7SpNtZYqztk/f0OPhchBB2&#10;MSoovG9iKV1WkEE3tA1x4K62NegDbHOpW3yGcFPLcRRNpcGSQ0OBDa0Kym6Hu1Gw35UV+e1ljtPz&#10;m2uNn3WVVUr1e6NoAcLTy//FP/dWKxhP5mFueBOegEy+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vZ7bq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25248"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2499" name="Группа 24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725248;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G4TUF2QAAAAsBAAAPAAAAAAAAAAEAIAAAACIAAABkcnMv&#10;ZG93bnJldi54bWxQSwECFAAUAAAACACHTuJA6GsBS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pdGswL0AAADd&#10;AAAADwAAAGRycy9kb3ducmV2LnhtbEVPy04CMRTdk/gPzTVx57RAUBgpLDAkIgnI4wMu0+vMhOnt&#10;2JaXX28XJixPzns8vdpGnMmH2rGGbqZAEBfO1Fxq2O/mz0MQISIbbByThhsFmE4eOmPMjbvwhs7b&#10;WIoUwiFHDVWMbS5lKCqyGDLXEifu23mLMUFfSuPxksJtI3tKvUiLNaeGCluaVVQctyerYff5urot&#10;R7+H5c/ifS33g/4Xe9b66bGr3kBEusa7+N/9YTT0BirtT2/SE5C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0azA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AjePb0AAADd&#10;AAAADwAAAGRycy9kb3ducmV2LnhtbEWPS4sCMRCE78L+h9ALe9NkBlZ0NM5BFPSoK4K3ZtLOw0ln&#10;mMTX/vqNIOyxqKqvqHn+sK24Ue9rxxqSkQJBXDhTc6nh8LMeTkD4gGywdUwanuQhX3wM5pgZd+cd&#10;3fahFBHCPkMNVQhdJqUvKrLoR64jjt7Z9RZDlH0pTY/3CLetTJUaS4s1x4UKO1pWVFz2V6tht60b&#10;CpvTFMfHJ7cGf1dN0Wj99ZmoGYhAj/Affrc3RkP6rRJ4vYlP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CN49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23200"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2502" name="Прямоугольник 25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593280;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Fvqz3AAA&#10;AA4BAAAPAAAAAAAAAAEAIAAAACIAAABkcnMvZG93bnJldi54bWxQSwECFAAUAAAACACHTuJAiFti&#10;O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22176"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2503" name="Прямоугольник 25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594304;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E4/M790AAAAPAQAADwAAAAAAAAABACAAAAAiAAAAZHJzL2Rvd25y&#10;ZXYueG1sUEsBAhQAFAAAAAgAh07iQOA8e+ukAgAAFwUAAA4AAAAAAAAAAQAgAAAALA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было сказать про любовь к детям и демократический стиль общения. Если детей любить и демократически с ними общаться, они вырастут активными гражданами и будут горячо любить свою родину.</w:t>
      </w:r>
    </w:p>
    <w:p w14:paraId="03BC2D77">
      <w:pPr>
        <w:jc w:val="both"/>
        <w:rPr>
          <w:rFonts w:hint="default" w:ascii="Times New Roman" w:hAnsi="Times New Roman" w:cs="Times New Roman"/>
          <w:sz w:val="28"/>
          <w:szCs w:val="28"/>
          <w:lang w:val="en-US" w:eastAsia="zh-CN"/>
        </w:rPr>
      </w:pPr>
    </w:p>
    <w:p w14:paraId="4D796406">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Но Марсём вдруг замялась. Она сказала, это сложный вопрос. Она предпочла бы отвечать на другую тему.</w:t>
      </w:r>
    </w:p>
    <w:p w14:paraId="65B74ED0">
      <w:pPr>
        <w:jc w:val="both"/>
        <w:rPr>
          <w:rFonts w:hint="default" w:ascii="Times New Roman" w:hAnsi="Times New Roman" w:cs="Times New Roman"/>
          <w:sz w:val="28"/>
          <w:szCs w:val="28"/>
          <w:lang w:val="en-US" w:eastAsia="zh-CN"/>
        </w:rPr>
      </w:pPr>
    </w:p>
    <w:p w14:paraId="74AFDC3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Члены жюри выжидающе молчали. Марсём вздохнула. Вчера мы видели взрыв. Как символ разрушительных чувств. И всем это понравилось. Уж не знаю, почему. Но педагогические ценности взрываются точно так же. Они могут казаться бесспорными. На словах. А в жизни оборачиваются своей противоположностью. У Марсём такое было. И она не уверена, что в педагогике есть хоть что-нибудь незыблемое. Чем она руководствуется? Чем-то вроде рудиментов и атавизмов теорий, когда-то ее восхищавших. Не потому что они — истина. Просто она пока не имеет сил с ними расстаться</w:t>
      </w:r>
    </w:p>
    <w:p w14:paraId="6E96A1E7">
      <w:pPr>
        <w:jc w:val="both"/>
        <w:rPr>
          <w:rFonts w:hint="default" w:ascii="Times New Roman" w:hAnsi="Times New Roman" w:cs="Times New Roman"/>
          <w:sz w:val="28"/>
          <w:szCs w:val="28"/>
          <w:lang w:val="en-US" w:eastAsia="zh-CN"/>
        </w:rPr>
      </w:pPr>
    </w:p>
    <w:p w14:paraId="647E5AB4">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Дневник Марсём</w:t>
      </w:r>
    </w:p>
    <w:p w14:paraId="468EA5CA">
      <w:pPr>
        <w:jc w:val="both"/>
        <w:rPr>
          <w:rFonts w:hint="default" w:ascii="Times New Roman" w:hAnsi="Times New Roman" w:cs="Times New Roman"/>
          <w:sz w:val="28"/>
          <w:szCs w:val="28"/>
          <w:lang w:val="en-US" w:eastAsia="zh-CN"/>
        </w:rPr>
      </w:pPr>
    </w:p>
    <w:p w14:paraId="09349120">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…Я повесила над столом портрет Корчака. Почему?</w:t>
      </w:r>
    </w:p>
    <w:p w14:paraId="0F9BAF6E">
      <w:pPr>
        <w:jc w:val="both"/>
        <w:rPr>
          <w:rFonts w:hint="default" w:ascii="Times New Roman" w:hAnsi="Times New Roman" w:cs="Times New Roman"/>
          <w:sz w:val="28"/>
          <w:szCs w:val="28"/>
          <w:lang w:val="en-US" w:eastAsia="zh-CN"/>
        </w:rPr>
      </w:pPr>
    </w:p>
    <w:p w14:paraId="2537FBA2">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Потому что кончается на «у»!</w:t>
      </w:r>
    </w:p>
    <w:p w14:paraId="2AC90090">
      <w:pPr>
        <w:jc w:val="both"/>
        <w:rPr>
          <w:rFonts w:hint="default" w:ascii="Times New Roman" w:hAnsi="Times New Roman" w:cs="Times New Roman"/>
          <w:sz w:val="28"/>
          <w:szCs w:val="28"/>
          <w:lang w:val="en-US" w:eastAsia="zh-CN"/>
        </w:rPr>
      </w:pPr>
    </w:p>
    <w:p w14:paraId="3DF8AC3B">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По-моему, исчерпывающий ответ. Есть вещи, которые лучше не объяснять — прослывешь идиотом. Или получится какая-нибудь пошлятина — вроде любви к детям или ко всему человечеству.</w:t>
      </w:r>
    </w:p>
    <w:p w14:paraId="6C84738F">
      <w:pPr>
        <w:jc w:val="both"/>
        <w:rPr>
          <w:rFonts w:hint="default" w:ascii="Times New Roman" w:hAnsi="Times New Roman" w:cs="Times New Roman"/>
          <w:sz w:val="28"/>
          <w:szCs w:val="28"/>
          <w:lang w:val="en-US" w:eastAsia="zh-CN"/>
        </w:rPr>
      </w:pPr>
    </w:p>
    <w:p w14:paraId="7964E7AE">
      <w:pPr>
        <w:jc w:val="both"/>
        <w:rPr>
          <w:rFonts w:ascii="SimSun" w:hAnsi="SimSun" w:eastAsia="SimSun" w:cs="SimSun"/>
          <w:sz w:val="24"/>
          <w:szCs w:val="24"/>
        </w:rPr>
      </w:pPr>
    </w:p>
    <w:p w14:paraId="452D0345">
      <w:pPr>
        <w:jc w:val="both"/>
        <w:rPr>
          <w:rFonts w:hint="default" w:ascii="Times New Roman" w:hAnsi="Times New Roman" w:cs="Times New Roman"/>
          <w:sz w:val="28"/>
          <w:szCs w:val="28"/>
          <w:lang w:val="en-US" w:eastAsia="zh-CN"/>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2721152" behindDoc="0" locked="0" layoutInCell="1" allowOverlap="1">
                <wp:simplePos x="0" y="0"/>
                <wp:positionH relativeFrom="column">
                  <wp:posOffset>-775335</wp:posOffset>
                </wp:positionH>
                <wp:positionV relativeFrom="paragraph">
                  <wp:posOffset>-1653540</wp:posOffset>
                </wp:positionV>
                <wp:extent cx="2667000" cy="3703320"/>
                <wp:effectExtent l="3810" t="3810" r="11430" b="11430"/>
                <wp:wrapNone/>
                <wp:docPr id="2488" name="Группа 24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2pt;height:291.6pt;width:210pt;z-index:252721152;mso-width-relative:page;mso-height-relative:page;" coordorigin="2943,2592" coordsize="4200,5832" o:gfxdata="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&#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Hb/tBXdAAAADQEAAA8AAAAAAAAAAQAgAAAAIgAAAGRy&#10;cy9kb3ducmV2LnhtbFBLAQIUABQAAAAIAIdO4kD7yUOt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L9kJmsEAAADd&#10;AAAADwAAAGRycy9kb3ducmV2LnhtbEWPzW7CMBCE75V4B2uRuDUOP20hxXAAIdEiFQo8wDZekoh4&#10;HWyXnz49rlSpx9HMfKMZT6+mFmdyvrKsoJukIIhzqysuFOx3i8chCB+QNdaWScGNPEwnrYcxZtpe&#10;+JPO21CICGGfoYIyhCaT0uclGfSJbYijd7DOYIjSFVI7vES4qWUvTZ+lwYrjQokNzUrKj9tvo2D3&#10;/vJxW41+vlant/la7p/6G3asVKfdTV9BBLqG//Bfe6kV9AbDEfy+iU9AT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9kJ&#10;m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1a/hvLYAAADd&#10;AAAADwAAAGRycy9kb3ducmV2LnhtbEVPyQrCMBC9C/5DGMGbpoqIVtMeREGPLgjehmbsYjMpTVy/&#10;3hwEj4+3L9OXqcWDWldaVjAaRiCIM6tLzhWcjpvBDITzyBpry6TgTQ7SpNtZYqztk/f0OPhchBB2&#10;MSoovG9iKV1WkEE3tA1x4K62NegDbHOpW3yGcFPLcRRNpcGSQ0OBDa0Kym6Hu1Gw35UV+e1ljtPz&#10;m2uNn3WVVUr1e6NoAcLTy//FP/dWKxhP5mF/eBOegEy+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Wv4by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22176" behindDoc="0" locked="0" layoutInCell="1" allowOverlap="1">
                <wp:simplePos x="0" y="0"/>
                <wp:positionH relativeFrom="column">
                  <wp:posOffset>3368040</wp:posOffset>
                </wp:positionH>
                <wp:positionV relativeFrom="paragraph">
                  <wp:posOffset>4467860</wp:posOffset>
                </wp:positionV>
                <wp:extent cx="2667000" cy="3703320"/>
                <wp:effectExtent l="0" t="0" r="15240" b="15240"/>
                <wp:wrapNone/>
                <wp:docPr id="2491" name="Группа 24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8pt;height:291.6pt;width:210pt;rotation:11796480f;z-index:252722176;mso-width-relative:page;mso-height-relative:page;" coordorigin="2943,2592" coordsize="4200,5832" o:gfxdata="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lf0cKtoAAAAMAQAADwAAAAAAAAABACAAAAAiAAAAZHJz&#10;L2Rvd25yZXYueG1sUEsBAhQAFAAAAAgAh07iQCwKHL2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pKQNNsAAAADd&#10;AAAADwAAAGRycy9kb3ducmV2LnhtbEWPzW7CMBCE70h9B2uRuIFDKG1JMRyKkApI/QEeYBsvSdR4&#10;ndrm9+lrJCSOo5n5RjOenkwtDuR8ZVlBv5eAIM6trrhQsN3Muy8gfEDWWFsmBWfyMJ08tMaYaXvk&#10;bzqsQyEihH2GCsoQmkxKn5dk0PdsQxy9nXUGQ5SukNrhMcJNLdMkeZIGK44LJTb0VlL+u94bBZvl&#10;88d5Nbr8rP4Ws0+5HQ6+2LFSnXY/eQUR6BTu4Vv7XStIH0cpXN/EJyA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pA02&#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X1/y7oAAADd&#10;AAAADwAAAGRycy9kb3ducmV2LnhtbEWPyQoCMRBE74L/EFrwphkXREejB1HQowuCt2bSzuKkM0zi&#10;+vVGEDwWVfWKmi2ephR3ql1uWUGvG4EgTqzOOVVwPKw7YxDOI2ssLZOCFzlYzJuNGcbaPnhH971P&#10;RYCwi1FB5n0VS+mSjAy6rq2Ig3extUEfZJ1KXeMjwE0p+1E0kgZzDgsZVrTMKLnub0bBbpsX5Dfn&#10;CY5OLy41vldFUijVbvWiKQhPT/8P/9obraA/nAz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fX/L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20128" behindDoc="1" locked="0" layoutInCell="1" allowOverlap="1">
                <wp:simplePos x="0" y="0"/>
                <wp:positionH relativeFrom="column">
                  <wp:posOffset>-939800</wp:posOffset>
                </wp:positionH>
                <wp:positionV relativeFrom="paragraph">
                  <wp:posOffset>-1934845</wp:posOffset>
                </wp:positionV>
                <wp:extent cx="7205345" cy="10353675"/>
                <wp:effectExtent l="0" t="0" r="3175" b="9525"/>
                <wp:wrapNone/>
                <wp:docPr id="2494" name="Прямоугольник 24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35pt;height:815.25pt;width:567.35pt;z-index:-250596352;v-text-anchor:middle;mso-width-relative:page;mso-height-relative:page;" fillcolor="#FFFFFF [3212]" filled="t" stroked="f" coordsize="21600,21600" o:gfxdata="UEsDBAoAAAAAAIdO4kAAAAAAAAAAAAAAAAAEAAAAZHJzL1BLAwQUAAAACACHTuJAKfzKJ9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KfzKJ90A&#10;AAAOAQAADwAAAAAAAAABACAAAAAiAAAAZHJzL2Rvd25yZXYueG1sUEsBAhQAFAAAAAgAh07iQBqb&#10;Ss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19104" behindDoc="1" locked="0" layoutInCell="1" allowOverlap="1">
                <wp:simplePos x="0" y="0"/>
                <wp:positionH relativeFrom="column">
                  <wp:posOffset>-1122045</wp:posOffset>
                </wp:positionH>
                <wp:positionV relativeFrom="paragraph">
                  <wp:posOffset>-2122805</wp:posOffset>
                </wp:positionV>
                <wp:extent cx="8095615" cy="10782300"/>
                <wp:effectExtent l="0" t="0" r="12065" b="7620"/>
                <wp:wrapNone/>
                <wp:docPr id="2495" name="Прямоугольник 24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15pt;height:849pt;width:637.45pt;z-index:-250597376;v-text-anchor:middle;mso-width-relative:page;mso-height-relative:page;" fillcolor="#D0CECE [2894]" filled="t" stroked="f" coordsize="21600,21600" o:gfxdata="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wqy+LdAAAADwEAAA8AAAAAAAAAAQAgAAAAIgAAAGRycy9kb3ducmV2&#10;LnhtbFBLAQIUABQAAAAIAIdO4kCJ0BCEogIAABcFAAAOAAAAAAAAAAEAIAAAACwBAABkcnMvZTJv&#10;RG9jLnhtbFBLBQYAAAAABgAGAFkBAABABgAAAAA=&#10;">
                <v:fill on="t" focussize="0,0"/>
                <v:stroke on="f" weight="1pt" miterlimit="8" joinstyle="miter"/>
                <v:imagedata o:title=""/>
                <o:lock v:ext="edit" aspectratio="f"/>
              </v:rect>
            </w:pict>
          </mc:Fallback>
        </mc:AlternateContent>
      </w:r>
      <w:r>
        <w:rPr>
          <w:rFonts w:ascii="SimSun" w:hAnsi="SimSun" w:eastAsia="SimSun" w:cs="SimSun"/>
          <w:sz w:val="24"/>
          <w:szCs w:val="24"/>
        </w:rPr>
        <w:drawing>
          <wp:anchor distT="0" distB="0" distL="114300" distR="114300" simplePos="0" relativeHeight="252128256" behindDoc="0" locked="0" layoutInCell="1" allowOverlap="1">
            <wp:simplePos x="0" y="0"/>
            <wp:positionH relativeFrom="column">
              <wp:posOffset>40640</wp:posOffset>
            </wp:positionH>
            <wp:positionV relativeFrom="paragraph">
              <wp:posOffset>1577975</wp:posOffset>
            </wp:positionV>
            <wp:extent cx="5274945" cy="4876165"/>
            <wp:effectExtent l="0" t="0" r="0" b="0"/>
            <wp:wrapNone/>
            <wp:docPr id="967"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Изображение 2" descr="IMG_256"/>
                    <pic:cNvPicPr>
                      <a:picLocks noChangeAspect="1"/>
                    </pic:cNvPicPr>
                  </pic:nvPicPr>
                  <pic:blipFill>
                    <a:blip r:embed="rId7"/>
                    <a:srcRect b="44311"/>
                    <a:stretch>
                      <a:fillRect/>
                    </a:stretch>
                  </pic:blipFill>
                  <pic:spPr>
                    <a:xfrm>
                      <a:off x="0" y="0"/>
                      <a:ext cx="5274945" cy="4876165"/>
                    </a:xfrm>
                    <a:prstGeom prst="rect">
                      <a:avLst/>
                    </a:prstGeom>
                    <a:noFill/>
                    <a:ln w="9525">
                      <a:noFill/>
                    </a:ln>
                  </pic:spPr>
                </pic:pic>
              </a:graphicData>
            </a:graphic>
          </wp:anchor>
        </w:drawing>
      </w:r>
    </w:p>
    <w:p w14:paraId="7D57EFE0">
      <w:pPr>
        <w:rPr>
          <w:rFonts w:hint="default"/>
          <w:lang w:val="en-US"/>
        </w:rPr>
        <w:sectPr>
          <w:pgSz w:w="11906" w:h="16838"/>
          <w:pgMar w:top="1440" w:right="1800" w:bottom="1440" w:left="1800" w:header="720" w:footer="720" w:gutter="0"/>
          <w:cols w:space="720" w:num="1"/>
          <w:docGrid w:linePitch="360" w:charSpace="0"/>
        </w:sectPr>
      </w:pPr>
      <w:r>
        <w:rPr>
          <w:rFonts w:hint="default"/>
        </w:rPr>
        <w:drawing>
          <wp:anchor distT="0" distB="0" distL="114300" distR="114300" simplePos="0" relativeHeight="251695104" behindDoc="0" locked="0" layoutInCell="1" allowOverlap="1">
            <wp:simplePos x="0" y="0"/>
            <wp:positionH relativeFrom="column">
              <wp:posOffset>3585210</wp:posOffset>
            </wp:positionH>
            <wp:positionV relativeFrom="paragraph">
              <wp:posOffset>5138420</wp:posOffset>
            </wp:positionV>
            <wp:extent cx="2261235" cy="1550035"/>
            <wp:effectExtent l="0" t="0" r="0" b="0"/>
            <wp:wrapSquare wrapText="bothSides"/>
            <wp:docPr id="48"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 7" descr="IMG_256"/>
                    <pic:cNvPicPr>
                      <a:picLocks noChangeAspect="1"/>
                    </pic:cNvPicPr>
                  </pic:nvPicPr>
                  <pic:blipFill>
                    <a:blip r:embed="rId8"/>
                    <a:stretch>
                      <a:fillRect/>
                    </a:stretch>
                  </pic:blipFill>
                  <pic:spPr>
                    <a:xfrm>
                      <a:off x="0" y="0"/>
                      <a:ext cx="2261235" cy="1550035"/>
                    </a:xfrm>
                    <a:prstGeom prst="rect">
                      <a:avLst/>
                    </a:prstGeom>
                    <a:noFill/>
                    <a:ln w="9525">
                      <a:noFill/>
                    </a:ln>
                  </pic:spPr>
                </pic:pic>
              </a:graphicData>
            </a:graphic>
          </wp:anchor>
        </w:drawing>
      </w:r>
      <w:r>
        <w:rPr>
          <w:rFonts w:hint="default"/>
        </w:rPr>
        <mc:AlternateContent>
          <mc:Choice Requires="wps">
            <w:drawing>
              <wp:anchor distT="0" distB="0" distL="114300" distR="114300" simplePos="0" relativeHeight="251678720" behindDoc="0" locked="0" layoutInCell="1" allowOverlap="1">
                <wp:simplePos x="0" y="0"/>
                <wp:positionH relativeFrom="column">
                  <wp:posOffset>-661670</wp:posOffset>
                </wp:positionH>
                <wp:positionV relativeFrom="paragraph">
                  <wp:posOffset>7376795</wp:posOffset>
                </wp:positionV>
                <wp:extent cx="6431280" cy="1970405"/>
                <wp:effectExtent l="0" t="0" r="0" b="0"/>
                <wp:wrapNone/>
                <wp:docPr id="53" name="Прямоугольник 53"/>
                <wp:cNvGraphicFramePr/>
                <a:graphic xmlns:a="http://schemas.openxmlformats.org/drawingml/2006/main">
                  <a:graphicData uri="http://schemas.microsoft.com/office/word/2010/wordprocessingShape">
                    <wps:wsp>
                      <wps:cNvSpPr/>
                      <wps:spPr>
                        <a:xfrm>
                          <a:off x="448945" y="9324975"/>
                          <a:ext cx="6431280" cy="19704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1E476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9820" w:type="dxa"/>
                                  <w:tcBorders>
                                    <w:left w:val="nil"/>
                                    <w:right w:val="nil"/>
                                  </w:tcBorders>
                                </w:tcPr>
                                <w:p w14:paraId="58886273">
                                  <w:pPr>
                                    <w:widowControl w:val="0"/>
                                    <w:jc w:val="center"/>
                                    <w:rPr>
                                      <w:vertAlign w:val="baseline"/>
                                    </w:rPr>
                                  </w:pPr>
                                </w:p>
                              </w:tc>
                            </w:tr>
                            <w:tr w14:paraId="2A52A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9820" w:type="dxa"/>
                                  <w:tcBorders>
                                    <w:left w:val="nil"/>
                                    <w:right w:val="nil"/>
                                  </w:tcBorders>
                                </w:tcPr>
                                <w:p w14:paraId="76361DC8">
                                  <w:pPr>
                                    <w:widowControl w:val="0"/>
                                    <w:jc w:val="center"/>
                                    <w:rPr>
                                      <w:vertAlign w:val="baseline"/>
                                    </w:rPr>
                                  </w:pPr>
                                </w:p>
                              </w:tc>
                            </w:tr>
                            <w:tr w14:paraId="56912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9820" w:type="dxa"/>
                                  <w:tcBorders>
                                    <w:left w:val="nil"/>
                                    <w:right w:val="nil"/>
                                  </w:tcBorders>
                                </w:tcPr>
                                <w:p w14:paraId="59EF1E76">
                                  <w:pPr>
                                    <w:widowControl w:val="0"/>
                                    <w:jc w:val="center"/>
                                    <w:rPr>
                                      <w:vertAlign w:val="baseline"/>
                                    </w:rPr>
                                  </w:pPr>
                                </w:p>
                              </w:tc>
                            </w:tr>
                            <w:tr w14:paraId="5A37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2282322">
                                  <w:pPr>
                                    <w:widowControl w:val="0"/>
                                    <w:jc w:val="center"/>
                                    <w:rPr>
                                      <w:vertAlign w:val="baseline"/>
                                    </w:rPr>
                                  </w:pPr>
                                </w:p>
                              </w:tc>
                            </w:tr>
                            <w:tr w14:paraId="50E8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6EDB2F84">
                                  <w:pPr>
                                    <w:widowControl w:val="0"/>
                                    <w:jc w:val="center"/>
                                    <w:rPr>
                                      <w:vertAlign w:val="baseline"/>
                                    </w:rPr>
                                  </w:pPr>
                                </w:p>
                              </w:tc>
                            </w:tr>
                          </w:tbl>
                          <w:p w14:paraId="114830D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1pt;margin-top:580.85pt;height:155.15pt;width:506.4pt;z-index:251678720;v-text-anchor:middle;mso-width-relative:page;mso-height-relative:page;" filled="f" stroked="f" coordsize="21600,21600" o:gfxdata="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65qz02wAAAA4B&#10;AAAPAAAAAAAAAAEAIAAAACIAAABkcnMvZG93bnJldi54bWxQSwECFAAUAAAACACHTuJA2XiRaYoC&#10;AADPBAAADgAAAAAAAAABACAAAAAqAQAAZHJzL2Uyb0RvYy54bWxQSwUGAAAAAAYABgBZAQAAJgYA&#10;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1E476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9820" w:type="dxa"/>
                            <w:tcBorders>
                              <w:left w:val="nil"/>
                              <w:right w:val="nil"/>
                            </w:tcBorders>
                          </w:tcPr>
                          <w:p w14:paraId="58886273">
                            <w:pPr>
                              <w:widowControl w:val="0"/>
                              <w:jc w:val="center"/>
                              <w:rPr>
                                <w:vertAlign w:val="baseline"/>
                              </w:rPr>
                            </w:pPr>
                          </w:p>
                        </w:tc>
                      </w:tr>
                      <w:tr w14:paraId="2A52A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9820" w:type="dxa"/>
                            <w:tcBorders>
                              <w:left w:val="nil"/>
                              <w:right w:val="nil"/>
                            </w:tcBorders>
                          </w:tcPr>
                          <w:p w14:paraId="76361DC8">
                            <w:pPr>
                              <w:widowControl w:val="0"/>
                              <w:jc w:val="center"/>
                              <w:rPr>
                                <w:vertAlign w:val="baseline"/>
                              </w:rPr>
                            </w:pPr>
                          </w:p>
                        </w:tc>
                      </w:tr>
                      <w:tr w14:paraId="56912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9820" w:type="dxa"/>
                            <w:tcBorders>
                              <w:left w:val="nil"/>
                              <w:right w:val="nil"/>
                            </w:tcBorders>
                          </w:tcPr>
                          <w:p w14:paraId="59EF1E76">
                            <w:pPr>
                              <w:widowControl w:val="0"/>
                              <w:jc w:val="center"/>
                              <w:rPr>
                                <w:vertAlign w:val="baseline"/>
                              </w:rPr>
                            </w:pPr>
                          </w:p>
                        </w:tc>
                      </w:tr>
                      <w:tr w14:paraId="5A37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2282322">
                            <w:pPr>
                              <w:widowControl w:val="0"/>
                              <w:jc w:val="center"/>
                              <w:rPr>
                                <w:vertAlign w:val="baseline"/>
                              </w:rPr>
                            </w:pPr>
                          </w:p>
                        </w:tc>
                      </w:tr>
                      <w:tr w14:paraId="50E8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6EDB2F84">
                            <w:pPr>
                              <w:widowControl w:val="0"/>
                              <w:jc w:val="center"/>
                              <w:rPr>
                                <w:vertAlign w:val="baseline"/>
                              </w:rPr>
                            </w:pPr>
                          </w:p>
                        </w:tc>
                      </w:tr>
                    </w:tbl>
                    <w:p w14:paraId="114830DE">
                      <w:pPr>
                        <w:jc w:val="center"/>
                      </w:pPr>
                    </w:p>
                  </w:txbxContent>
                </v:textbox>
              </v:rect>
            </w:pict>
          </mc:Fallback>
        </mc:AlternateContent>
      </w:r>
      <w:r>
        <w:rPr>
          <w:rFonts w:hint="default"/>
        </w:rPr>
        <mc:AlternateContent>
          <mc:Choice Requires="wps">
            <w:drawing>
              <wp:anchor distT="0" distB="0" distL="114300" distR="114300" simplePos="0" relativeHeight="251693056" behindDoc="0" locked="0" layoutInCell="1" allowOverlap="1">
                <wp:simplePos x="0" y="0"/>
                <wp:positionH relativeFrom="column">
                  <wp:posOffset>-770255</wp:posOffset>
                </wp:positionH>
                <wp:positionV relativeFrom="paragraph">
                  <wp:posOffset>6594475</wp:posOffset>
                </wp:positionV>
                <wp:extent cx="750570" cy="728980"/>
                <wp:effectExtent l="0" t="0" r="11430" b="2540"/>
                <wp:wrapNone/>
                <wp:docPr id="87" name="Текстовое поле 87"/>
                <wp:cNvGraphicFramePr/>
                <a:graphic xmlns:a="http://schemas.openxmlformats.org/drawingml/2006/main">
                  <a:graphicData uri="http://schemas.microsoft.com/office/word/2010/wordprocessingShape">
                    <wps:wsp>
                      <wps:cNvSpPr txBox="1"/>
                      <wps:spPr>
                        <a:xfrm>
                          <a:off x="307975" y="8129905"/>
                          <a:ext cx="750570" cy="728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F64C2E3">
                            <w:r>
                              <w:drawing>
                                <wp:inline distT="0" distB="0" distL="114300" distR="114300">
                                  <wp:extent cx="855980" cy="672465"/>
                                  <wp:effectExtent l="0" t="0" r="12700" b="13335"/>
                                  <wp:docPr id="101"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r>
                              <w:drawing>
                                <wp:inline distT="0" distB="0" distL="114300" distR="114300">
                                  <wp:extent cx="855980" cy="672465"/>
                                  <wp:effectExtent l="0" t="0" r="12700" b="13335"/>
                                  <wp:docPr id="88"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65pt;margin-top:519.25pt;height:57.4pt;width:59.1pt;z-index:251693056;mso-width-relative:page;mso-height-relative:page;" fillcolor="#FFFFFF [3201]" filled="t" stroked="f" coordsize="21600,21600" o:gfxdata="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4Hv4bXAAAADQEAAA8AAAAAAAAAAQAgAAAAIgAAAGRycy9kb3ducmV2&#10;LnhtbFBLAQIUABQAAAAIAIdO4kCHrYtzbwIAAK0EAAAOAAAAAAAAAAEAIAAAACYBAABkcnMvZTJv&#10;RG9jLnhtbFBLBQYAAAAABgAGAFkBAAAHBgAAAAA=&#10;">
                <v:fill on="t" focussize="0,0"/>
                <v:stroke on="f" weight="0.5pt"/>
                <v:imagedata o:title=""/>
                <o:lock v:ext="edit" aspectratio="f"/>
                <v:textbox>
                  <w:txbxContent>
                    <w:p w14:paraId="6F64C2E3">
                      <w:r>
                        <w:drawing>
                          <wp:inline distT="0" distB="0" distL="114300" distR="114300">
                            <wp:extent cx="855980" cy="672465"/>
                            <wp:effectExtent l="0" t="0" r="12700" b="13335"/>
                            <wp:docPr id="101"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r>
                        <w:drawing>
                          <wp:inline distT="0" distB="0" distL="114300" distR="114300">
                            <wp:extent cx="855980" cy="672465"/>
                            <wp:effectExtent l="0" t="0" r="12700" b="13335"/>
                            <wp:docPr id="88"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677696" behindDoc="0" locked="0" layoutInCell="1" allowOverlap="1">
                <wp:simplePos x="0" y="0"/>
                <wp:positionH relativeFrom="column">
                  <wp:posOffset>-32385</wp:posOffset>
                </wp:positionH>
                <wp:positionV relativeFrom="paragraph">
                  <wp:posOffset>6532880</wp:posOffset>
                </wp:positionV>
                <wp:extent cx="5801360" cy="1216025"/>
                <wp:effectExtent l="0" t="0" r="5080" b="3175"/>
                <wp:wrapNone/>
                <wp:docPr id="52" name="Текстовое поле 52"/>
                <wp:cNvGraphicFramePr/>
                <a:graphic xmlns:a="http://schemas.openxmlformats.org/drawingml/2006/main">
                  <a:graphicData uri="http://schemas.microsoft.com/office/word/2010/wordprocessingShape">
                    <wps:wsp>
                      <wps:cNvSpPr txBox="1"/>
                      <wps:spPr>
                        <a:xfrm>
                          <a:off x="387985" y="8364855"/>
                          <a:ext cx="5801360" cy="12160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AB90069">
                            <w:pPr>
                              <w:numPr>
                                <w:ilvl w:val="0"/>
                                <w:numId w:val="12"/>
                              </w:numPr>
                              <w:ind w:left="0" w:leftChars="0" w:firstLine="0" w:firstLineChars="0"/>
                              <w:rPr>
                                <w:rFonts w:hint="default" w:ascii="Times New Roman" w:hAnsi="Times New Roman" w:cs="Times New Roman"/>
                                <w:sz w:val="32"/>
                                <w:szCs w:val="32"/>
                                <w:lang w:val="ru-RU"/>
                              </w:rPr>
                            </w:pPr>
                            <w:r>
                              <w:rPr>
                                <w:rFonts w:hint="default" w:ascii="Times New Roman" w:hAnsi="Times New Roman" w:cs="Times New Roman"/>
                                <w:sz w:val="32"/>
                                <w:szCs w:val="32"/>
                                <w:lang w:val="ru-RU"/>
                              </w:rPr>
                              <w:t>Вспомните свою первую учительницу или преподавателей из других литературных произведений. Подумайте, чем они похожи на Марсём, а чем отличаются.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514.4pt;height:95.75pt;width:456.8pt;z-index:251677696;mso-width-relative:page;mso-height-relative:page;" fillcolor="#FFFFFF [3201]" filled="t" stroked="f" coordsize="21600,21600" o:gfxdata="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weWcFNYAAAAMAQAADwAAAAAAAAABACAAAAAiAAAAZHJzL2Rvd25y&#10;ZXYueG1sUEsBAhQAFAAAAAgAh07iQH2mVodyAgAArwQAAA4AAAAAAAAAAQAgAAAAJQEAAGRycy9l&#10;Mm9Eb2MueG1sUEsFBgAAAAAGAAYAWQEAAAkGAAAAAA==&#10;">
                <v:fill on="t" focussize="0,0"/>
                <v:stroke on="f" weight="0.5pt"/>
                <v:imagedata o:title=""/>
                <o:lock v:ext="edit" aspectratio="f"/>
                <v:textbox>
                  <w:txbxContent>
                    <w:p w14:paraId="1AB90069">
                      <w:pPr>
                        <w:numPr>
                          <w:ilvl w:val="0"/>
                          <w:numId w:val="12"/>
                        </w:numPr>
                        <w:ind w:left="0" w:leftChars="0" w:firstLine="0" w:firstLineChars="0"/>
                        <w:rPr>
                          <w:rFonts w:hint="default" w:ascii="Times New Roman" w:hAnsi="Times New Roman" w:cs="Times New Roman"/>
                          <w:sz w:val="32"/>
                          <w:szCs w:val="32"/>
                          <w:lang w:val="ru-RU"/>
                        </w:rPr>
                      </w:pPr>
                      <w:r>
                        <w:rPr>
                          <w:rFonts w:hint="default" w:ascii="Times New Roman" w:hAnsi="Times New Roman" w:cs="Times New Roman"/>
                          <w:sz w:val="32"/>
                          <w:szCs w:val="32"/>
                          <w:lang w:val="ru-RU"/>
                        </w:rPr>
                        <w:t>Вспомните свою первую учительницу или преподавателей из других литературных произведений. Подумайте, чем они похожи на Марсём, а чем отличаются.</w:t>
                      </w:r>
                    </w:p>
                  </w:txbxContent>
                </v:textbox>
              </v:shape>
            </w:pict>
          </mc:Fallback>
        </mc:AlternateContent>
      </w:r>
      <w:r>
        <w:rPr>
          <w:rFonts w:hint="default"/>
        </w:rPr>
        <mc:AlternateContent>
          <mc:Choice Requires="wps">
            <w:drawing>
              <wp:anchor distT="0" distB="0" distL="114300" distR="114300" simplePos="0" relativeHeight="251694080" behindDoc="0" locked="0" layoutInCell="1" allowOverlap="1">
                <wp:simplePos x="0" y="0"/>
                <wp:positionH relativeFrom="column">
                  <wp:posOffset>-683260</wp:posOffset>
                </wp:positionH>
                <wp:positionV relativeFrom="paragraph">
                  <wp:posOffset>2739390</wp:posOffset>
                </wp:positionV>
                <wp:extent cx="6431280" cy="4048125"/>
                <wp:effectExtent l="0" t="0" r="0" b="0"/>
                <wp:wrapNone/>
                <wp:docPr id="89" name="Прямоугольник 89"/>
                <wp:cNvGraphicFramePr/>
                <a:graphic xmlns:a="http://schemas.openxmlformats.org/drawingml/2006/main">
                  <a:graphicData uri="http://schemas.microsoft.com/office/word/2010/wordprocessingShape">
                    <wps:wsp>
                      <wps:cNvSpPr/>
                      <wps:spPr>
                        <a:xfrm>
                          <a:off x="0" y="0"/>
                          <a:ext cx="6431280" cy="40481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68D05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9820" w:type="dxa"/>
                                  <w:tcBorders>
                                    <w:left w:val="nil"/>
                                    <w:right w:val="nil"/>
                                  </w:tcBorders>
                                </w:tcPr>
                                <w:p w14:paraId="5360ABFB">
                                  <w:pPr>
                                    <w:widowControl w:val="0"/>
                                    <w:jc w:val="center"/>
                                    <w:rPr>
                                      <w:vertAlign w:val="baseline"/>
                                    </w:rPr>
                                  </w:pPr>
                                </w:p>
                              </w:tc>
                            </w:tr>
                            <w:tr w14:paraId="229B9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9820" w:type="dxa"/>
                                  <w:tcBorders>
                                    <w:left w:val="nil"/>
                                    <w:right w:val="nil"/>
                                  </w:tcBorders>
                                </w:tcPr>
                                <w:p w14:paraId="0695194E">
                                  <w:pPr>
                                    <w:widowControl w:val="0"/>
                                    <w:jc w:val="center"/>
                                    <w:rPr>
                                      <w:vertAlign w:val="baseline"/>
                                    </w:rPr>
                                  </w:pPr>
                                </w:p>
                              </w:tc>
                            </w:tr>
                            <w:tr w14:paraId="2B6DB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9820" w:type="dxa"/>
                                  <w:tcBorders>
                                    <w:left w:val="nil"/>
                                    <w:right w:val="nil"/>
                                  </w:tcBorders>
                                </w:tcPr>
                                <w:p w14:paraId="4925EB0B">
                                  <w:pPr>
                                    <w:widowControl w:val="0"/>
                                    <w:jc w:val="center"/>
                                    <w:rPr>
                                      <w:vertAlign w:val="baseline"/>
                                    </w:rPr>
                                  </w:pPr>
                                </w:p>
                              </w:tc>
                            </w:tr>
                            <w:tr w14:paraId="1C736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8BF90A0">
                                  <w:pPr>
                                    <w:widowControl w:val="0"/>
                                    <w:jc w:val="center"/>
                                    <w:rPr>
                                      <w:vertAlign w:val="baseline"/>
                                    </w:rPr>
                                  </w:pPr>
                                </w:p>
                              </w:tc>
                            </w:tr>
                            <w:tr w14:paraId="4B91A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1BBFAE97">
                                  <w:pPr>
                                    <w:widowControl w:val="0"/>
                                    <w:jc w:val="center"/>
                                    <w:rPr>
                                      <w:vertAlign w:val="baseline"/>
                                    </w:rPr>
                                  </w:pPr>
                                </w:p>
                              </w:tc>
                            </w:tr>
                            <w:tr w14:paraId="5A0A2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0BA408E">
                                  <w:pPr>
                                    <w:widowControl w:val="0"/>
                                    <w:jc w:val="center"/>
                                    <w:rPr>
                                      <w:vertAlign w:val="baseline"/>
                                    </w:rPr>
                                  </w:pPr>
                                </w:p>
                              </w:tc>
                            </w:tr>
                            <w:tr w14:paraId="39AA4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43A6A10C">
                                  <w:pPr>
                                    <w:widowControl w:val="0"/>
                                    <w:jc w:val="center"/>
                                    <w:rPr>
                                      <w:vertAlign w:val="baseline"/>
                                    </w:rPr>
                                  </w:pPr>
                                </w:p>
                              </w:tc>
                            </w:tr>
                            <w:tr w14:paraId="52FA0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3CB53D8F">
                                  <w:pPr>
                                    <w:widowControl w:val="0"/>
                                    <w:jc w:val="center"/>
                                    <w:rPr>
                                      <w:vertAlign w:val="baseline"/>
                                    </w:rPr>
                                  </w:pPr>
                                </w:p>
                              </w:tc>
                            </w:tr>
                            <w:tr w14:paraId="04D73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4394DE8A">
                                  <w:pPr>
                                    <w:widowControl w:val="0"/>
                                    <w:jc w:val="center"/>
                                    <w:rPr>
                                      <w:vertAlign w:val="baseline"/>
                                    </w:rPr>
                                  </w:pPr>
                                </w:p>
                              </w:tc>
                            </w:tr>
                            <w:tr w14:paraId="4F67C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5E5FC00A">
                                  <w:pPr>
                                    <w:widowControl w:val="0"/>
                                    <w:jc w:val="center"/>
                                    <w:rPr>
                                      <w:vertAlign w:val="baseline"/>
                                    </w:rPr>
                                  </w:pPr>
                                </w:p>
                              </w:tc>
                            </w:tr>
                            <w:tr w14:paraId="4CB66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06A82B0D">
                                  <w:pPr>
                                    <w:widowControl w:val="0"/>
                                    <w:jc w:val="center"/>
                                    <w:rPr>
                                      <w:vertAlign w:val="baseline"/>
                                    </w:rPr>
                                  </w:pPr>
                                </w:p>
                              </w:tc>
                            </w:tr>
                          </w:tbl>
                          <w:p w14:paraId="0B22555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pt;margin-top:215.7pt;height:318.75pt;width:506.4pt;z-index:251694080;v-text-anchor:middle;mso-width-relative:page;mso-height-relative:page;" filled="f" stroked="f" coordsize="21600,21600" o:gfxdata="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WNVM9sAAAANAQAADwAAAAAAAAABACAA&#10;AAAiAAAAZHJzL2Rvd25yZXYueG1sUEsBAhQAFAAAAAgAh07iQL/ua2J8AgAAxAQAAA4AAAAAAAAA&#10;AQAgAAAAKg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68D05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9820" w:type="dxa"/>
                            <w:tcBorders>
                              <w:left w:val="nil"/>
                              <w:right w:val="nil"/>
                            </w:tcBorders>
                          </w:tcPr>
                          <w:p w14:paraId="5360ABFB">
                            <w:pPr>
                              <w:widowControl w:val="0"/>
                              <w:jc w:val="center"/>
                              <w:rPr>
                                <w:vertAlign w:val="baseline"/>
                              </w:rPr>
                            </w:pPr>
                          </w:p>
                        </w:tc>
                      </w:tr>
                      <w:tr w14:paraId="229B9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9820" w:type="dxa"/>
                            <w:tcBorders>
                              <w:left w:val="nil"/>
                              <w:right w:val="nil"/>
                            </w:tcBorders>
                          </w:tcPr>
                          <w:p w14:paraId="0695194E">
                            <w:pPr>
                              <w:widowControl w:val="0"/>
                              <w:jc w:val="center"/>
                              <w:rPr>
                                <w:vertAlign w:val="baseline"/>
                              </w:rPr>
                            </w:pPr>
                          </w:p>
                        </w:tc>
                      </w:tr>
                      <w:tr w14:paraId="2B6DB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9820" w:type="dxa"/>
                            <w:tcBorders>
                              <w:left w:val="nil"/>
                              <w:right w:val="nil"/>
                            </w:tcBorders>
                          </w:tcPr>
                          <w:p w14:paraId="4925EB0B">
                            <w:pPr>
                              <w:widowControl w:val="0"/>
                              <w:jc w:val="center"/>
                              <w:rPr>
                                <w:vertAlign w:val="baseline"/>
                              </w:rPr>
                            </w:pPr>
                          </w:p>
                        </w:tc>
                      </w:tr>
                      <w:tr w14:paraId="1C736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8BF90A0">
                            <w:pPr>
                              <w:widowControl w:val="0"/>
                              <w:jc w:val="center"/>
                              <w:rPr>
                                <w:vertAlign w:val="baseline"/>
                              </w:rPr>
                            </w:pPr>
                          </w:p>
                        </w:tc>
                      </w:tr>
                      <w:tr w14:paraId="4B91A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1BBFAE97">
                            <w:pPr>
                              <w:widowControl w:val="0"/>
                              <w:jc w:val="center"/>
                              <w:rPr>
                                <w:vertAlign w:val="baseline"/>
                              </w:rPr>
                            </w:pPr>
                          </w:p>
                        </w:tc>
                      </w:tr>
                      <w:tr w14:paraId="5A0A2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70BA408E">
                            <w:pPr>
                              <w:widowControl w:val="0"/>
                              <w:jc w:val="center"/>
                              <w:rPr>
                                <w:vertAlign w:val="baseline"/>
                              </w:rPr>
                            </w:pPr>
                          </w:p>
                        </w:tc>
                      </w:tr>
                      <w:tr w14:paraId="39AA4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43A6A10C">
                            <w:pPr>
                              <w:widowControl w:val="0"/>
                              <w:jc w:val="center"/>
                              <w:rPr>
                                <w:vertAlign w:val="baseline"/>
                              </w:rPr>
                            </w:pPr>
                          </w:p>
                        </w:tc>
                      </w:tr>
                      <w:tr w14:paraId="52FA0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3CB53D8F">
                            <w:pPr>
                              <w:widowControl w:val="0"/>
                              <w:jc w:val="center"/>
                              <w:rPr>
                                <w:vertAlign w:val="baseline"/>
                              </w:rPr>
                            </w:pPr>
                          </w:p>
                        </w:tc>
                      </w:tr>
                      <w:tr w14:paraId="04D73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4394DE8A">
                            <w:pPr>
                              <w:widowControl w:val="0"/>
                              <w:jc w:val="center"/>
                              <w:rPr>
                                <w:vertAlign w:val="baseline"/>
                              </w:rPr>
                            </w:pPr>
                          </w:p>
                        </w:tc>
                      </w:tr>
                      <w:tr w14:paraId="4F67C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5E5FC00A">
                            <w:pPr>
                              <w:widowControl w:val="0"/>
                              <w:jc w:val="center"/>
                              <w:rPr>
                                <w:vertAlign w:val="baseline"/>
                              </w:rPr>
                            </w:pPr>
                          </w:p>
                        </w:tc>
                      </w:tr>
                      <w:tr w14:paraId="4CB66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9820" w:type="dxa"/>
                            <w:tcBorders>
                              <w:left w:val="nil"/>
                              <w:right w:val="nil"/>
                            </w:tcBorders>
                          </w:tcPr>
                          <w:p w14:paraId="06A82B0D">
                            <w:pPr>
                              <w:widowControl w:val="0"/>
                              <w:jc w:val="center"/>
                              <w:rPr>
                                <w:vertAlign w:val="baseline"/>
                              </w:rPr>
                            </w:pPr>
                          </w:p>
                        </w:tc>
                      </w:tr>
                    </w:tbl>
                    <w:p w14:paraId="0B225555">
                      <w:pPr>
                        <w:jc w:val="center"/>
                      </w:pPr>
                    </w:p>
                  </w:txbxContent>
                </v:textbox>
              </v:rect>
            </w:pict>
          </mc:Fallback>
        </mc:AlternateContent>
      </w:r>
      <w:r>
        <w:rPr>
          <w:rFonts w:hint="default"/>
        </w:rPr>
        <mc:AlternateContent>
          <mc:Choice Requires="wps">
            <w:drawing>
              <wp:anchor distT="0" distB="0" distL="114300" distR="114300" simplePos="0" relativeHeight="251673600" behindDoc="0" locked="0" layoutInCell="1" allowOverlap="1">
                <wp:simplePos x="0" y="0"/>
                <wp:positionH relativeFrom="column">
                  <wp:posOffset>-738505</wp:posOffset>
                </wp:positionH>
                <wp:positionV relativeFrom="paragraph">
                  <wp:posOffset>1549400</wp:posOffset>
                </wp:positionV>
                <wp:extent cx="6835775" cy="1450340"/>
                <wp:effectExtent l="0" t="0" r="6985" b="12700"/>
                <wp:wrapNone/>
                <wp:docPr id="44" name="Текстовое поле 44"/>
                <wp:cNvGraphicFramePr/>
                <a:graphic xmlns:a="http://schemas.openxmlformats.org/drawingml/2006/main">
                  <a:graphicData uri="http://schemas.microsoft.com/office/word/2010/wordprocessingShape">
                    <wps:wsp>
                      <wps:cNvSpPr txBox="1"/>
                      <wps:spPr>
                        <a:xfrm>
                          <a:off x="678180" y="2494280"/>
                          <a:ext cx="6835775" cy="1450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82FA33">
                            <w:pPr>
                              <w:numPr>
                                <w:ilvl w:val="0"/>
                                <w:numId w:val="12"/>
                              </w:numPr>
                              <w:jc w:val="both"/>
                              <w:rPr>
                                <w:rFonts w:hint="default" w:ascii="Times New Roman" w:hAnsi="Times New Roman" w:cs="Times New Roman"/>
                                <w:sz w:val="32"/>
                                <w:szCs w:val="32"/>
                                <w:lang w:val="ru-RU"/>
                              </w:rPr>
                            </w:pPr>
                            <w:r>
                              <w:rPr>
                                <w:rFonts w:hint="default" w:ascii="Times New Roman" w:hAnsi="Times New Roman" w:cs="Times New Roman"/>
                                <w:sz w:val="28"/>
                                <w:szCs w:val="28"/>
                                <w:lang w:val="ru-RU"/>
                              </w:rPr>
                              <w:t>П</w:t>
                            </w:r>
                            <w:r>
                              <w:rPr>
                                <w:rFonts w:hint="default" w:ascii="Times New Roman" w:hAnsi="Times New Roman" w:cs="Times New Roman"/>
                                <w:sz w:val="32"/>
                                <w:szCs w:val="32"/>
                                <w:lang w:val="ru-RU"/>
                              </w:rPr>
                              <w:t xml:space="preserve">одумайте, как ангелы отреагировали на поведение ребят, на описываемую в произведении ситуацию с валентинкой. Какие чувства они испытали? Грусть, печаль, тоскку, разочарование? Подумайте также о том, как они могли отреагировать на известие о упавшем самолёте. </w:t>
                            </w:r>
                          </w:p>
                          <w:p w14:paraId="2D84F57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15pt;margin-top:122pt;height:114.2pt;width:538.25pt;z-index:251673600;mso-width-relative:page;mso-height-relative:page;" fillcolor="#FFFFFF [3201]" filled="t" stroked="f" coordsize="21600,21600" o:gfxdata="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5BOPo9cAAAAMAQAADwAAAAAAAAABACAAAAAiAAAAZHJzL2Rvd25yZXYu&#10;eG1sUEsBAhQAFAAAAAgAh07iQJWQw2JuAgAArwQAAA4AAAAAAAAAAQAgAAAAJgEAAGRycy9lMm9E&#10;b2MueG1sUEsFBgAAAAAGAAYAWQEAAAYGAAAAAA==&#10;">
                <v:fill on="t" focussize="0,0"/>
                <v:stroke on="f" weight="0.5pt"/>
                <v:imagedata o:title=""/>
                <o:lock v:ext="edit" aspectratio="f"/>
                <v:textbox>
                  <w:txbxContent>
                    <w:p w14:paraId="4E82FA33">
                      <w:pPr>
                        <w:numPr>
                          <w:ilvl w:val="0"/>
                          <w:numId w:val="12"/>
                        </w:numPr>
                        <w:jc w:val="both"/>
                        <w:rPr>
                          <w:rFonts w:hint="default" w:ascii="Times New Roman" w:hAnsi="Times New Roman" w:cs="Times New Roman"/>
                          <w:sz w:val="32"/>
                          <w:szCs w:val="32"/>
                          <w:lang w:val="ru-RU"/>
                        </w:rPr>
                      </w:pPr>
                      <w:r>
                        <w:rPr>
                          <w:rFonts w:hint="default" w:ascii="Times New Roman" w:hAnsi="Times New Roman" w:cs="Times New Roman"/>
                          <w:sz w:val="28"/>
                          <w:szCs w:val="28"/>
                          <w:lang w:val="ru-RU"/>
                        </w:rPr>
                        <w:t>П</w:t>
                      </w:r>
                      <w:r>
                        <w:rPr>
                          <w:rFonts w:hint="default" w:ascii="Times New Roman" w:hAnsi="Times New Roman" w:cs="Times New Roman"/>
                          <w:sz w:val="32"/>
                          <w:szCs w:val="32"/>
                          <w:lang w:val="ru-RU"/>
                        </w:rPr>
                        <w:t xml:space="preserve">одумайте, как ангелы отреагировали на поведение ребят, на описываемую в произведении ситуацию с валентинкой. Какие чувства они испытали? Грусть, печаль, тоскку, разочарование? Подумайте также о том, как они могли отреагировать на известие о упавшем самолёте. </w:t>
                      </w:r>
                    </w:p>
                    <w:p w14:paraId="2D84F574"/>
                  </w:txbxContent>
                </v:textbox>
              </v:shape>
            </w:pict>
          </mc:Fallback>
        </mc:AlternateContent>
      </w:r>
      <w:r>
        <w:rPr>
          <w:rFonts w:hint="default"/>
        </w:rPr>
        <mc:AlternateContent>
          <mc:Choice Requires="wps">
            <w:drawing>
              <wp:anchor distT="0" distB="0" distL="114300" distR="114300" simplePos="0" relativeHeight="251668480" behindDoc="0" locked="0" layoutInCell="1" allowOverlap="1">
                <wp:simplePos x="0" y="0"/>
                <wp:positionH relativeFrom="column">
                  <wp:posOffset>13970</wp:posOffset>
                </wp:positionH>
                <wp:positionV relativeFrom="paragraph">
                  <wp:posOffset>-680085</wp:posOffset>
                </wp:positionV>
                <wp:extent cx="5312410" cy="1066800"/>
                <wp:effectExtent l="0" t="0" r="0" b="0"/>
                <wp:wrapNone/>
                <wp:docPr id="32" name="Текстовое поле 32"/>
                <wp:cNvGraphicFramePr/>
                <a:graphic xmlns:a="http://schemas.openxmlformats.org/drawingml/2006/main">
                  <a:graphicData uri="http://schemas.microsoft.com/office/word/2010/wordprocessingShape">
                    <wps:wsp>
                      <wps:cNvSpPr txBox="1"/>
                      <wps:spPr>
                        <a:xfrm>
                          <a:off x="1156970" y="386715"/>
                          <a:ext cx="5312410" cy="1066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93970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Марина АРОМШТАМ</w:t>
                            </w:r>
                          </w:p>
                          <w:p w14:paraId="21BD825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«Когда отдыхают ангелы»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53.55pt;height:84pt;width:418.3pt;z-index:251668480;mso-width-relative:page;mso-height-relative:page;" filled="f" stroked="f" coordsize="21600,21600" o:gfxdata="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kb&#10;mvPaAAAACQEAAA8AAAAAAAAAAQAgAAAAIgAAAGRycy9kb3ducmV2LnhtbFBLAQIUABQAAAAIAIdO&#10;4kD0Sj5yWgIAAIYEAAAOAAAAAAAAAAEAIAAAACkBAABkcnMvZTJvRG9jLnhtbFBLBQYAAAAABgAG&#10;AFkBAAD1BQAAAAA=&#10;">
                <v:fill on="f" focussize="0,0"/>
                <v:stroke on="f" weight="0.5pt"/>
                <v:imagedata o:title=""/>
                <o:lock v:ext="edit" aspectratio="f"/>
                <v:textbox>
                  <w:txbxContent>
                    <w:p w14:paraId="7C93970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Марина АРОМШТАМ</w:t>
                      </w:r>
                    </w:p>
                    <w:p w14:paraId="21BD825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«Когда отдыхают ангелы»</w:t>
                      </w:r>
                    </w:p>
                  </w:txbxContent>
                </v:textbox>
              </v:shape>
            </w:pict>
          </mc:Fallback>
        </mc:AlternateContent>
      </w:r>
      <w:r>
        <w:rPr>
          <w:rFonts w:hint="default"/>
        </w:rPr>
        <mc:AlternateContent>
          <mc:Choice Requires="wps">
            <w:drawing>
              <wp:anchor distT="0" distB="0" distL="114300" distR="114300" simplePos="0" relativeHeight="251666432"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18" name="Овал 18"/>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666432;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FEG2dkAAAAOAQAADwAAAAAAAAABACAAAAAiAAAAZHJzL2Rvd25yZXYu&#10;eG1sUEsBAhQAFAAAAAgAh07iQKh2Z1NsAgAA0w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665408"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10" name="Овал 10"/>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665408;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r0rl12gAAAA4BAAAPAAAAAAAAAAEAIAAAACIAAABkcnMv&#10;ZG93bnJldi54bWxQSwECFAAUAAAACACHTuJAehCUuHMCAADTBAAADgAAAAAAAAABACAAAAApAQAA&#10;ZHJzL2Uyb0RvYy54bWxQSwUGAAAAAAYABgBZAQAADgY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664384" behindDoc="0" locked="0" layoutInCell="1" allowOverlap="1">
                <wp:simplePos x="0" y="0"/>
                <wp:positionH relativeFrom="column">
                  <wp:posOffset>-1183640</wp:posOffset>
                </wp:positionH>
                <wp:positionV relativeFrom="paragraph">
                  <wp:posOffset>-3039110</wp:posOffset>
                </wp:positionV>
                <wp:extent cx="7510145" cy="4099560"/>
                <wp:effectExtent l="0" t="0" r="3175" b="0"/>
                <wp:wrapNone/>
                <wp:docPr id="14" name="Овал 14"/>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22.8pt;width:591.35pt;z-index:251664384;v-text-anchor:middle;mso-width-relative:page;mso-height-relative:page;" fillcolor="#E7B991" filled="t" stroked="f" coordsize="21600,21600" o:gfxdata="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4PXWtoAAAANAQAADwAAAAAAAAABACAAAAAiAAAAZHJz&#10;L2Rvd25yZXYueG1sUEsBAhQAFAAAAAgAh07iQNK2aK10AgAA0wQAAA4AAAAAAAAAAQAgAAAAKQEA&#10;AGRycy9lMm9Eb2MueG1sUEsFBgAAAAAGAAYAWQEAAA8GAAAAAA==&#10;">
                <v:fill on="t" focussize="0,0"/>
                <v:stroke on="f" weight="1pt" miterlimit="8" joinstyle="miter"/>
                <v:imagedata o:title=""/>
                <o:lock v:ext="edit" aspectratio="f"/>
              </v:shape>
            </w:pict>
          </mc:Fallback>
        </mc:AlternateContent>
      </w:r>
      <w:r>
        <w:rPr>
          <w:rFonts w:hint="default"/>
        </w:rPr>
        <mc:AlternateContent>
          <mc:Choice Requires="wpg">
            <w:drawing>
              <wp:anchor distT="0" distB="0" distL="114300" distR="114300" simplePos="0" relativeHeight="25166745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2" name="Группа 2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66745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FXlybaAAAADAEAAA8AAAAAAAAAAQAgAAAAIgAAAGRycy9kb3du&#10;cmV2LnhtbFBLAQIUABQAAAAIAIdO4kA8A6g6qAIAAAYHAAAOAAAAAAAAAAEAIAAAACk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BF75Yr8AAADb&#10;AAAADwAAAGRycy9kb3ducmV2LnhtbEWPzW7CMBCE75V4B2uRegMnoFJIYziAKpUi0RZ4gG28JBHx&#10;OrXNX5++RkLqcTQz32jy2cU04kTO15YVpP0EBHFhdc2lgt32tTcG4QOyxsYyKbiSh9m085Bjpu2Z&#10;v+i0CaWIEPYZKqhCaDMpfVGRQd+3LXH09tYZDFG6UmqH5wg3jRwkyUgarDkuVNjSvKLisDkaBdv3&#10;5/V1Nfn9Xv0sFx9y9zT8ZMdKPXbT5AVEoEv4D9/bb1rBYAi3L/EH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e+WK/&#10;AAAA2w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5wiA7gAAADb&#10;AAAADwAAAGRycy9kb3ducmV2LnhtbEWPSwvCMBCE74L/IazgzaaKiFajB1HQow8Eb0uz9mGzKU18&#10;/nojCB6HmfmGmS2ephJ3alxhWUE/ikEQp1YXnCk4Hta9MQjnkTVWlknBixws5u3WDBNtH7yj+95n&#10;IkDYJagg975OpHRpTgZdZGvi4F1sY9AH2WRSN/gIcFPJQRyPpMGCw0KONS1zSq/7m1Gw2xYl+c15&#10;gqPTiyuN71WZlkp1O/14CsLT0//Dv/ZGKxgM4fsl/A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5wiA7gAAADb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663360"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7" name="Прямоугольник 7"/>
                <wp:cNvGraphicFramePr/>
                <a:graphic xmlns:a="http://schemas.openxmlformats.org/drawingml/2006/main">
                  <a:graphicData uri="http://schemas.microsoft.com/office/word/2010/wordprocessingShape">
                    <wps:wsp>
                      <wps:cNvSpPr/>
                      <wps:spPr>
                        <a:xfrm>
                          <a:off x="1113790" y="93091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663360;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Bw70uNoAAAAOAQAADwAAAAAAAAABACAAAAAiAAAAZHJzL2Rvd25yZXYueG1sUEsBAhQAFAAAAAgA&#10;h07iQLjJccyVAgAAFQUAAA4AAAAAAAAAAQAgAAAAKQEAAGRycy9lMm9Eb2MueG1sUEsFBgAAAAAG&#10;AAYAWQEAADAGAAA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66233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6" name="Прямоугольник 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66233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5KbXG3AAAAA8BAAAPAAAAAAAAAAEAIAAAACIAAABkcnMvZG93bnJldi54bWxQSwECFAAU&#10;AAAACACHTuJAQT2h25gCAAACBQAADgAAAAAAAAABACAAAAArAQAAZHJzL2Uyb0RvYy54bWxQSwUG&#10;AAAAAAYABgBZAQAANQYAAAAA&#10;">
                <v:fill on="t" opacity="41287f" focussize="0,0"/>
                <v:stroke on="f" weight="1pt" miterlimit="8" joinstyle="miter"/>
                <v:imagedata o:title=""/>
                <o:lock v:ext="edit" aspectratio="f"/>
              </v:rect>
            </w:pict>
          </mc:Fallback>
        </mc:AlternateContent>
      </w:r>
    </w:p>
    <w:p w14:paraId="783F158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687936" behindDoc="0" locked="0" layoutInCell="1" allowOverlap="1">
                <wp:simplePos x="0" y="0"/>
                <wp:positionH relativeFrom="column">
                  <wp:posOffset>-387350</wp:posOffset>
                </wp:positionH>
                <wp:positionV relativeFrom="paragraph">
                  <wp:posOffset>6221095</wp:posOffset>
                </wp:positionV>
                <wp:extent cx="6278880" cy="3168650"/>
                <wp:effectExtent l="0" t="0" r="0" b="0"/>
                <wp:wrapNone/>
                <wp:docPr id="67" name="Прямоугольник 67"/>
                <wp:cNvGraphicFramePr/>
                <a:graphic xmlns:a="http://schemas.openxmlformats.org/drawingml/2006/main">
                  <a:graphicData uri="http://schemas.microsoft.com/office/word/2010/wordprocessingShape">
                    <wps:wsp>
                      <wps:cNvSpPr/>
                      <wps:spPr>
                        <a:xfrm>
                          <a:off x="633730" y="7638415"/>
                          <a:ext cx="6278880" cy="31686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2CD1D5">
                            <w:pPr>
                              <w:jc w:val="center"/>
                            </w:pPr>
                            <w:r>
                              <w:rPr>
                                <w:rFonts w:hint="default" w:ascii="Times New Roman" w:hAnsi="Times New Roman" w:eastAsia="SimSun" w:cs="Times New Roman"/>
                                <w:sz w:val="28"/>
                                <w:szCs w:val="28"/>
                              </w:rPr>
                              <w:drawing>
                                <wp:inline distT="0" distB="0" distL="114300" distR="114300">
                                  <wp:extent cx="5382260" cy="3065145"/>
                                  <wp:effectExtent l="0" t="0" r="12700" b="13335"/>
                                  <wp:docPr id="2"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IMG_256"/>
                                          <pic:cNvPicPr>
                                            <a:picLocks noChangeAspect="1"/>
                                          </pic:cNvPicPr>
                                        </pic:nvPicPr>
                                        <pic:blipFill>
                                          <a:blip r:embed="rId9"/>
                                          <a:srcRect t="15877" b="10417"/>
                                          <a:stretch>
                                            <a:fillRect/>
                                          </a:stretch>
                                        </pic:blipFill>
                                        <pic:spPr>
                                          <a:xfrm>
                                            <a:off x="0" y="0"/>
                                            <a:ext cx="5382260" cy="306514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pt;margin-top:489.85pt;height:249.5pt;width:494.4pt;z-index:251687936;v-text-anchor:middle;mso-width-relative:page;mso-height-relative:page;" filled="f" stroked="f" coordsize="21600,21600" o:gfxdata="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UKydP2gAAAAwBAAAP&#10;AAAAAAAAAAEAIAAAACIAAABkcnMvZG93bnJldi54bWxQSwECFAAUAAAACACHTuJAOe4X54gCAADP&#10;BAAADgAAAAAAAAABACAAAAApAQAAZHJzL2Uyb0RvYy54bWxQSwUGAAAAAAYABgBZAQAAIwYAAAAA&#10;">
                <v:fill on="f" focussize="0,0"/>
                <v:stroke on="f" weight="1pt" miterlimit="8" joinstyle="miter"/>
                <v:imagedata o:title=""/>
                <o:lock v:ext="edit" aspectratio="f"/>
                <v:textbox>
                  <w:txbxContent>
                    <w:p w14:paraId="6F2CD1D5">
                      <w:pPr>
                        <w:jc w:val="center"/>
                      </w:pPr>
                      <w:r>
                        <w:rPr>
                          <w:rFonts w:hint="default" w:ascii="Times New Roman" w:hAnsi="Times New Roman" w:eastAsia="SimSun" w:cs="Times New Roman"/>
                          <w:sz w:val="28"/>
                          <w:szCs w:val="28"/>
                        </w:rPr>
                        <w:drawing>
                          <wp:inline distT="0" distB="0" distL="114300" distR="114300">
                            <wp:extent cx="5382260" cy="3065145"/>
                            <wp:effectExtent l="0" t="0" r="12700" b="13335"/>
                            <wp:docPr id="2"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IMG_256"/>
                                    <pic:cNvPicPr>
                                      <a:picLocks noChangeAspect="1"/>
                                    </pic:cNvPicPr>
                                  </pic:nvPicPr>
                                  <pic:blipFill>
                                    <a:blip r:embed="rId9"/>
                                    <a:srcRect t="15877" b="10417"/>
                                    <a:stretch>
                                      <a:fillRect/>
                                    </a:stretch>
                                  </pic:blipFill>
                                  <pic:spPr>
                                    <a:xfrm>
                                      <a:off x="0" y="0"/>
                                      <a:ext cx="5382260" cy="3065145"/>
                                    </a:xfrm>
                                    <a:prstGeom prst="rect">
                                      <a:avLst/>
                                    </a:prstGeom>
                                    <a:noFill/>
                                    <a:ln w="9525">
                                      <a:noFill/>
                                    </a:ln>
                                  </pic:spPr>
                                </pic:pic>
                              </a:graphicData>
                            </a:graphic>
                          </wp:inline>
                        </w:drawing>
                      </w:r>
                    </w:p>
                  </w:txbxContent>
                </v:textbox>
              </v:rect>
            </w:pict>
          </mc:Fallback>
        </mc:AlternateContent>
      </w:r>
      <w:r>
        <w:rPr>
          <w:rFonts w:hint="default"/>
        </w:rPr>
        <mc:AlternateContent>
          <mc:Choice Requires="wps">
            <w:drawing>
              <wp:anchor distT="0" distB="0" distL="114300" distR="114300" simplePos="0" relativeHeight="251686912" behindDoc="0" locked="0" layoutInCell="1" allowOverlap="1">
                <wp:simplePos x="0" y="0"/>
                <wp:positionH relativeFrom="column">
                  <wp:posOffset>-448310</wp:posOffset>
                </wp:positionH>
                <wp:positionV relativeFrom="paragraph">
                  <wp:posOffset>5352415</wp:posOffset>
                </wp:positionV>
                <wp:extent cx="6309360" cy="1112520"/>
                <wp:effectExtent l="0" t="0" r="0" b="0"/>
                <wp:wrapNone/>
                <wp:docPr id="66" name="Текстовое поле 66"/>
                <wp:cNvGraphicFramePr/>
                <a:graphic xmlns:a="http://schemas.openxmlformats.org/drawingml/2006/main">
                  <a:graphicData uri="http://schemas.microsoft.com/office/word/2010/wordprocessingShape">
                    <wps:wsp>
                      <wps:cNvSpPr txBox="1"/>
                      <wps:spPr>
                        <a:xfrm>
                          <a:off x="664210" y="6739255"/>
                          <a:ext cx="6309360" cy="11125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72FBACE">
                            <w:pPr>
                              <w:numPr>
                                <w:ilvl w:val="0"/>
                                <w:numId w:val="0"/>
                              </w:numPr>
                              <w:ind w:leftChars="0"/>
                              <w:jc w:val="both"/>
                              <w:rPr>
                                <w:rFonts w:hint="default" w:ascii="Times New Roman" w:hAnsi="Times New Roman" w:cs="Times New Roman"/>
                                <w:sz w:val="32"/>
                                <w:szCs w:val="32"/>
                                <w:lang w:val="ru-RU"/>
                              </w:rPr>
                            </w:pPr>
                            <w:r>
                              <w:rPr>
                                <w:rFonts w:hint="default" w:ascii="Times New Roman" w:hAnsi="Times New Roman" w:cs="Times New Roman"/>
                                <w:sz w:val="32"/>
                                <w:szCs w:val="32"/>
                                <w:lang w:val="ru-RU"/>
                              </w:rPr>
                              <w:t>4.Выделите в произведении ключевые эпизоды, нарисуйте по ним ленту времени. Важно, чтобы человек, никогда не читавший «Когда отдыхают ангелы, про что рассказывал автор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421.45pt;height:87.6pt;width:496.8pt;z-index:251686912;mso-width-relative:page;mso-height-relative:page;" fillcolor="#FFFFFF [3201]" filled="t" stroked="f" coordsize="21600,21600" o:gfxdata="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pAGdcAAAAMAQAADwAAAAAAAAABACAAAAAiAAAAZHJzL2Rvd25yZXYu&#10;eG1sUEsBAhQAFAAAAAgAh07iQMVS+qVuAgAArwQAAA4AAAAAAAAAAQAgAAAAJgEAAGRycy9lMm9E&#10;b2MueG1sUEsFBgAAAAAGAAYAWQEAAAYGAAAAAA==&#10;">
                <v:fill on="t" focussize="0,0"/>
                <v:stroke on="f" weight="0.5pt"/>
                <v:imagedata o:title=""/>
                <o:lock v:ext="edit" aspectratio="f"/>
                <v:textbox>
                  <w:txbxContent>
                    <w:p w14:paraId="672FBACE">
                      <w:pPr>
                        <w:numPr>
                          <w:ilvl w:val="0"/>
                          <w:numId w:val="0"/>
                        </w:numPr>
                        <w:ind w:leftChars="0"/>
                        <w:jc w:val="both"/>
                        <w:rPr>
                          <w:rFonts w:hint="default" w:ascii="Times New Roman" w:hAnsi="Times New Roman" w:cs="Times New Roman"/>
                          <w:sz w:val="32"/>
                          <w:szCs w:val="32"/>
                          <w:lang w:val="ru-RU"/>
                        </w:rPr>
                      </w:pPr>
                      <w:r>
                        <w:rPr>
                          <w:rFonts w:hint="default" w:ascii="Times New Roman" w:hAnsi="Times New Roman" w:cs="Times New Roman"/>
                          <w:sz w:val="32"/>
                          <w:szCs w:val="32"/>
                          <w:lang w:val="ru-RU"/>
                        </w:rPr>
                        <w:t>4.Выделите в произведении ключевые эпизоды, нарисуйте по ним ленту времени. Важно, чтобы человек, никогда не читавший «Когда отдыхают ангелы, про что рассказывал автор</w:t>
                      </w:r>
                    </w:p>
                  </w:txbxContent>
                </v:textbox>
              </v:shape>
            </w:pict>
          </mc:Fallback>
        </mc:AlternateContent>
      </w:r>
      <w:r>
        <w:rPr>
          <w:rFonts w:hint="default"/>
        </w:rPr>
        <mc:AlternateContent>
          <mc:Choice Requires="wps">
            <w:drawing>
              <wp:anchor distT="0" distB="0" distL="114300" distR="114300" simplePos="0" relativeHeight="251676672" behindDoc="0" locked="0" layoutInCell="1" allowOverlap="1">
                <wp:simplePos x="0" y="0"/>
                <wp:positionH relativeFrom="column">
                  <wp:posOffset>-493395</wp:posOffset>
                </wp:positionH>
                <wp:positionV relativeFrom="paragraph">
                  <wp:posOffset>2797810</wp:posOffset>
                </wp:positionV>
                <wp:extent cx="6289040" cy="2454275"/>
                <wp:effectExtent l="0" t="0" r="5080" b="14605"/>
                <wp:wrapNone/>
                <wp:docPr id="51" name="Текстовое поле 51"/>
                <wp:cNvGraphicFramePr/>
                <a:graphic xmlns:a="http://schemas.openxmlformats.org/drawingml/2006/main">
                  <a:graphicData uri="http://schemas.microsoft.com/office/word/2010/wordprocessingShape">
                    <wps:wsp>
                      <wps:cNvSpPr txBox="1"/>
                      <wps:spPr>
                        <a:xfrm>
                          <a:off x="740410" y="4154170"/>
                          <a:ext cx="6289040" cy="2454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12"/>
                              <w:tblW w:w="5000" w:type="pct"/>
                              <w:jc w:val="center"/>
                              <w:tblLayout w:type="autofit"/>
                              <w:tblCellMar>
                                <w:top w:w="15" w:type="dxa"/>
                                <w:left w:w="15" w:type="dxa"/>
                                <w:bottom w:w="15" w:type="dxa"/>
                                <w:right w:w="15" w:type="dxa"/>
                              </w:tblCellMar>
                            </w:tblPr>
                            <w:tblGrid>
                              <w:gridCol w:w="4828"/>
                              <w:gridCol w:w="4828"/>
                            </w:tblGrid>
                            <w:tr w14:paraId="42DDE8F6">
                              <w:tblPrEx>
                                <w:tblCellMar>
                                  <w:top w:w="15" w:type="dxa"/>
                                  <w:left w:w="15" w:type="dxa"/>
                                  <w:bottom w:w="15" w:type="dxa"/>
                                  <w:right w:w="15" w:type="dxa"/>
                                </w:tblCellMar>
                              </w:tblPrEx>
                              <w:trPr>
                                <w:cantSplit/>
                                <w:tblHeader/>
                                <w:jc w:val="center"/>
                              </w:trPr>
                              <w:tc>
                                <w:tcPr>
                                  <w:tcW w:w="2500" w:type="pct"/>
                                  <w:noWrap w:val="0"/>
                                  <w:tcMar>
                                    <w:top w:w="15" w:type="dxa"/>
                                    <w:left w:w="25" w:type="dxa"/>
                                    <w:bottom w:w="15" w:type="dxa"/>
                                    <w:right w:w="25" w:type="dxa"/>
                                  </w:tcMar>
                                  <w:vAlign w:val="top"/>
                                </w:tcPr>
                                <w:p w14:paraId="1B43F57A">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u w:val="single" w:color="000000"/>
                                    </w:rPr>
                                    <w:t>По горизонтали</w:t>
                                  </w:r>
                                </w:p>
                              </w:tc>
                              <w:tc>
                                <w:tcPr>
                                  <w:noWrap w:val="0"/>
                                  <w:tcMar>
                                    <w:top w:w="15" w:type="dxa"/>
                                    <w:left w:w="25" w:type="dxa"/>
                                    <w:bottom w:w="15" w:type="dxa"/>
                                    <w:right w:w="25" w:type="dxa"/>
                                  </w:tcMar>
                                  <w:vAlign w:val="top"/>
                                </w:tcPr>
                                <w:p w14:paraId="005D908B">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u w:val="single" w:color="000000"/>
                                    </w:rPr>
                                    <w:t>По вертикали</w:t>
                                  </w:r>
                                </w:p>
                              </w:tc>
                            </w:tr>
                            <w:tr w14:paraId="6A7ACAA3">
                              <w:tblPrEx>
                                <w:tblCellMar>
                                  <w:top w:w="15" w:type="dxa"/>
                                  <w:left w:w="15" w:type="dxa"/>
                                  <w:bottom w:w="15" w:type="dxa"/>
                                  <w:right w:w="15" w:type="dxa"/>
                                </w:tblCellMar>
                              </w:tblPrEx>
                              <w:trPr>
                                <w:jc w:val="center"/>
                              </w:trPr>
                              <w:tc>
                                <w:tcPr>
                                  <w:tcW w:w="2500" w:type="pct"/>
                                  <w:noWrap w:val="0"/>
                                  <w:tcMar>
                                    <w:top w:w="15" w:type="dxa"/>
                                    <w:left w:w="20" w:type="dxa"/>
                                    <w:bottom w:w="15" w:type="dxa"/>
                                    <w:right w:w="20" w:type="dxa"/>
                                  </w:tcMar>
                                  <w:vAlign w:val="top"/>
                                </w:tcPr>
                                <w:p w14:paraId="106C5672">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4.</w:t>
                                  </w:r>
                                  <w:r>
                                    <w:rPr>
                                      <w:rFonts w:hint="default" w:ascii="Times New Roman" w:hAnsi="Times New Roman" w:cs="Times New Roman"/>
                                      <w:b w:val="0"/>
                                      <w:bCs w:val="0"/>
                                      <w:i w:val="0"/>
                                      <w:iCs w:val="0"/>
                                      <w:smallCaps w:val="0"/>
                                      <w:color w:val="000000"/>
                                      <w:sz w:val="28"/>
                                      <w:szCs w:val="28"/>
                                    </w:rPr>
                                    <w:t xml:space="preserve"> Какие цветы главная героиня принесла на 1 сентября?</w:t>
                                  </w:r>
                                </w:p>
                                <w:p w14:paraId="139B6E28">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6.</w:t>
                                  </w:r>
                                  <w:r>
                                    <w:rPr>
                                      <w:rFonts w:hint="default" w:ascii="Times New Roman" w:hAnsi="Times New Roman" w:cs="Times New Roman"/>
                                      <w:b w:val="0"/>
                                      <w:bCs w:val="0"/>
                                      <w:i w:val="0"/>
                                      <w:iCs w:val="0"/>
                                      <w:smallCaps w:val="0"/>
                                      <w:color w:val="000000"/>
                                      <w:sz w:val="28"/>
                                      <w:szCs w:val="28"/>
                                    </w:rPr>
                                    <w:t xml:space="preserve"> Первая учительница делила класс на группы. Как она называла третью группу?</w:t>
                                  </w:r>
                                </w:p>
                                <w:p w14:paraId="2CA8F8F4">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7.</w:t>
                                  </w:r>
                                  <w:r>
                                    <w:rPr>
                                      <w:rFonts w:hint="default" w:ascii="Times New Roman" w:hAnsi="Times New Roman" w:cs="Times New Roman"/>
                                      <w:b w:val="0"/>
                                      <w:bCs w:val="0"/>
                                      <w:i w:val="0"/>
                                      <w:iCs w:val="0"/>
                                      <w:smallCaps w:val="0"/>
                                      <w:color w:val="000000"/>
                                      <w:sz w:val="28"/>
                                      <w:szCs w:val="28"/>
                                    </w:rPr>
                                    <w:t xml:space="preserve"> Что ребята должны были нарисовать на втором уроке рисования?</w:t>
                                  </w:r>
                                </w:p>
                              </w:tc>
                              <w:tc>
                                <w:tcPr>
                                  <w:noWrap w:val="0"/>
                                  <w:tcMar>
                                    <w:top w:w="15" w:type="dxa"/>
                                    <w:left w:w="20" w:type="dxa"/>
                                    <w:bottom w:w="15" w:type="dxa"/>
                                    <w:right w:w="20" w:type="dxa"/>
                                  </w:tcMar>
                                  <w:vAlign w:val="top"/>
                                </w:tcPr>
                                <w:p w14:paraId="405FC189">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1.</w:t>
                                  </w:r>
                                  <w:r>
                                    <w:rPr>
                                      <w:rFonts w:hint="default" w:ascii="Times New Roman" w:hAnsi="Times New Roman" w:cs="Times New Roman"/>
                                      <w:b w:val="0"/>
                                      <w:bCs w:val="0"/>
                                      <w:i w:val="0"/>
                                      <w:iCs w:val="0"/>
                                      <w:smallCaps w:val="0"/>
                                      <w:color w:val="000000"/>
                                      <w:sz w:val="28"/>
                                      <w:szCs w:val="28"/>
                                    </w:rPr>
                                    <w:t xml:space="preserve"> В какой стране, по мнению Алинки, жил ее пап?</w:t>
                                  </w:r>
                                </w:p>
                                <w:p w14:paraId="2E733970">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2.</w:t>
                                  </w:r>
                                  <w:r>
                                    <w:rPr>
                                      <w:rFonts w:hint="default" w:ascii="Times New Roman" w:hAnsi="Times New Roman" w:cs="Times New Roman"/>
                                      <w:b w:val="0"/>
                                      <w:bCs w:val="0"/>
                                      <w:i w:val="0"/>
                                      <w:iCs w:val="0"/>
                                      <w:smallCaps w:val="0"/>
                                      <w:color w:val="000000"/>
                                      <w:sz w:val="28"/>
                                      <w:szCs w:val="28"/>
                                    </w:rPr>
                                    <w:t xml:space="preserve"> Напишите имя первой учительницы главной героини, без отчества</w:t>
                                  </w:r>
                                </w:p>
                                <w:p w14:paraId="30D4C68A">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3.</w:t>
                                  </w:r>
                                  <w:r>
                                    <w:rPr>
                                      <w:rFonts w:hint="default" w:ascii="Times New Roman" w:hAnsi="Times New Roman" w:cs="Times New Roman"/>
                                      <w:b w:val="0"/>
                                      <w:bCs w:val="0"/>
                                      <w:i w:val="0"/>
                                      <w:iCs w:val="0"/>
                                      <w:smallCaps w:val="0"/>
                                      <w:color w:val="000000"/>
                                      <w:sz w:val="28"/>
                                      <w:szCs w:val="28"/>
                                    </w:rPr>
                                    <w:t xml:space="preserve"> </w:t>
                                  </w:r>
                                </w:p>
                                <w:p w14:paraId="2F5ACA56">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5.</w:t>
                                  </w:r>
                                  <w:r>
                                    <w:rPr>
                                      <w:rFonts w:hint="default" w:ascii="Times New Roman" w:hAnsi="Times New Roman" w:cs="Times New Roman"/>
                                      <w:b w:val="0"/>
                                      <w:bCs w:val="0"/>
                                      <w:i w:val="0"/>
                                      <w:iCs w:val="0"/>
                                      <w:smallCaps w:val="0"/>
                                      <w:color w:val="000000"/>
                                      <w:sz w:val="28"/>
                                      <w:szCs w:val="28"/>
                                    </w:rPr>
                                    <w:t xml:space="preserve"> Как ребята скоращали имя своей любимой учительницы, второй учительницы Алинки?</w:t>
                                  </w:r>
                                </w:p>
                                <w:p w14:paraId="07401DED">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8.</w:t>
                                  </w:r>
                                  <w:r>
                                    <w:rPr>
                                      <w:rFonts w:hint="default" w:ascii="Times New Roman" w:hAnsi="Times New Roman" w:cs="Times New Roman"/>
                                      <w:b w:val="0"/>
                                      <w:bCs w:val="0"/>
                                      <w:i w:val="0"/>
                                      <w:iCs w:val="0"/>
                                      <w:smallCaps w:val="0"/>
                                      <w:color w:val="000000"/>
                                      <w:sz w:val="28"/>
                                      <w:szCs w:val="28"/>
                                    </w:rPr>
                                    <w:t xml:space="preserve"> У кого спросили совет по выбору новой учительницы для Алинки?</w:t>
                                  </w:r>
                                </w:p>
                              </w:tc>
                            </w:tr>
                          </w:tbl>
                          <w:p w14:paraId="6FBD378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5pt;margin-top:220.3pt;height:193.25pt;width:495.2pt;z-index:251676672;mso-width-relative:page;mso-height-relative:page;" fillcolor="#FFFFFF [3201]" filled="t" stroked="f" coordsize="21600,21600" o:gfxdata="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fVqiDXAAAACwEAAA8AAAAAAAAAAQAgAAAAIgAAAGRycy9kb3ducmV2Lnht&#10;bFBLAQIUABQAAAAIAIdO4kBQ1E7DbAIAAK8EAAAOAAAAAAAAAAEAIAAAACYBAABkcnMvZTJvRG9j&#10;LnhtbFBLBQYAAAAABgAGAFkBAAAEBgAAAAA=&#10;">
                <v:fill on="t" focussize="0,0"/>
                <v:stroke on="f" weight="0.5pt"/>
                <v:imagedata o:title=""/>
                <o:lock v:ext="edit" aspectratio="f"/>
                <v:textbox>
                  <w:txbxContent>
                    <w:tbl>
                      <w:tblPr>
                        <w:tblStyle w:val="12"/>
                        <w:tblW w:w="5000" w:type="pct"/>
                        <w:jc w:val="center"/>
                        <w:tblLayout w:type="autofit"/>
                        <w:tblCellMar>
                          <w:top w:w="15" w:type="dxa"/>
                          <w:left w:w="15" w:type="dxa"/>
                          <w:bottom w:w="15" w:type="dxa"/>
                          <w:right w:w="15" w:type="dxa"/>
                        </w:tblCellMar>
                      </w:tblPr>
                      <w:tblGrid>
                        <w:gridCol w:w="4828"/>
                        <w:gridCol w:w="4828"/>
                      </w:tblGrid>
                      <w:tr w14:paraId="42DDE8F6">
                        <w:tblPrEx>
                          <w:tblCellMar>
                            <w:top w:w="15" w:type="dxa"/>
                            <w:left w:w="15" w:type="dxa"/>
                            <w:bottom w:w="15" w:type="dxa"/>
                            <w:right w:w="15" w:type="dxa"/>
                          </w:tblCellMar>
                        </w:tblPrEx>
                        <w:trPr>
                          <w:cantSplit/>
                          <w:tblHeader/>
                          <w:jc w:val="center"/>
                        </w:trPr>
                        <w:tc>
                          <w:tcPr>
                            <w:tcW w:w="2500" w:type="pct"/>
                            <w:noWrap w:val="0"/>
                            <w:tcMar>
                              <w:top w:w="15" w:type="dxa"/>
                              <w:left w:w="25" w:type="dxa"/>
                              <w:bottom w:w="15" w:type="dxa"/>
                              <w:right w:w="25" w:type="dxa"/>
                            </w:tcMar>
                            <w:vAlign w:val="top"/>
                          </w:tcPr>
                          <w:p w14:paraId="1B43F57A">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u w:val="single" w:color="000000"/>
                              </w:rPr>
                              <w:t>По горизонтали</w:t>
                            </w:r>
                          </w:p>
                        </w:tc>
                        <w:tc>
                          <w:tcPr>
                            <w:noWrap w:val="0"/>
                            <w:tcMar>
                              <w:top w:w="15" w:type="dxa"/>
                              <w:left w:w="25" w:type="dxa"/>
                              <w:bottom w:w="15" w:type="dxa"/>
                              <w:right w:w="25" w:type="dxa"/>
                            </w:tcMar>
                            <w:vAlign w:val="top"/>
                          </w:tcPr>
                          <w:p w14:paraId="005D908B">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u w:val="single" w:color="000000"/>
                              </w:rPr>
                              <w:t>По вертикали</w:t>
                            </w:r>
                          </w:p>
                        </w:tc>
                      </w:tr>
                      <w:tr w14:paraId="6A7ACAA3">
                        <w:tblPrEx>
                          <w:tblCellMar>
                            <w:top w:w="15" w:type="dxa"/>
                            <w:left w:w="15" w:type="dxa"/>
                            <w:bottom w:w="15" w:type="dxa"/>
                            <w:right w:w="15" w:type="dxa"/>
                          </w:tblCellMar>
                        </w:tblPrEx>
                        <w:trPr>
                          <w:jc w:val="center"/>
                        </w:trPr>
                        <w:tc>
                          <w:tcPr>
                            <w:tcW w:w="2500" w:type="pct"/>
                            <w:noWrap w:val="0"/>
                            <w:tcMar>
                              <w:top w:w="15" w:type="dxa"/>
                              <w:left w:w="20" w:type="dxa"/>
                              <w:bottom w:w="15" w:type="dxa"/>
                              <w:right w:w="20" w:type="dxa"/>
                            </w:tcMar>
                            <w:vAlign w:val="top"/>
                          </w:tcPr>
                          <w:p w14:paraId="106C5672">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4.</w:t>
                            </w:r>
                            <w:r>
                              <w:rPr>
                                <w:rFonts w:hint="default" w:ascii="Times New Roman" w:hAnsi="Times New Roman" w:cs="Times New Roman"/>
                                <w:b w:val="0"/>
                                <w:bCs w:val="0"/>
                                <w:i w:val="0"/>
                                <w:iCs w:val="0"/>
                                <w:smallCaps w:val="0"/>
                                <w:color w:val="000000"/>
                                <w:sz w:val="28"/>
                                <w:szCs w:val="28"/>
                              </w:rPr>
                              <w:t xml:space="preserve"> Какие цветы главная героиня принесла на 1 сентября?</w:t>
                            </w:r>
                          </w:p>
                          <w:p w14:paraId="139B6E28">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6.</w:t>
                            </w:r>
                            <w:r>
                              <w:rPr>
                                <w:rFonts w:hint="default" w:ascii="Times New Roman" w:hAnsi="Times New Roman" w:cs="Times New Roman"/>
                                <w:b w:val="0"/>
                                <w:bCs w:val="0"/>
                                <w:i w:val="0"/>
                                <w:iCs w:val="0"/>
                                <w:smallCaps w:val="0"/>
                                <w:color w:val="000000"/>
                                <w:sz w:val="28"/>
                                <w:szCs w:val="28"/>
                              </w:rPr>
                              <w:t xml:space="preserve"> Первая учительница делила класс на группы. Как она называла третью группу?</w:t>
                            </w:r>
                          </w:p>
                          <w:p w14:paraId="2CA8F8F4">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7.</w:t>
                            </w:r>
                            <w:r>
                              <w:rPr>
                                <w:rFonts w:hint="default" w:ascii="Times New Roman" w:hAnsi="Times New Roman" w:cs="Times New Roman"/>
                                <w:b w:val="0"/>
                                <w:bCs w:val="0"/>
                                <w:i w:val="0"/>
                                <w:iCs w:val="0"/>
                                <w:smallCaps w:val="0"/>
                                <w:color w:val="000000"/>
                                <w:sz w:val="28"/>
                                <w:szCs w:val="28"/>
                              </w:rPr>
                              <w:t xml:space="preserve"> Что ребята должны были нарисовать на втором уроке рисования?</w:t>
                            </w:r>
                          </w:p>
                        </w:tc>
                        <w:tc>
                          <w:tcPr>
                            <w:noWrap w:val="0"/>
                            <w:tcMar>
                              <w:top w:w="15" w:type="dxa"/>
                              <w:left w:w="20" w:type="dxa"/>
                              <w:bottom w:w="15" w:type="dxa"/>
                              <w:right w:w="20" w:type="dxa"/>
                            </w:tcMar>
                            <w:vAlign w:val="top"/>
                          </w:tcPr>
                          <w:p w14:paraId="405FC189">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1.</w:t>
                            </w:r>
                            <w:r>
                              <w:rPr>
                                <w:rFonts w:hint="default" w:ascii="Times New Roman" w:hAnsi="Times New Roman" w:cs="Times New Roman"/>
                                <w:b w:val="0"/>
                                <w:bCs w:val="0"/>
                                <w:i w:val="0"/>
                                <w:iCs w:val="0"/>
                                <w:smallCaps w:val="0"/>
                                <w:color w:val="000000"/>
                                <w:sz w:val="28"/>
                                <w:szCs w:val="28"/>
                              </w:rPr>
                              <w:t xml:space="preserve"> В какой стране, по мнению Алинки, жил ее пап?</w:t>
                            </w:r>
                          </w:p>
                          <w:p w14:paraId="2E733970">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2.</w:t>
                            </w:r>
                            <w:r>
                              <w:rPr>
                                <w:rFonts w:hint="default" w:ascii="Times New Roman" w:hAnsi="Times New Roman" w:cs="Times New Roman"/>
                                <w:b w:val="0"/>
                                <w:bCs w:val="0"/>
                                <w:i w:val="0"/>
                                <w:iCs w:val="0"/>
                                <w:smallCaps w:val="0"/>
                                <w:color w:val="000000"/>
                                <w:sz w:val="28"/>
                                <w:szCs w:val="28"/>
                              </w:rPr>
                              <w:t xml:space="preserve"> Напишите имя первой учительницы главной героини, без отчества</w:t>
                            </w:r>
                          </w:p>
                          <w:p w14:paraId="30D4C68A">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3.</w:t>
                            </w:r>
                            <w:r>
                              <w:rPr>
                                <w:rFonts w:hint="default" w:ascii="Times New Roman" w:hAnsi="Times New Roman" w:cs="Times New Roman"/>
                                <w:b w:val="0"/>
                                <w:bCs w:val="0"/>
                                <w:i w:val="0"/>
                                <w:iCs w:val="0"/>
                                <w:smallCaps w:val="0"/>
                                <w:color w:val="000000"/>
                                <w:sz w:val="28"/>
                                <w:szCs w:val="28"/>
                              </w:rPr>
                              <w:t xml:space="preserve"> </w:t>
                            </w:r>
                          </w:p>
                          <w:p w14:paraId="2F5ACA56">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5.</w:t>
                            </w:r>
                            <w:r>
                              <w:rPr>
                                <w:rFonts w:hint="default" w:ascii="Times New Roman" w:hAnsi="Times New Roman" w:cs="Times New Roman"/>
                                <w:b w:val="0"/>
                                <w:bCs w:val="0"/>
                                <w:i w:val="0"/>
                                <w:iCs w:val="0"/>
                                <w:smallCaps w:val="0"/>
                                <w:color w:val="000000"/>
                                <w:sz w:val="28"/>
                                <w:szCs w:val="28"/>
                              </w:rPr>
                              <w:t xml:space="preserve"> Как ребята скоращали имя своей любимой учительницы, второй учительницы Алинки?</w:t>
                            </w:r>
                          </w:p>
                          <w:p w14:paraId="07401DED">
                            <w:pPr>
                              <w:spacing w:before="0" w:after="0"/>
                              <w:jc w:val="both"/>
                              <w:rPr>
                                <w:rFonts w:hint="default" w:ascii="Times New Roman" w:hAnsi="Times New Roman" w:cs="Times New Roman"/>
                                <w:b w:val="0"/>
                                <w:bCs w:val="0"/>
                                <w:i w:val="0"/>
                                <w:iCs w:val="0"/>
                                <w:smallCaps w:val="0"/>
                                <w:color w:val="000000"/>
                                <w:sz w:val="28"/>
                                <w:szCs w:val="28"/>
                              </w:rPr>
                            </w:pPr>
                            <w:r>
                              <w:rPr>
                                <w:rFonts w:hint="default" w:ascii="Times New Roman" w:hAnsi="Times New Roman" w:cs="Times New Roman"/>
                                <w:b/>
                                <w:bCs/>
                                <w:i w:val="0"/>
                                <w:iCs w:val="0"/>
                                <w:smallCaps w:val="0"/>
                                <w:color w:val="000000"/>
                                <w:sz w:val="28"/>
                                <w:szCs w:val="28"/>
                              </w:rPr>
                              <w:t>8.</w:t>
                            </w:r>
                            <w:r>
                              <w:rPr>
                                <w:rFonts w:hint="default" w:ascii="Times New Roman" w:hAnsi="Times New Roman" w:cs="Times New Roman"/>
                                <w:b w:val="0"/>
                                <w:bCs w:val="0"/>
                                <w:i w:val="0"/>
                                <w:iCs w:val="0"/>
                                <w:smallCaps w:val="0"/>
                                <w:color w:val="000000"/>
                                <w:sz w:val="28"/>
                                <w:szCs w:val="28"/>
                              </w:rPr>
                              <w:t xml:space="preserve"> У кого спросили совет по выбору новой учительницы для Алинки?</w:t>
                            </w:r>
                          </w:p>
                        </w:tc>
                      </w:tr>
                    </w:tbl>
                    <w:p w14:paraId="6FBD3787"/>
                  </w:txbxContent>
                </v:textbox>
              </v:shape>
            </w:pict>
          </mc:Fallback>
        </mc:AlternateContent>
      </w:r>
      <w:r>
        <w:rPr>
          <w:rFonts w:hint="default"/>
        </w:rPr>
        <mc:AlternateContent>
          <mc:Choice Requires="wps">
            <w:drawing>
              <wp:anchor distT="0" distB="0" distL="114300" distR="114300" simplePos="0" relativeHeight="251674624" behindDoc="0" locked="0" layoutInCell="1" allowOverlap="1">
                <wp:simplePos x="0" y="0"/>
                <wp:positionH relativeFrom="column">
                  <wp:posOffset>-582930</wp:posOffset>
                </wp:positionH>
                <wp:positionV relativeFrom="paragraph">
                  <wp:posOffset>50800</wp:posOffset>
                </wp:positionV>
                <wp:extent cx="6597650" cy="2926715"/>
                <wp:effectExtent l="0" t="0" r="0" b="0"/>
                <wp:wrapNone/>
                <wp:docPr id="49" name="Прямоугольник 49"/>
                <wp:cNvGraphicFramePr/>
                <a:graphic xmlns:a="http://schemas.openxmlformats.org/drawingml/2006/main">
                  <a:graphicData uri="http://schemas.microsoft.com/office/word/2010/wordprocessingShape">
                    <wps:wsp>
                      <wps:cNvSpPr/>
                      <wps:spPr>
                        <a:xfrm>
                          <a:off x="788035" y="995680"/>
                          <a:ext cx="6597650" cy="29267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53"/>
                              <w:tblW w:w="0" w:type="auto"/>
                              <w:jc w:val="center"/>
                              <w:tblLayout w:type="autofit"/>
                              <w:tblCellMar>
                                <w:top w:w="0" w:type="dxa"/>
                                <w:left w:w="0" w:type="dxa"/>
                                <w:bottom w:w="0" w:type="dxa"/>
                                <w:right w:w="0" w:type="dxa"/>
                              </w:tblCellMar>
                            </w:tblPr>
                            <w:tblGrid>
                              <w:gridCol w:w="415"/>
                              <w:gridCol w:w="415"/>
                              <w:gridCol w:w="415"/>
                              <w:gridCol w:w="415"/>
                              <w:gridCol w:w="415"/>
                              <w:gridCol w:w="415"/>
                              <w:gridCol w:w="415"/>
                              <w:gridCol w:w="415"/>
                              <w:gridCol w:w="415"/>
                              <w:gridCol w:w="415"/>
                              <w:gridCol w:w="415"/>
                              <w:gridCol w:w="415"/>
                              <w:gridCol w:w="415"/>
                              <w:gridCol w:w="415"/>
                              <w:gridCol w:w="415"/>
                              <w:gridCol w:w="415"/>
                            </w:tblGrid>
                            <w:tr w14:paraId="5C4487C9">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1F7C17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CED6A4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D2D001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32067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B4089F3">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A1FFE9">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1" name="Изображение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Изображение 100001"/>
                                                <pic:cNvPicPr>
                                                  <a:picLocks noChangeAspect="1"/>
                                                </pic:cNvPicPr>
                                              </pic:nvPicPr>
                                              <pic:blipFill>
                                                <a:blip r:embed="rId10"/>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7576681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767BFBA">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3" name="Изображение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Изображение 100003"/>
                                                <pic:cNvPicPr>
                                                  <a:picLocks noChangeAspect="1"/>
                                                </pic:cNvPicPr>
                                              </pic:nvPicPr>
                                              <pic:blipFill>
                                                <a:blip r:embed="rId11"/>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5FEE2C9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6F7E4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59F2DB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F8DE47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F400E7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C296E8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C2DE11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328D462">
                                  <w:pPr>
                                    <w:jc w:val="both"/>
                                    <w:rPr>
                                      <w:rFonts w:hint="default" w:ascii="Times New Roman" w:hAnsi="Times New Roman" w:cs="Times New Roman"/>
                                      <w:b w:val="0"/>
                                      <w:bCs w:val="0"/>
                                      <w:i w:val="0"/>
                                      <w:iCs w:val="0"/>
                                      <w:smallCaps w:val="0"/>
                                      <w:color w:val="000000"/>
                                      <w:sz w:val="28"/>
                                      <w:szCs w:val="28"/>
                                    </w:rPr>
                                  </w:pPr>
                                </w:p>
                              </w:tc>
                            </w:tr>
                            <w:tr w14:paraId="370ED676">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2952375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AEDBC3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E09833B">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6E94C53">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5" name="Изображение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Изображение 100005"/>
                                                <pic:cNvPicPr>
                                                  <a:picLocks noChangeAspect="1"/>
                                                </pic:cNvPicPr>
                                              </pic:nvPicPr>
                                              <pic:blipFill>
                                                <a:blip r:embed="rId12"/>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63BDC6E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F91253E">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2C390F58">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67F230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1F7B3B3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0D6550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7AD87B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16C5BF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725D43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18784F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92810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6E89B24">
                                  <w:pPr>
                                    <w:jc w:val="both"/>
                                    <w:rPr>
                                      <w:rFonts w:hint="default" w:ascii="Times New Roman" w:hAnsi="Times New Roman" w:cs="Times New Roman"/>
                                      <w:b w:val="0"/>
                                      <w:bCs w:val="0"/>
                                      <w:i w:val="0"/>
                                      <w:iCs w:val="0"/>
                                      <w:smallCaps w:val="0"/>
                                      <w:color w:val="000000"/>
                                      <w:sz w:val="28"/>
                                      <w:szCs w:val="28"/>
                                    </w:rPr>
                                  </w:pPr>
                                </w:p>
                              </w:tc>
                            </w:tr>
                            <w:tr w14:paraId="776A593D">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39A2C8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310C1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AA20A9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208114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331C6C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AB1743E">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7" name="Изображение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Изображение 100007"/>
                                                <pic:cNvPicPr>
                                                  <a:picLocks noChangeAspect="1"/>
                                                </pic:cNvPicPr>
                                              </pic:nvPicPr>
                                              <pic:blipFill>
                                                <a:blip r:embed="rId13"/>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873B89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05B326B">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A15223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610DA8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F8353A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A32326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C6160A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64D24E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378753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2393086">
                                  <w:pPr>
                                    <w:jc w:val="both"/>
                                    <w:rPr>
                                      <w:rFonts w:hint="default" w:ascii="Times New Roman" w:hAnsi="Times New Roman" w:cs="Times New Roman"/>
                                      <w:b w:val="0"/>
                                      <w:bCs w:val="0"/>
                                      <w:i w:val="0"/>
                                      <w:iCs w:val="0"/>
                                      <w:smallCaps w:val="0"/>
                                      <w:color w:val="000000"/>
                                      <w:sz w:val="28"/>
                                      <w:szCs w:val="28"/>
                                    </w:rPr>
                                  </w:pPr>
                                </w:p>
                              </w:tc>
                            </w:tr>
                            <w:tr w14:paraId="3E500DE7">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832952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5868B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E0ECCE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7FA1FBD">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7E8C7D1B">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33D3EF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4D9E896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869CC5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32B8F21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B0DE03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539A6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47240E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5CA16F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1FACE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3D4F9B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7601E0D">
                                  <w:pPr>
                                    <w:jc w:val="both"/>
                                    <w:rPr>
                                      <w:rFonts w:hint="default" w:ascii="Times New Roman" w:hAnsi="Times New Roman" w:cs="Times New Roman"/>
                                      <w:b w:val="0"/>
                                      <w:bCs w:val="0"/>
                                      <w:i w:val="0"/>
                                      <w:iCs w:val="0"/>
                                      <w:smallCaps w:val="0"/>
                                      <w:color w:val="000000"/>
                                      <w:sz w:val="28"/>
                                      <w:szCs w:val="28"/>
                                    </w:rPr>
                                  </w:pPr>
                                </w:p>
                              </w:tc>
                            </w:tr>
                            <w:tr w14:paraId="179D8F8B">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442172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4A8BAA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CF5939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8A738B">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617A0034">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29ADF5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069D1D55">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71FF3A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495EC2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0FC94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1EF492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4541BD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42A26A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19C047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4465FA8">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40A9EAC">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9" name="Изображение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Изображение 100009"/>
                                                <pic:cNvPicPr>
                                                  <a:picLocks noChangeAspect="1"/>
                                                </pic:cNvPicPr>
                                              </pic:nvPicPr>
                                              <pic:blipFill>
                                                <a:blip r:embed="rId14"/>
                                                <a:stretch>
                                                  <a:fillRect/>
                                                </a:stretch>
                                              </pic:blipFill>
                                              <pic:spPr>
                                                <a:xfrm>
                                                  <a:off x="0" y="0"/>
                                                  <a:ext cx="114300" cy="114300"/>
                                                </a:xfrm>
                                                <a:prstGeom prst="rect">
                                                  <a:avLst/>
                                                </a:prstGeom>
                                              </pic:spPr>
                                            </pic:pic>
                                          </a:graphicData>
                                        </a:graphic>
                                      </wp:inline>
                                    </w:drawing>
                                  </w:r>
                                </w:p>
                              </w:tc>
                            </w:tr>
                            <w:tr w14:paraId="2E326D7E">
                              <w:tblPrEx>
                                <w:tblCellMar>
                                  <w:top w:w="0" w:type="dxa"/>
                                  <w:left w:w="0" w:type="dxa"/>
                                  <w:bottom w:w="0" w:type="dxa"/>
                                  <w:right w:w="0" w:type="dxa"/>
                                </w:tblCellMar>
                              </w:tblPrEx>
                              <w:trPr>
                                <w:trHeight w:val="400" w:hRule="atLeast"/>
                                <w:jc w:val="center"/>
                              </w:trPr>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D71FFF8">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1" name="Изображение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Изображение 100011"/>
                                                <pic:cNvPicPr>
                                                  <a:picLocks noChangeAspect="1"/>
                                                </pic:cNvPicPr>
                                              </pic:nvPicPr>
                                              <pic:blipFill>
                                                <a:blip r:embed="rId15"/>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49C29E6">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F061382">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9A9430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592CDA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CF93389">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782F4D9C">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6A40A97">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3" name="Изображение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Изображение 100013"/>
                                                <pic:cNvPicPr>
                                                  <a:picLocks noChangeAspect="1"/>
                                                </pic:cNvPicPr>
                                              </pic:nvPicPr>
                                              <pic:blipFill>
                                                <a:blip r:embed="rId16"/>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D8CC4A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ECF19C9">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5" name="Изображение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Изображение 100015"/>
                                                <pic:cNvPicPr>
                                                  <a:picLocks noChangeAspect="1"/>
                                                </pic:cNvPicPr>
                                              </pic:nvPicPr>
                                              <pic:blipFill>
                                                <a:blip r:embed="rId17"/>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FB69863">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FE0FAF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78D4CC3">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4EF2EF6">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385B719">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4FC96BE">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468E19DC">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0BD5EBD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87B966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3CFD60F">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7C3747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2FEB506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A97F7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6A73FBC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4C060B2">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CD6C2A6">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B8EC4D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02721CF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C4B2A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F7DC60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2280D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048E8E">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7DE99F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6C09601E">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18079C8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3C4522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F89FE0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0E6CA0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FE352A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35C53F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4B90A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D732C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F8E8DE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8BFB3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F90DCE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47C056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7075E2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DEA026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EBC2555">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74EA98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1AEDB4D7">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576B33C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06A01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53C96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A7BC76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8BF99F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93F06D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76191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D5D687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C71AE1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EA4D3F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4DEFA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62BFC2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9E090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B91F79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9D6C55E">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3D2887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60D4C7FC">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2BFE859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8550B2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A1DF05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88C08E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05D152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F4B360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D3F348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CBF03F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45E8C7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A8F0A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6A9B25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0B965E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F17BF9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116090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1F58FF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22FF62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bl>
                          <w:p w14:paraId="587C758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9pt;margin-top:4pt;height:230.45pt;width:519.5pt;z-index:251674624;v-text-anchor:middle;mso-width-relative:page;mso-height-relative:page;" filled="f" stroked="f" coordsize="21600,21600" o:gfxdata="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EkqCRdcAAAAJAQAADwAA&#10;AAAAAAABACAAAAAiAAAAZHJzL2Rvd25yZXYueG1sUEsBAhQAFAAAAAgAh07iQDgN9lKJAgAAzgQA&#10;AA4AAAAAAAAAAQAgAAAAJgEAAGRycy9lMm9Eb2MueG1sUEsFBgAAAAAGAAYAWQEAACEGAAAAAA==&#10;">
                <v:fill on="f" focussize="0,0"/>
                <v:stroke on="f" weight="1pt" miterlimit="8" joinstyle="miter"/>
                <v:imagedata o:title=""/>
                <o:lock v:ext="edit" aspectratio="f"/>
                <v:textbox>
                  <w:txbxContent>
                    <w:tbl>
                      <w:tblPr>
                        <w:tblStyle w:val="153"/>
                        <w:tblW w:w="0" w:type="auto"/>
                        <w:jc w:val="center"/>
                        <w:tblLayout w:type="autofit"/>
                        <w:tblCellMar>
                          <w:top w:w="0" w:type="dxa"/>
                          <w:left w:w="0" w:type="dxa"/>
                          <w:bottom w:w="0" w:type="dxa"/>
                          <w:right w:w="0" w:type="dxa"/>
                        </w:tblCellMar>
                      </w:tblPr>
                      <w:tblGrid>
                        <w:gridCol w:w="415"/>
                        <w:gridCol w:w="415"/>
                        <w:gridCol w:w="415"/>
                        <w:gridCol w:w="415"/>
                        <w:gridCol w:w="415"/>
                        <w:gridCol w:w="415"/>
                        <w:gridCol w:w="415"/>
                        <w:gridCol w:w="415"/>
                        <w:gridCol w:w="415"/>
                        <w:gridCol w:w="415"/>
                        <w:gridCol w:w="415"/>
                        <w:gridCol w:w="415"/>
                        <w:gridCol w:w="415"/>
                        <w:gridCol w:w="415"/>
                        <w:gridCol w:w="415"/>
                        <w:gridCol w:w="415"/>
                      </w:tblGrid>
                      <w:tr w14:paraId="5C4487C9">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1F7C17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CED6A4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D2D001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32067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B4089F3">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A1FFE9">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1" name="Изображение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Изображение 100001"/>
                                          <pic:cNvPicPr>
                                            <a:picLocks noChangeAspect="1"/>
                                          </pic:cNvPicPr>
                                        </pic:nvPicPr>
                                        <pic:blipFill>
                                          <a:blip r:embed="rId10"/>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7576681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767BFBA">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3" name="Изображение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Изображение 100003"/>
                                          <pic:cNvPicPr>
                                            <a:picLocks noChangeAspect="1"/>
                                          </pic:cNvPicPr>
                                        </pic:nvPicPr>
                                        <pic:blipFill>
                                          <a:blip r:embed="rId11"/>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5FEE2C9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6F7E4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59F2DB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F8DE47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F400E7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C296E8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C2DE11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328D462">
                            <w:pPr>
                              <w:jc w:val="both"/>
                              <w:rPr>
                                <w:rFonts w:hint="default" w:ascii="Times New Roman" w:hAnsi="Times New Roman" w:cs="Times New Roman"/>
                                <w:b w:val="0"/>
                                <w:bCs w:val="0"/>
                                <w:i w:val="0"/>
                                <w:iCs w:val="0"/>
                                <w:smallCaps w:val="0"/>
                                <w:color w:val="000000"/>
                                <w:sz w:val="28"/>
                                <w:szCs w:val="28"/>
                              </w:rPr>
                            </w:pPr>
                          </w:p>
                        </w:tc>
                      </w:tr>
                      <w:tr w14:paraId="370ED676">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2952375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AEDBC3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E09833B">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6E94C53">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5" name="Изображение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Изображение 100005"/>
                                          <pic:cNvPicPr>
                                            <a:picLocks noChangeAspect="1"/>
                                          </pic:cNvPicPr>
                                        </pic:nvPicPr>
                                        <pic:blipFill>
                                          <a:blip r:embed="rId12"/>
                                          <a:stretch>
                                            <a:fillRect/>
                                          </a:stretch>
                                        </pic:blipFill>
                                        <pic:spPr>
                                          <a:xfrm>
                                            <a:off x="0" y="0"/>
                                            <a:ext cx="114300" cy="114300"/>
                                          </a:xfrm>
                                          <a:prstGeom prst="rect">
                                            <a:avLst/>
                                          </a:prstGeom>
                                        </pic:spPr>
                                      </pic:pic>
                                    </a:graphicData>
                                  </a:graphic>
                                </wp:inline>
                              </w:drawing>
                            </w:r>
                          </w:p>
                        </w:tc>
                        <w:tc>
                          <w:tcPr>
                            <w:tcW w:w="415" w:type="dxa"/>
                            <w:noWrap w:val="0"/>
                            <w:tcMar>
                              <w:top w:w="0" w:type="dxa"/>
                              <w:left w:w="0" w:type="dxa"/>
                              <w:bottom w:w="0" w:type="dxa"/>
                              <w:right w:w="0" w:type="dxa"/>
                            </w:tcMar>
                            <w:vAlign w:val="center"/>
                          </w:tcPr>
                          <w:p w14:paraId="63BDC6E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F91253E">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2C390F58">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67F230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1F7B3B3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0D6550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7AD87B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16C5BF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725D43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18784F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92810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6E89B24">
                            <w:pPr>
                              <w:jc w:val="both"/>
                              <w:rPr>
                                <w:rFonts w:hint="default" w:ascii="Times New Roman" w:hAnsi="Times New Roman" w:cs="Times New Roman"/>
                                <w:b w:val="0"/>
                                <w:bCs w:val="0"/>
                                <w:i w:val="0"/>
                                <w:iCs w:val="0"/>
                                <w:smallCaps w:val="0"/>
                                <w:color w:val="000000"/>
                                <w:sz w:val="28"/>
                                <w:szCs w:val="28"/>
                              </w:rPr>
                            </w:pPr>
                          </w:p>
                        </w:tc>
                      </w:tr>
                      <w:tr w14:paraId="776A593D">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39A2C8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310C1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AA20A9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208114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331C6C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AB1743E">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7" name="Изображение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Изображение 100007"/>
                                          <pic:cNvPicPr>
                                            <a:picLocks noChangeAspect="1"/>
                                          </pic:cNvPicPr>
                                        </pic:nvPicPr>
                                        <pic:blipFill>
                                          <a:blip r:embed="rId13"/>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873B89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05B326B">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A15223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610DA8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F8353A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A32326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C6160A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64D24E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378753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2393086">
                            <w:pPr>
                              <w:jc w:val="both"/>
                              <w:rPr>
                                <w:rFonts w:hint="default" w:ascii="Times New Roman" w:hAnsi="Times New Roman" w:cs="Times New Roman"/>
                                <w:b w:val="0"/>
                                <w:bCs w:val="0"/>
                                <w:i w:val="0"/>
                                <w:iCs w:val="0"/>
                                <w:smallCaps w:val="0"/>
                                <w:color w:val="000000"/>
                                <w:sz w:val="28"/>
                                <w:szCs w:val="28"/>
                              </w:rPr>
                            </w:pPr>
                          </w:p>
                        </w:tc>
                      </w:tr>
                      <w:tr w14:paraId="3E500DE7">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7832952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5868B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E0ECCE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7FA1FBD">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7E8C7D1B">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733D3EF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4D9E896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869CC5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32B8F21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B0DE03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539A6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47240E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5CA16F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1FACE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3D4F9B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7601E0D">
                            <w:pPr>
                              <w:jc w:val="both"/>
                              <w:rPr>
                                <w:rFonts w:hint="default" w:ascii="Times New Roman" w:hAnsi="Times New Roman" w:cs="Times New Roman"/>
                                <w:b w:val="0"/>
                                <w:bCs w:val="0"/>
                                <w:i w:val="0"/>
                                <w:iCs w:val="0"/>
                                <w:smallCaps w:val="0"/>
                                <w:color w:val="000000"/>
                                <w:sz w:val="28"/>
                                <w:szCs w:val="28"/>
                              </w:rPr>
                            </w:pPr>
                          </w:p>
                        </w:tc>
                      </w:tr>
                      <w:tr w14:paraId="179D8F8B">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442172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4A8BAA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CF5939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8A738B">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617A0034">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29ADF5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069D1D55">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71FF3A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495EC2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0FC94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1EF492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4541BD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42A26A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19C047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4465FA8">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40A9EAC">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09" name="Изображение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Изображение 100009"/>
                                          <pic:cNvPicPr>
                                            <a:picLocks noChangeAspect="1"/>
                                          </pic:cNvPicPr>
                                        </pic:nvPicPr>
                                        <pic:blipFill>
                                          <a:blip r:embed="rId14"/>
                                          <a:stretch>
                                            <a:fillRect/>
                                          </a:stretch>
                                        </pic:blipFill>
                                        <pic:spPr>
                                          <a:xfrm>
                                            <a:off x="0" y="0"/>
                                            <a:ext cx="114300" cy="114300"/>
                                          </a:xfrm>
                                          <a:prstGeom prst="rect">
                                            <a:avLst/>
                                          </a:prstGeom>
                                        </pic:spPr>
                                      </pic:pic>
                                    </a:graphicData>
                                  </a:graphic>
                                </wp:inline>
                              </w:drawing>
                            </w:r>
                          </w:p>
                        </w:tc>
                      </w:tr>
                      <w:tr w14:paraId="2E326D7E">
                        <w:tblPrEx>
                          <w:tblCellMar>
                            <w:top w:w="0" w:type="dxa"/>
                            <w:left w:w="0" w:type="dxa"/>
                            <w:bottom w:w="0" w:type="dxa"/>
                            <w:right w:w="0" w:type="dxa"/>
                          </w:tblCellMar>
                        </w:tblPrEx>
                        <w:trPr>
                          <w:trHeight w:val="400" w:hRule="atLeast"/>
                          <w:jc w:val="center"/>
                        </w:trPr>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D71FFF8">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1" name="Изображение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Изображение 100011"/>
                                          <pic:cNvPicPr>
                                            <a:picLocks noChangeAspect="1"/>
                                          </pic:cNvPicPr>
                                        </pic:nvPicPr>
                                        <pic:blipFill>
                                          <a:blip r:embed="rId15"/>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49C29E6">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F061382">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9A9430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592CDA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CF93389">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782F4D9C">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6A40A97">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3" name="Изображение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Изображение 100013"/>
                                          <pic:cNvPicPr>
                                            <a:picLocks noChangeAspect="1"/>
                                          </pic:cNvPicPr>
                                        </pic:nvPicPr>
                                        <pic:blipFill>
                                          <a:blip r:embed="rId16"/>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2D8CC4A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ECF19C9">
                            <w:pPr>
                              <w:pStyle w:val="154"/>
                              <w:spacing w:before="0" w:after="0"/>
                              <w:ind w:left="0"/>
                              <w:jc w:val="both"/>
                              <w:rPr>
                                <w:rFonts w:hint="default" w:ascii="Times New Roman" w:hAnsi="Times New Roman" w:cs="Times New Roman"/>
                                <w:b w:val="0"/>
                                <w:bCs w:val="0"/>
                                <w:i w:val="0"/>
                                <w:iCs w:val="0"/>
                                <w:caps/>
                                <w:smallCaps w:val="0"/>
                                <w:color w:val="000000"/>
                                <w:sz w:val="28"/>
                                <w:szCs w:val="28"/>
                              </w:rPr>
                            </w:pPr>
                            <w:r>
                              <w:rPr>
                                <w:rFonts w:hint="default" w:ascii="Times New Roman" w:hAnsi="Times New Roman" w:cs="Times New Roman"/>
                                <w:b w:val="0"/>
                                <w:bCs w:val="0"/>
                                <w:i w:val="0"/>
                                <w:iCs w:val="0"/>
                                <w:smallCaps w:val="0"/>
                                <w:strike w:val="0"/>
                                <w:color w:val="000000"/>
                                <w:sz w:val="28"/>
                                <w:szCs w:val="28"/>
                                <w:u w:val="none"/>
                              </w:rPr>
                              <w:drawing>
                                <wp:inline distT="0" distB="0" distL="114300" distR="114300">
                                  <wp:extent cx="114300" cy="114300"/>
                                  <wp:effectExtent l="0" t="0" r="0" b="7620"/>
                                  <wp:docPr id="100015" name="Изображение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Изображение 100015"/>
                                          <pic:cNvPicPr>
                                            <a:picLocks noChangeAspect="1"/>
                                          </pic:cNvPicPr>
                                        </pic:nvPicPr>
                                        <pic:blipFill>
                                          <a:blip r:embed="rId17"/>
                                          <a:stretch>
                                            <a:fillRect/>
                                          </a:stretch>
                                        </pic:blipFill>
                                        <pic:spPr>
                                          <a:xfrm>
                                            <a:off x="0" y="0"/>
                                            <a:ext cx="114300" cy="114300"/>
                                          </a:xfrm>
                                          <a:prstGeom prst="rect">
                                            <a:avLst/>
                                          </a:prstGeom>
                                        </pic:spPr>
                                      </pic:pic>
                                    </a:graphicData>
                                  </a:graphic>
                                </wp:inline>
                              </w:drawing>
                            </w: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FB69863">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FE0FAF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78D4CC3">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4EF2EF6">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385B719">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4FC96BE">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468E19DC">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0BD5EBD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87B966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3CFD60F">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7C3747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2FEB5060">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EA97F7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6A73FBC7">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44C060B2">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5CD6C2A6">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1B8EC4D4">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c>
                          <w:tcPr>
                            <w:tcW w:w="415" w:type="dxa"/>
                            <w:noWrap w:val="0"/>
                            <w:tcMar>
                              <w:top w:w="0" w:type="dxa"/>
                              <w:left w:w="0" w:type="dxa"/>
                              <w:bottom w:w="0" w:type="dxa"/>
                              <w:right w:w="0" w:type="dxa"/>
                            </w:tcMar>
                            <w:vAlign w:val="center"/>
                          </w:tcPr>
                          <w:p w14:paraId="02721CF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C4B2A1">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F7DC60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2280D7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048E8E">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07DE99F5">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6C09601E">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18079C8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3C4522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F89FE0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0E6CA09">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FE352A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35C53F4">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04B90A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5D732C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F8E8DE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8BFB3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F90DCE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47C056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7075E2C">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DEA026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EBC2555">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574EA981">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1AEDB4D7">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576B33C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06A01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A53C96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A7BC765">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8BF99F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93F06D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C76191A">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D5D687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C71AE1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EA4D3F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4DEFA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62BFC2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09E0902">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B91F793">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9D6C55E">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63D2887F">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r w14:paraId="60D4C7FC">
                        <w:tblPrEx>
                          <w:tblCellMar>
                            <w:top w:w="0" w:type="dxa"/>
                            <w:left w:w="0" w:type="dxa"/>
                            <w:bottom w:w="0" w:type="dxa"/>
                            <w:right w:w="0" w:type="dxa"/>
                          </w:tblCellMar>
                        </w:tblPrEx>
                        <w:trPr>
                          <w:trHeight w:val="400" w:hRule="atLeast"/>
                          <w:jc w:val="center"/>
                        </w:trPr>
                        <w:tc>
                          <w:tcPr>
                            <w:tcW w:w="415" w:type="dxa"/>
                            <w:noWrap w:val="0"/>
                            <w:tcMar>
                              <w:top w:w="0" w:type="dxa"/>
                              <w:left w:w="0" w:type="dxa"/>
                              <w:bottom w:w="0" w:type="dxa"/>
                              <w:right w:w="0" w:type="dxa"/>
                            </w:tcMar>
                            <w:vAlign w:val="center"/>
                          </w:tcPr>
                          <w:p w14:paraId="2BFE859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58550B20">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A1DF058">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88C08E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305D152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F4B360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D3F348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6CBF03F6">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445E8C7F">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EA8F0A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6A9B25D">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10B965EE">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0F17BF97">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7116090B">
                            <w:pPr>
                              <w:jc w:val="both"/>
                              <w:rPr>
                                <w:rFonts w:hint="default" w:ascii="Times New Roman" w:hAnsi="Times New Roman" w:cs="Times New Roman"/>
                                <w:b w:val="0"/>
                                <w:bCs w:val="0"/>
                                <w:i w:val="0"/>
                                <w:iCs w:val="0"/>
                                <w:smallCaps w:val="0"/>
                                <w:color w:val="000000"/>
                                <w:sz w:val="28"/>
                                <w:szCs w:val="28"/>
                              </w:rPr>
                            </w:pPr>
                          </w:p>
                        </w:tc>
                        <w:tc>
                          <w:tcPr>
                            <w:tcW w:w="415" w:type="dxa"/>
                            <w:noWrap w:val="0"/>
                            <w:tcMar>
                              <w:top w:w="0" w:type="dxa"/>
                              <w:left w:w="0" w:type="dxa"/>
                              <w:bottom w:w="0" w:type="dxa"/>
                              <w:right w:w="0" w:type="dxa"/>
                            </w:tcMar>
                            <w:vAlign w:val="center"/>
                          </w:tcPr>
                          <w:p w14:paraId="21F58FFD">
                            <w:pPr>
                              <w:jc w:val="both"/>
                              <w:rPr>
                                <w:rFonts w:hint="default" w:ascii="Times New Roman" w:hAnsi="Times New Roman" w:cs="Times New Roman"/>
                                <w:b w:val="0"/>
                                <w:bCs w:val="0"/>
                                <w:i w:val="0"/>
                                <w:iCs w:val="0"/>
                                <w:smallCaps w:val="0"/>
                                <w:color w:val="000000"/>
                                <w:sz w:val="28"/>
                                <w:szCs w:val="28"/>
                              </w:rPr>
                            </w:pPr>
                          </w:p>
                        </w:tc>
                        <w:tc>
                          <w:tcPr>
                            <w:tcW w:w="415" w:type="dxa"/>
                            <w:tcBorders>
                              <w:top w:val="single" w:color="535353" w:sz="6" w:space="0"/>
                              <w:left w:val="single" w:color="535353" w:sz="6" w:space="0"/>
                              <w:bottom w:val="single" w:color="535353" w:sz="6" w:space="0"/>
                              <w:right w:val="single" w:color="535353" w:sz="6" w:space="0"/>
                            </w:tcBorders>
                            <w:shd w:val="clear" w:color="auto" w:fill="F7F7F7"/>
                            <w:noWrap w:val="0"/>
                            <w:tcMar>
                              <w:top w:w="0" w:type="dxa"/>
                              <w:left w:w="0" w:type="dxa"/>
                              <w:bottom w:w="0" w:type="dxa"/>
                              <w:right w:w="0" w:type="dxa"/>
                            </w:tcMar>
                            <w:vAlign w:val="center"/>
                          </w:tcPr>
                          <w:p w14:paraId="322FF620">
                            <w:pPr>
                              <w:pStyle w:val="154"/>
                              <w:spacing w:before="0" w:after="0"/>
                              <w:ind w:left="0"/>
                              <w:jc w:val="both"/>
                              <w:rPr>
                                <w:rFonts w:hint="default" w:ascii="Times New Roman" w:hAnsi="Times New Roman" w:cs="Times New Roman"/>
                                <w:b w:val="0"/>
                                <w:bCs w:val="0"/>
                                <w:i w:val="0"/>
                                <w:iCs w:val="0"/>
                                <w:caps/>
                                <w:smallCaps w:val="0"/>
                                <w:color w:val="000000"/>
                                <w:sz w:val="28"/>
                                <w:szCs w:val="28"/>
                              </w:rPr>
                            </w:pPr>
                          </w:p>
                        </w:tc>
                      </w:tr>
                    </w:tbl>
                    <w:p w14:paraId="587C758C">
                      <w:pPr>
                        <w:jc w:val="center"/>
                      </w:pPr>
                    </w:p>
                  </w:txbxContent>
                </v:textbox>
              </v:rect>
            </w:pict>
          </mc:Fallback>
        </mc:AlternateContent>
      </w:r>
      <w:r>
        <w:rPr>
          <w:rFonts w:hint="default"/>
        </w:rPr>
        <mc:AlternateContent>
          <mc:Choice Requires="wps">
            <w:drawing>
              <wp:anchor distT="0" distB="0" distL="114300" distR="114300" simplePos="0" relativeHeight="251675648" behindDoc="0" locked="0" layoutInCell="1" allowOverlap="1">
                <wp:simplePos x="0" y="0"/>
                <wp:positionH relativeFrom="column">
                  <wp:posOffset>-463550</wp:posOffset>
                </wp:positionH>
                <wp:positionV relativeFrom="paragraph">
                  <wp:posOffset>-269240</wp:posOffset>
                </wp:positionV>
                <wp:extent cx="6309360" cy="396240"/>
                <wp:effectExtent l="0" t="0" r="0" b="0"/>
                <wp:wrapNone/>
                <wp:docPr id="50" name="Текстовое поле 50"/>
                <wp:cNvGraphicFramePr/>
                <a:graphic xmlns:a="http://schemas.openxmlformats.org/drawingml/2006/main">
                  <a:graphicData uri="http://schemas.microsoft.com/office/word/2010/wordprocessingShape">
                    <wps:wsp>
                      <wps:cNvSpPr txBox="1"/>
                      <wps:spPr>
                        <a:xfrm>
                          <a:off x="679450" y="645160"/>
                          <a:ext cx="6309360" cy="3962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513E719">
                            <w:pPr>
                              <w:numPr>
                                <w:ilvl w:val="0"/>
                                <w:numId w:val="0"/>
                              </w:numPr>
                              <w:ind w:leftChars="0"/>
                              <w:rPr>
                                <w:rFonts w:hint="default" w:ascii="Times New Roman" w:hAnsi="Times New Roman" w:cs="Times New Roman"/>
                                <w:sz w:val="32"/>
                                <w:szCs w:val="32"/>
                                <w:lang w:val="ru-RU"/>
                              </w:rPr>
                            </w:pPr>
                            <w:r>
                              <w:rPr>
                                <w:rFonts w:hint="default" w:ascii="Times New Roman" w:hAnsi="Times New Roman" w:cs="Times New Roman"/>
                                <w:sz w:val="32"/>
                                <w:szCs w:val="32"/>
                                <w:lang w:val="ru-RU"/>
                              </w:rPr>
                              <w:t>3.Решите кроссворд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pt;margin-top:-21.2pt;height:31.2pt;width:496.8pt;z-index:251675648;mso-width-relative:page;mso-height-relative:page;" fillcolor="#FFFFFF [3201]" filled="t" stroked="f" coordsize="21600,21600" o:gfxdata="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T0Sz81gAAAAoBAAAPAAAAAAAAAAEAIAAAACIAAABkcnMvZG93bnJldi54bWxQSwEC&#10;FAAUAAAACACHTuJAYjbBR2gCAACtBAAADgAAAAAAAAABACAAAAAlAQAAZHJzL2Uyb0RvYy54bWxQ&#10;SwUGAAAAAAYABgBZAQAA/wUAAAAA&#10;">
                <v:fill on="t" focussize="0,0"/>
                <v:stroke on="f" weight="0.5pt"/>
                <v:imagedata o:title=""/>
                <o:lock v:ext="edit" aspectratio="f"/>
                <v:textbox>
                  <w:txbxContent>
                    <w:p w14:paraId="2513E719">
                      <w:pPr>
                        <w:numPr>
                          <w:ilvl w:val="0"/>
                          <w:numId w:val="0"/>
                        </w:numPr>
                        <w:ind w:leftChars="0"/>
                        <w:rPr>
                          <w:rFonts w:hint="default" w:ascii="Times New Roman" w:hAnsi="Times New Roman" w:cs="Times New Roman"/>
                          <w:sz w:val="32"/>
                          <w:szCs w:val="32"/>
                          <w:lang w:val="ru-RU"/>
                        </w:rPr>
                      </w:pPr>
                      <w:r>
                        <w:rPr>
                          <w:rFonts w:hint="default" w:ascii="Times New Roman" w:hAnsi="Times New Roman" w:cs="Times New Roman"/>
                          <w:sz w:val="32"/>
                          <w:szCs w:val="32"/>
                          <w:lang w:val="ru-RU"/>
                        </w:rPr>
                        <w:t>3.Решите кроссворд</w:t>
                      </w:r>
                    </w:p>
                  </w:txbxContent>
                </v:textbox>
              </v:shape>
            </w:pict>
          </mc:Fallback>
        </mc:AlternateContent>
      </w:r>
      <w:r>
        <w:rPr>
          <w:rFonts w:hint="default"/>
        </w:rPr>
        <mc:AlternateContent>
          <mc:Choice Requires="wpg">
            <w:drawing>
              <wp:anchor distT="0" distB="0" distL="114300" distR="114300" simplePos="0" relativeHeight="25167155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5" name="Группа 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67155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BkODtWqwIAAAY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kfDMJ74AAADb&#10;AAAADwAAAGRycy9kb3ducmV2LnhtbEWP3WoCMRSE7wXfIRyhd5pV0epq9MJSaBWsfw9w3Bx3Fzcn&#10;2yT1p0/fFAQvh5n5hpnOb6YSF3K+tKyg20lAEGdWl5wrOOzf2yMQPiBrrCyTgjt5mM+ajSmm2l55&#10;S5ddyEWEsE9RQRFCnUrps4IM+o6tiaN3ss5giNLlUju8RripZC9JhtJgyXGhwJoWBWXn3Y9RsF++&#10;ru+r8e9x9f359iUPg/6GHSv10uomExCBbuEZfrQ/tIL+EP6/xB8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DMJ74A&#10;AADb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pcqqbgAAADb&#10;AAAADwAAAGRycy9kb3ducmV2LnhtbEWPyQoCMRBE74L/EFrwphkVXEajB1HQowuCt2bSzuKkM0zi&#10;+vVGEDwWVfWKmi2ephR3ql1uWUGvG4EgTqzOOVVwPKw7YxDOI2ssLZOCFzlYzJuNGcbaPnhH971P&#10;RYCwi1FB5n0VS+mSjAy6rq2Ig3extUEfZJ1KXeMjwE0p+1E0lAZzDgsZVrTMKLnub0bBbpsX5Dfn&#10;CQ5PLy41vldFUijVbvWiKQhPT/8P/9obrWAwgu+X8APk/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pcqqbgAAADb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67257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38" name="Группа 3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3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67257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iSsZTdAAAADAEAAA8AAAAAAAAAAQAgAAAAIgAAAGRycy9k&#10;b3ducmV2LnhtbFBLAQIUABQAAAAIAIdO4kAQX2OqqAIAAC0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4G9YVb4AAADb&#10;AAAADwAAAGRycy9kb3ducmV2LnhtbEWPW2sCMRSE3wv+h3CEvtWslXpZjT5UCm0F7z/guDnuLm5O&#10;1iT19usbQfBxmJlvmNHkYipxIudLywrarQQEcWZ1ybmC7ebrrQ/CB2SNlWVScCUPk3HjZYSptmde&#10;0WkdchEh7FNUUIRQp1L6rCCDvmVr4ujtrTMYonS51A7PEW4q+Z4kXWmw5LhQYE2fBWWH9Z9RsPnt&#10;za+zwW03O/5MF3L70VmyY6Vem+1kCCLQJTzDj/a3VtAZwP1L/AFy/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G9YVb4A&#10;AADb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jXjBoLUAAADb&#10;AAAADwAAAGRycy9kb3ducmV2LnhtbEVPyQrCMBC9C/5DGMGbpoqIVlMPolCPLgjehmbsYjMpTVy/&#10;3hwEj4+3L1cvU4sHta60rGA0jEAQZ1aXnCs4HbeDGQjnkTXWlknBmxyskm5nibG2T97T4+BzEULY&#10;xaig8L6JpXRZQQbd0DbEgbva1qAPsM2lbvEZwk0tx1E0lQZLDg0FNrQuKLsd7kbBfldW5NPLHKfn&#10;N9caP5sqq5Tq90bRAoSnl/+Lf+5UK5iE9eFL+AEy+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jXjBoLUAAADbAAAADwAA&#10;AAAAAAABACAAAAAiAAAAZHJzL2Rvd25yZXYueG1sUEsBAhQAFAAAAAgAh07iQDMvBZ47AAAAOQAA&#10;ABAAAAAAAAAAAQAgAAAABAEAAGRycy9zaGFwZXhtbC54bWxQSwUGAAAAAAYABgBbAQAArgM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670528"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34" name="Прямоугольник 34"/>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670528;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w70uNoAAAAOAQAA&#10;DwAAAAAAAAABACAAAAAiAAAAZHJzL2Rvd25yZXYueG1sUEsBAhQAFAAAAAgAh07iQExtTEGJAgAA&#10;DAUAAA4AAAAAAAAAAQAgAAAAKQEAAGRycy9lMm9Eb2MueG1sUEsFBgAAAAAGAAYAWQEAACQGAAAA&#10;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66950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33" name="Прямоугольник 3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66950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BgzAnzmgIAAAQFAAAOAAAAAAAAAAEAIAAAACsBAABkcnMvZTJvRG9jLnhtbFBL&#10;BQYAAAAABgAGAFkBAAA3BgAAAAA=&#10;">
                <v:fill on="t" opacity="41287f" focussize="0,0"/>
                <v:stroke on="f" weight="1pt" miterlimit="8" joinstyle="miter"/>
                <v:imagedata o:title=""/>
                <o:lock v:ext="edit" aspectratio="f"/>
              </v:rect>
            </w:pict>
          </mc:Fallback>
        </mc:AlternateContent>
      </w:r>
    </w:p>
    <w:p w14:paraId="71B19B51">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26208" behindDoc="1"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768" name="Овал 768"/>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19027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WjuLj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&#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BWjuLj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Марина АРОМШТАМ</w:t>
      </w:r>
    </w:p>
    <w:p w14:paraId="43115B02">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«Мохнатый ребенок»</w:t>
      </w:r>
    </w:p>
    <w:p w14:paraId="6E2D04C3">
      <w:pPr>
        <w:jc w:val="center"/>
        <w:rPr>
          <w:rFonts w:hint="default" w:ascii="Bahnschrift Light" w:hAnsi="Bahnschrift Light" w:cs="Bahnschrift Light"/>
          <w:sz w:val="52"/>
          <w:szCs w:val="52"/>
          <w:lang w:val="ru-RU"/>
        </w:rPr>
      </w:pPr>
    </w:p>
    <w:p w14:paraId="351F9C7F">
      <w:pPr>
        <w:jc w:val="center"/>
        <w:rPr>
          <w:rFonts w:hint="default" w:ascii="Bahnschrift Light" w:hAnsi="Bahnschrift Light" w:cs="Bahnschrift Light"/>
          <w:sz w:val="52"/>
          <w:szCs w:val="52"/>
          <w:lang w:val="ru-RU"/>
        </w:rPr>
      </w:pPr>
    </w:p>
    <w:p w14:paraId="6E804E87">
      <w:pPr>
        <w:pStyle w:val="3"/>
        <w:keepNext w:val="0"/>
        <w:keepLines w:val="0"/>
        <w:widowControl/>
        <w:suppressLineNumbers w:val="0"/>
        <w:shd w:val="clear" w:fill="FFFFFF"/>
        <w:ind w:left="0" w:firstLine="0"/>
        <w:jc w:val="center"/>
        <w:rPr>
          <w:rFonts w:ascii="Georgia" w:hAnsi="Georgia" w:eastAsia="Georgia" w:cs="Georgia"/>
          <w:i w:val="0"/>
          <w:iCs w:val="0"/>
          <w:caps w:val="0"/>
          <w:color w:val="000000"/>
          <w:spacing w:val="0"/>
        </w:rPr>
      </w:pPr>
      <w:r>
        <w:rPr>
          <w:rFonts w:hint="default" w:ascii="Georgia" w:hAnsi="Georgia" w:eastAsia="Georgia" w:cs="Georgia"/>
          <w:i w:val="0"/>
          <w:iCs w:val="0"/>
          <w:caps w:val="0"/>
          <w:color w:val="000000"/>
          <w:spacing w:val="0"/>
          <w:shd w:val="clear" w:fill="FFFFFF"/>
        </w:rPr>
        <w:t>Операции «Лягушонок»</w:t>
      </w:r>
    </w:p>
    <w:p w14:paraId="1EE0F027">
      <w:pPr>
        <w:jc w:val="both"/>
        <w:rPr>
          <w:rFonts w:hint="default" w:ascii="Times New Roman" w:hAnsi="Times New Roman" w:cs="Times New Roman"/>
          <w:sz w:val="28"/>
          <w:szCs w:val="28"/>
        </w:rPr>
      </w:pPr>
      <w:r>
        <w:rPr>
          <w:rFonts w:hint="default" w:ascii="Times New Roman" w:hAnsi="Times New Roman" w:cs="Times New Roman"/>
          <w:sz w:val="28"/>
          <w:szCs w:val="28"/>
          <w:lang w:val="en-US" w:eastAsia="zh-CN"/>
        </w:rPr>
        <w:t>   Когда мама была маленькой, у нее не было собаки. Из-за взглядов бабушки Ани на жизнь. Но мама все время об этом мечтала. И чем старше становилась, тем сильнее крепла эта мечта. В седьмом классе мама вдруг заметила, что Толик Мозгляков вертится теперь не вокруг нее, а вокруг Тамары. И свои глупости рассказывает ей. Про то, как надо кого-нибудь сварить и съесть. И Тамара, добрая Тамара, в ответ только смеется. Разве добрые смеются таким хитреньким, игривым смехом? А Таня отрезала свои длинные волосы и носила теперь короткую французскую стрижку. Но Борька Шалимов, глядя на Таню, по-прежнему краснел. Несмотря на отсутствие косы. И не просто краснел. Теперь он все время садился за одну парту с Таней, а после уроков тащил из школы два портфеля — свой и ее. До самого Таниного дома. Хотя жил в одном подъезде с мамой.</w:t>
      </w:r>
    </w:p>
    <w:p w14:paraId="567AB8BA">
      <w:pPr>
        <w:jc w:val="both"/>
        <w:rPr>
          <w:rFonts w:hint="default" w:ascii="Times New Roman" w:hAnsi="Times New Roman" w:cs="Times New Roman"/>
          <w:sz w:val="28"/>
          <w:szCs w:val="28"/>
        </w:rPr>
      </w:pPr>
      <w:r>
        <w:rPr>
          <w:rFonts w:hint="default" w:ascii="Times New Roman" w:hAnsi="Times New Roman" w:cs="Times New Roman"/>
          <w:sz w:val="28"/>
          <w:szCs w:val="28"/>
          <w:lang w:val="en-US" w:eastAsia="zh-CN"/>
        </w:rPr>
        <w:t>  От всего этого мама чувствовала себя не очень хорошо. И случайно (совершенно случайно!) взглянув в зеркало, обнаруживала там всеми покинутое, никому не нужное существо. Ну, ничего-ничего, мстительно думала мама. Вот она вырастет и посвятит себя какому-нибудь великому делу. Она будет работать от зари до зари, и у нее просто не останется времени на что-нибудь другое. На каких-то там друзей, которые так противно хихикают и таскают чужие портфели. А мамино дело будет настолько великим, что ей даже не нужен будет сильный, храбрый и благородный юноша, который мог бы ее от чего-нибудь спасти, а потом предложить руку и сердце.</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xml:space="preserve">   Она будет совершенно одинокой. </w:t>
      </w:r>
      <w:r>
        <w:rPr>
          <w:rFonts w:hint="default"/>
        </w:rPr>
        <mc:AlternateContent>
          <mc:Choice Requires="wpg">
            <w:drawing>
              <wp:anchor distT="0" distB="0" distL="114300" distR="114300" simplePos="0" relativeHeight="252718080" behindDoc="0" locked="0" layoutInCell="1" allowOverlap="1">
                <wp:simplePos x="0" y="0"/>
                <wp:positionH relativeFrom="column">
                  <wp:posOffset>-775335</wp:posOffset>
                </wp:positionH>
                <wp:positionV relativeFrom="paragraph">
                  <wp:posOffset>-5292090</wp:posOffset>
                </wp:positionV>
                <wp:extent cx="2667000" cy="3703320"/>
                <wp:effectExtent l="3810" t="3810" r="11430" b="11430"/>
                <wp:wrapNone/>
                <wp:docPr id="2480" name="Группа 24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16.7pt;height:291.6pt;width:210pt;z-index:252718080;mso-width-relative:page;mso-height-relative:page;" coordorigin="2943,2592" coordsize="4200,5832" o:gfxdata="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EwXdR90AAAAOAQAADwAAAAAAAAABACAAAAAiAAAAZHJzL2Rvd25y&#10;ZXYueG1sUEsBAhQAFAAAAAgAh07iQFuRxo6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0a8FnMEAAADd&#10;AAAADwAAAGRycy9kb3ducmV2LnhtbEWP227CMBBE3yvxD9ZW6ltxQimXgOGBqhItEvcPWOJtEhGv&#10;g+1y6dfjSpX6OJqZM5rx9GpqcSbnK8sK0nYCgji3uuJCwX73/jwA4QOyxtoyKbiRh+mk9TDGTNsL&#10;b+i8DYWIEPYZKihDaDIpfV6SQd+2DXH0vqwzGKJ0hdQOLxFuatlJkp40WHFcKLGhWUn5cfttFOw+&#10;+8vbYvhzWJw+3lZy//qyZsdKPT2myQhEoGv4D/+151pBpztI4fdNfAJyc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a8F&#10;n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hMjbkAAADd&#10;AAAADwAAAGRycy9kb3ducmV2LnhtbEWPSwvCMBCE74L/IazgTVOLiFajB1HQow8Eb0uz9mGzKU18&#10;/nojCB6HmfmGmS2ephJ3alxhWcGgH4EgTq0uOFNwPKx7YxDOI2usLJOCFzlYzNutGSbaPnhH973P&#10;RICwS1BB7n2dSOnSnAy6vq2Jg3exjUEfZJNJ3eAjwE0l4ygaSYMFh4Uca1rmlF73N6Ngty1K8pvz&#10;BEenF1ca36syLZXqdgbRFISnp/+Hf+2NVhAPxz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oTI2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19104" behindDoc="0" locked="0" layoutInCell="1" allowOverlap="1">
                <wp:simplePos x="0" y="0"/>
                <wp:positionH relativeFrom="column">
                  <wp:posOffset>3368040</wp:posOffset>
                </wp:positionH>
                <wp:positionV relativeFrom="paragraph">
                  <wp:posOffset>829310</wp:posOffset>
                </wp:positionV>
                <wp:extent cx="2667000" cy="3703320"/>
                <wp:effectExtent l="0" t="0" r="15240" b="15240"/>
                <wp:wrapNone/>
                <wp:docPr id="2483" name="Группа 24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5.3pt;height:291.6pt;width:210pt;rotation:11796480f;z-index:252719104;mso-width-relative:page;mso-height-relative:page;" coordorigin="2943,2592" coordsize="4200,5832" o:gfxdata="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hctjo2QAAAAsBAAAPAAAAAAAAAAEAIAAAACIAAABkcnMv&#10;ZG93bnJldi54bWxQSwECFAAUAAAACACHTuJAuwX80K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wdimBMEAAADd&#10;AAAADwAAAGRycy9kb3ducmV2LnhtbEWPW2sCMRSE3wv+h3AE32rWS61djT5UCl5ArfoDTjfH3aWb&#10;kzWJt/56Uyj0cZiZb5jx9GYqcSHnS8sKOu0EBHFmdcm5gsP+43kIwgdkjZVlUnAnD9NJ42mMqbZX&#10;/qTLLuQiQtinqKAIoU6l9FlBBn3b1sTRO1pnMETpcqkdXiPcVLKbJANpsOS4UGBN7wVl37uzUbBf&#10;vq7vq7efr9VpMdvIw0tvy46VajU7yQhEoFv4D/+151pBtz/sw++b+ATk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dim&#10;B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AHU+boAAADd&#10;AAAADwAAAGRycy9kb3ducmV2LnhtbEWPSwvCMBCE74L/IazgTVNFRavRgyjo0QeCt6VZ+7DZlCY+&#10;f70RBI/DzHzDzBZPU4o71S63rKDXjUAQJ1bnnCo4HtadMQjnkTWWlknBixws5s3GDGNtH7yj+96n&#10;IkDYxagg876KpXRJRgZd11bEwbvY2qAPsk6lrvER4KaU/SgaSYM5h4UMK1pmlFz3N6Ngt80L8pvz&#10;BEenF5ca36siKZRqt3rRFISnp/+Hf+2NVtAfjIf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AdT5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17056" behindDoc="1" locked="0" layoutInCell="1" allowOverlap="1">
                <wp:simplePos x="0" y="0"/>
                <wp:positionH relativeFrom="column">
                  <wp:posOffset>-939800</wp:posOffset>
                </wp:positionH>
                <wp:positionV relativeFrom="paragraph">
                  <wp:posOffset>-5573395</wp:posOffset>
                </wp:positionV>
                <wp:extent cx="7205345" cy="10353675"/>
                <wp:effectExtent l="0" t="0" r="3175" b="9525"/>
                <wp:wrapNone/>
                <wp:docPr id="2486" name="Прямоугольник 24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8.85pt;height:815.25pt;width:567.35pt;z-index:-250599424;v-text-anchor:middle;mso-width-relative:page;mso-height-relative:page;" fillcolor="#FFFFFF [3212]" filled="t" stroked="f" coordsize="21600,21600" o:gfxdata="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dEler3AAA&#10;AA0BAAAPAAAAAAAAAAEAIAAAACIAAABkcnMvZG93bnJldi54bWxQSwECFAAUAAAACACHTuJAb1nt&#10;B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16032" behindDoc="1" locked="0" layoutInCell="1" allowOverlap="1">
                <wp:simplePos x="0" y="0"/>
                <wp:positionH relativeFrom="column">
                  <wp:posOffset>-1122045</wp:posOffset>
                </wp:positionH>
                <wp:positionV relativeFrom="paragraph">
                  <wp:posOffset>-5761355</wp:posOffset>
                </wp:positionV>
                <wp:extent cx="8095615" cy="10782300"/>
                <wp:effectExtent l="0" t="0" r="12065" b="7620"/>
                <wp:wrapNone/>
                <wp:docPr id="2487" name="Прямоугольник 24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53.65pt;height:849pt;width:637.45pt;z-index:-250600448;v-text-anchor:middle;mso-width-relative:page;mso-height-relative:page;" fillcolor="#D0CECE [2894]" filled="t" stroked="f" coordsize="21600,21600" o:gfxdata="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rCRnvcAAAADgEAAA8AAAAAAAAAAQAgAAAAIgAAAGRycy9kb3ducmV2&#10;LnhtbFBLAQIUABQAAAAIAIdO4kD2SjjQ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Одинокой и удивительно прекрасной. Делить с ней ее совершенное одиночество будет только собака. Большая черная овчарка. Самец. Мама снова смотрела на себя в зеркало и представляла, как рядом с ней — вот тут, справа, — стоит собака. Собака будет встречать маму после работы, гулять с ней по темному парку и носить в зубах мамину сумку. Вот идут они вместе по улице, а прохожие оборачиваются и шепчут друг другу: «Какая прекрасная одинокая девушка с собакой…»</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Но у мамы никак не получалось стать совершенно одинокой и, видимо, из-за этого, удивительно прекрасной. Ей все время что-нибудь мешало. Взять хотя бы великое дело. Маме постоянно подворачивались дела, которые могли считаться великими. Но их невозможно было делать без чьей-нибудь помощи. Совсем наоборот. Когда мама еще немного подросла, она перешла учиться в другую школу. И там у нее появились новые друзья. Они вместе ходили в походы, ставили спектакли и мечтали открыть новую школу — такую замечательную, где детям будет интересно учиться. Для этого маме пришлось поступить в педагогический институт. Она по-прежнему хотела собаку, разные дела теперь только мешали осуществить это желание.</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А потом появился папа и нанес маминой мечте самый сокрушительный удар: она окончательно лишилась возможности стать одинокой. По крайней мере, в обозримом будущем.</w:t>
      </w:r>
    </w:p>
    <w:p w14:paraId="24B8676A">
      <w:pPr>
        <w:jc w:val="both"/>
        <w:rPr>
          <w:rFonts w:hint="default" w:ascii="Times New Roman" w:hAnsi="Times New Roman" w:cs="Times New Roman"/>
          <w:sz w:val="28"/>
          <w:szCs w:val="28"/>
        </w:rPr>
      </w:pPr>
      <w:r>
        <w:rPr>
          <w:rFonts w:hint="default" w:ascii="Times New Roman" w:hAnsi="Times New Roman" w:cs="Times New Roman"/>
          <w:sz w:val="28"/>
          <w:szCs w:val="28"/>
        </w:rPr>
        <w:t>* * *</w:t>
      </w:r>
    </w:p>
    <w:p w14:paraId="4F84D40D">
      <w:pPr>
        <w:jc w:val="both"/>
        <w:rPr>
          <w:rFonts w:hint="default" w:ascii="Times New Roman" w:hAnsi="Times New Roman" w:cs="Times New Roman"/>
          <w:sz w:val="28"/>
          <w:szCs w:val="28"/>
        </w:rPr>
      </w:pPr>
      <w:r>
        <w:rPr>
          <w:rFonts w:hint="default" w:ascii="Times New Roman" w:hAnsi="Times New Roman" w:cs="Times New Roman"/>
          <w:sz w:val="28"/>
          <w:szCs w:val="28"/>
          <w:lang w:val="en-US" w:eastAsia="zh-CN"/>
        </w:rPr>
        <w:t>   Папа, как только увидел маму, твердо решил на ней не жениться. Все окружающие страшно удивились: вокруг было много разных девушек, на которых он преспокойно не женился и до этого. Но так твердо не жениться папа решил только на маме. Дело было вот в чем.</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Хотя у мамы, в силу сложившихся обстоятельств, не получилось стать удивительно прекрасной, она была вполне симпатичная и жизнерадостная. Папа тоже был молодой и очень много читал. Он читал разные книги, но больше всего — по истории. И вот, когда папа в первый раз встретил маму, он для начала спросил: «Как вы чувствуете себя в Истории?»</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А мама ответила, что ей совершенно не нравится чувствовать себя в Истории. Вся История, сказала мама папе, состоит из войн, во время которых люди убивают друг друга. Но людям этого мало, и они убивают невинных животных. Они придумали химическое оружие и атомную бомбу, и к тому же уничтожили морскую корову. Этого мама никогда не сможет им простить.</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xml:space="preserve">   Она, мама, хотела бы быть как Джейн Гудолл. Джейн Гудолл была знаменитой исследовательницей обезьян, поехала в Африку и наблюдала там за шимпанзе — как они живут в природе. Она даже делала </w:t>
      </w:r>
      <w:r>
        <w:rPr>
          <w:rFonts w:hint="default"/>
        </w:rPr>
        <mc:AlternateContent>
          <mc:Choice Requires="wpg">
            <w:drawing>
              <wp:anchor distT="0" distB="0" distL="114300" distR="114300" simplePos="0" relativeHeight="252715008"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2472" name="Группа 24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715008;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0Ootc2wAAAAsBAAAPAAAAAAAAAAEAIAAAACIAAABkcnMvZG93bnJl&#10;di54bWxQSwECFAAUAAAACACHTuJA3evVs6UCAAA1BwAADgAAAAAAAAABACAAAAAq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e+ROV8AAAADd&#10;AAAADwAAAGRycy9kb3ducmV2LnhtbEWP3WoCMRSE7wXfIZxC7zSr1qqr0YuWgq1Qfx/guDndXdyc&#10;bJP416c3BcHLYWa+YSazi6nEiZwvLSvotBMQxJnVJecKdtuP1hCED8gaK8uk4EoeZtNmY4Kptmde&#10;02kTchEh7FNUUIRQp1L6rCCDvm1r4uj9WGcwROlyqR2eI9xUspskr9JgyXGhwJreCsoOm6NRsP0a&#10;fF8Xo7/94vfzfSl3/d6KHSv1/NRJxiACXcIjfG/PtYLuy6AH/2/iE5DT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5E5X&#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pgBRboAAADd&#10;AAAADwAAAGRycy9kb3ducmV2LnhtbEWPyQoCMRBE74L/EFrwphlFXEajB1HQowuCt2bSzuKkM0zi&#10;+vVGEDwWVfWKmi2ephR3ql1uWUGvG4EgTqzOOVVwPKw7YxDOI2ssLZOCFzlYzJuNGcbaPnhH971P&#10;RYCwi1FB5n0VS+mSjAy6rq2Ig3extUEfZJ1KXeMjwE0p+1E0lAZzDgsZVrTMKLnub0bBbpsX5Dfn&#10;CQ5PLy41vldFUijVbvWiKQhPT/8P/9obraA/GA3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mAFF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16032"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2475" name="Группа 24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716032;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HSPu7Cp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bhNQXZAAAACwEAAA8AAAAAAAAAAQAgAAAAIgAAAGRycy9kb3du&#10;cmV2LnhtbFBLAQIUABQAAAAIAIdO4kB0j7uw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a5Ptz8EAAADd&#10;AAAADwAAAGRycy9kb3ducmV2LnhtbEWP227CMBBE35H6D9ZW6hs4UCCQYnhohcRFarl9wDbeJlHj&#10;dWqbW78eV0Lq42hmzmgms4upxYmcrywr6HYSEMS51RUXCg77eXsEwgdkjbVlUnAlD7PpQ2uCmbZn&#10;3tJpFwoRIewzVFCG0GRS+rwkg75jG+LofVlnMETpCqkdniPc1LKXJENpsOK4UGJDryXl37ujUbBf&#10;pe/X9fj3c/2zfPuQh8Hzhh0r9fTYTV5ABLqE//C9vdAKev10CH9v4hOQ0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5Pt&#10;z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6kqfMroAAADd&#10;AAAADwAAAGRycy9kb3ducmV2LnhtbEWPyQoCMRBE74L/EFrwphlFXEajB1HQowuCt2bSzuKkM0zi&#10;+vVGEDwWVfWKmi2ephR3ql1uWUGvG4EgTqzOOVVwPKw7YxDOI2ssLZOCFzlYzJuNGcbaPnhH971P&#10;RYCwi1FB5n0VS+mSjAy6rq2Ig3extUEfZJ1KXeMjwE0p+1E0lAZzDgsZVrTMKLnub0bBbpsX5Dfn&#10;CQ5PLy41vldFUijVbvWiKQhPT/8P/9obraA/GI3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Sp8y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13984"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2478" name="Прямоугольник 24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602496;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Fvqz3AAA&#10;AA4BAAAPAAAAAAAAAAEAIAAAACIAAABkcnMvZG93bnJldi54bWxQSwECFAAUAAAACACHTuJA2r4U&#10;Y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12960"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2479" name="Прямоугольник 24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603520;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Tj8zv3QAAAA8BAAAPAAAAAAAAAAEAIAAAACIAAABkcnMvZG93bnJl&#10;di54bWxQSwECFAAUAAAACACHTuJAFY1u9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обезьянам прививки — чтобы те не умирали от болезней. Это было ее великое дело.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Еще мама хотела быть как Альберт Швейцер. Швейцер был врачом и тоже решил поехать в Африку. Правда, он лечил людей, а не животных. Но кроме него лечить людей в Африке в то время было совершенно некому. И он делал великое дело.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А еще маме нравятся йоги и буддисты. Им вообще не нужна никакая История. Йоги и буддисты просто закрывают глаза, сидят в позе лотоса и думают о чем-нибудь великом. Мама тоже пробовала так сидеть. Нужно скрестить ноги, а потом положить левую ступню на правое колено, а правую ступню на левое колено. Пятками вверх. Очень трудная поза, и у мамы пока в позе лотоса не получается думать ни о чем великом. Только о том, когда же это, наконец, кончится. Поэтому мама пока решила отдельно сидеть и отдельно думать.</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Йоги и буддисты не едят мяса. Они считают, что вместе с мясом человек поглощает страдания зарезанных кур и коров. Зачем человеку съедать чужие страдания, если у него своих достаточно? Буддисты вообще против страданий. Они даже, когда ходят, подметают перед собой дорожку мягким веничком — чтобы случайно не наступить на какого-нибудь жучка или божью коровку. Мама пока не решается ходить по улицам столицы с веником, но мясо не ест. Уже два года. Потому что мама любит природу, и любить природу маме нравится даже больше, чем читать.</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Папе стало очень обидно, что мама рассказывает ему про любовь к природе, когда перед ней стоит он, папа. И еще папе стало обидно за Историю. Он простился с мамой и твердо решил на ней не жениться.</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О своем твердом решении папа думал целый вечер и целую ночь, а потом еще два дня и две ночи.</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Через три дня он вообще уже не мог думать ни о чем другом и позвонил маме. «Тут мне пришла в голову одна важная мысль, — сказал папа, хотя никакой специальной мысли, кроме той, чтобы позвонить маме, в голове у него в этот момент не было. — Мне хотелось бы ее обсудить. Ты не возражаешь?» Мама не возражала, потому что стояла хорошая погода и можно было погулять в парке. А еще мама обрадовалась, что папа обратился к ней на «ты». Так даже в Истории чувствовать себя несколько легче, а тем более обсуждать мысли.</w:t>
      </w:r>
    </w:p>
    <w:p w14:paraId="42498DCD">
      <w:pPr>
        <w:jc w:val="both"/>
        <w:rPr>
          <w:rFonts w:hint="default" w:ascii="Times New Roman" w:hAnsi="Times New Roman" w:cs="Times New Roman"/>
          <w:sz w:val="28"/>
          <w:szCs w:val="28"/>
        </w:rPr>
      </w:pPr>
      <w:r>
        <w:rPr>
          <w:rFonts w:hint="default" w:ascii="Times New Roman" w:hAnsi="Times New Roman" w:cs="Times New Roman"/>
          <w:sz w:val="28"/>
          <w:szCs w:val="28"/>
        </w:rPr>
        <w:t>  И вот мама с папой пошли гулять в парк. Сентябрь был на исходе. Под ногами похрустывали сухие листики. И все вокруг было прозрачным от поредевшей листвы и нежно-радостным от осеннего солнышка.</w:t>
      </w:r>
      <w:r>
        <w:rPr>
          <w:rFonts w:hint="default" w:ascii="Times New Roman" w:hAnsi="Times New Roman" w:cs="Times New Roman"/>
          <w:sz w:val="28"/>
          <w:szCs w:val="28"/>
        </w:rPr>
        <w:br w:type="textWrapping"/>
      </w:r>
      <w:r>
        <w:rPr>
          <w:rFonts w:hint="default" w:ascii="Times New Roman" w:hAnsi="Times New Roman" w:cs="Times New Roman"/>
          <w:sz w:val="28"/>
          <w:szCs w:val="28"/>
        </w:rPr>
        <w:t>   — Кхе-кхе, — сказал папа. Хотя новые мысли ему в голову в тот день не приходили, у него про запас было полно старых, о которых мама все равно еще пока ничего не знала.</w:t>
      </w:r>
      <w:r>
        <w:rPr>
          <w:rFonts w:hint="default" w:ascii="Times New Roman" w:hAnsi="Times New Roman" w:cs="Times New Roman"/>
          <w:sz w:val="28"/>
          <w:szCs w:val="28"/>
        </w:rPr>
        <w:br w:type="textWrapping"/>
      </w:r>
      <w:r>
        <w:rPr>
          <w:rFonts w:hint="default" w:ascii="Times New Roman" w:hAnsi="Times New Roman" w:cs="Times New Roman"/>
          <w:sz w:val="28"/>
          <w:szCs w:val="28"/>
        </w:rPr>
        <w:t>   — Я хотел бы прояснить эту ситуацию, с Историей, — сказал папа. — Согласись, мы все рождаемся не просто куда-то в пространство, а именно в Историю. Вот ребенок появляется на свет. Ну, кто он т</w:t>
      </w:r>
      <w:r>
        <w:rPr>
          <w:rFonts w:hint="default"/>
        </w:rPr>
        <mc:AlternateContent>
          <mc:Choice Requires="wpg">
            <w:drawing>
              <wp:anchor distT="0" distB="0" distL="114300" distR="114300" simplePos="0" relativeHeight="252705792" behindDoc="0" locked="0" layoutInCell="1" allowOverlap="1">
                <wp:simplePos x="0" y="0"/>
                <wp:positionH relativeFrom="column">
                  <wp:posOffset>-775335</wp:posOffset>
                </wp:positionH>
                <wp:positionV relativeFrom="paragraph">
                  <wp:posOffset>-6567170</wp:posOffset>
                </wp:positionV>
                <wp:extent cx="2667000" cy="3703320"/>
                <wp:effectExtent l="3810" t="3810" r="11430" b="11430"/>
                <wp:wrapNone/>
                <wp:docPr id="2448" name="Группа 24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17.1pt;height:291.6pt;width:210pt;z-index:252705792;mso-width-relative:page;mso-height-relative:page;" coordorigin="2943,2592" coordsize="4200,5832" o:gfxdata="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ITBKondAAAADwEAAA8AAAAAAAAAAQAgAAAAIgAAAGRy&#10;cy9kb3ducmV2LnhtbFBLAQIUABQAAAAIAIdO4kBNYxfI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1GCzAMEAAADd&#10;AAAADwAAAGRycy9kb3ducmV2LnhtbEWPW2sCMRSE3wv+h3AE32rWS21djT5UCl5ArfoDTjfH3aWb&#10;kzWJt/56Uyj0cZiZb5jx9GYqcSHnS8sKOu0EBHFmdcm5gsP+4/kNhA/IGivLpOBOHqaTxtMYU22v&#10;/EmXXchFhLBPUUERQp1K6bOCDPq2rYmjd7TOYIjS5VI7vEa4qWQ3SQbSYMlxocCa3gvKvndno2C/&#10;fF3fV8Ofr9VpMdvIw0tvy46VajU7yQhEoFv4D/+151pBt98fwu+b+ATk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GCz&#10;A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hZbJrcAAADd&#10;AAAADwAAAGRycy9kb3ducmV2LnhtbEVPyQrCMBC9C/5DGMGbTRUVrUYPoqBHFwRvQzN2sZmUJq5f&#10;bw6Cx8fb58uXqcSDGldYVtCPYhDEqdUFZwpOx01vAsJ5ZI2VZVLwJgfLRbs1x0TbJ+/pcfCZCCHs&#10;ElSQe18nUro0J4MusjVx4K62MegDbDKpG3yGcFPJQRyPpcGCQ0OONa1ySm+Hu1Gw3xUl+e1liuPz&#10;myuNn3WZlkp1O/14BsLTy//FP/dWKxgMR2F/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uFlsm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06816" behindDoc="0" locked="0" layoutInCell="1" allowOverlap="1">
                <wp:simplePos x="0" y="0"/>
                <wp:positionH relativeFrom="column">
                  <wp:posOffset>3368040</wp:posOffset>
                </wp:positionH>
                <wp:positionV relativeFrom="paragraph">
                  <wp:posOffset>-445770</wp:posOffset>
                </wp:positionV>
                <wp:extent cx="2667000" cy="3703320"/>
                <wp:effectExtent l="0" t="0" r="15240" b="15240"/>
                <wp:wrapNone/>
                <wp:docPr id="2451" name="Группа 24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pt;height:291.6pt;width:210pt;rotation:11796480f;z-index:252706816;mso-width-relative:page;mso-height-relative:page;" coordorigin="2943,2592" coordsize="4200,5832" o:gfxdata="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gGToe2QAAAAsBAAAPAAAAAAAAAAEAIAAAACIAAABkcnMv&#10;ZG93bnJldi54bWxQSwECFAAUAAAACACHTuJAHcjxy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Xx23rMEAAADd&#10;AAAADwAAAGRycy9kb3ducmV2LnhtbEWP227CMBBE3yv1H6ytxBs4hHJpwPBQVKkFqVw/YBsvSdR4&#10;HWyXS7++RkLq42hmzmgms4upxYmcrywr6HYSEMS51RUXCva7t/YIhA/IGmvLpOBKHmbTx4cJZtqe&#10;eUOnbShEhLDPUEEZQpNJ6fOSDPqObYijd7DOYIjSFVI7PEe4qWWaJANpsOK4UGJDryXl39sfo2C3&#10;GH5ely+/X8vjx3wl9/3emh0r1XrqJmMQgS7hP3xvv2sF6XM/hdub+ATk9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x23&#10;r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3sTFUb4AAADd&#10;AAAADwAAAGRycy9kb3ducmV2LnhtbEWPSYvCQBSE7wPzH5o34E07cQljTOtBFJyjC8LcHulnFtOv&#10;Q7rd5tfbgjDHoqq+orLF3TTiSp2rLCuIBxEI4tzqigsFh/26/w3CeWSNjWVS8CAHi/nnR4aptjfe&#10;0nXnCxEg7FJUUHrfplK6vCSDbmBb4uCdbGfQB9kVUnd4C3DTyGEUJdJgxWGhxJaWJeXn3cUo2P5U&#10;NfnN7xST44MbjX+rOq+V6n3F0QyEp7v/D7/bG61gOJ6M4PUmPAE5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sTFU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04768" behindDoc="1" locked="0" layoutInCell="1" allowOverlap="1">
                <wp:simplePos x="0" y="0"/>
                <wp:positionH relativeFrom="column">
                  <wp:posOffset>-939800</wp:posOffset>
                </wp:positionH>
                <wp:positionV relativeFrom="paragraph">
                  <wp:posOffset>-6848475</wp:posOffset>
                </wp:positionV>
                <wp:extent cx="7205345" cy="10353675"/>
                <wp:effectExtent l="0" t="0" r="3175" b="9525"/>
                <wp:wrapNone/>
                <wp:docPr id="2454" name="Прямоугольник 24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39.25pt;height:815.25pt;width:567.35pt;z-index:-250611712;v-text-anchor:middle;mso-width-relative:page;mso-height-relative:page;" fillcolor="#FFFFFF [3212]" filled="t" stroked="f" coordsize="21600,21600" o:gfxdata="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qoQIV90A&#10;AAAOAQAADwAAAAAAAAABACAAAAAiAAAAZHJzL2Rvd25yZXYueG1sUEsBAhQAFAAAAAgAh07iQBlr&#10;YUu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03744" behindDoc="1" locked="0" layoutInCell="1" allowOverlap="1">
                <wp:simplePos x="0" y="0"/>
                <wp:positionH relativeFrom="column">
                  <wp:posOffset>-1122045</wp:posOffset>
                </wp:positionH>
                <wp:positionV relativeFrom="paragraph">
                  <wp:posOffset>-7036435</wp:posOffset>
                </wp:positionV>
                <wp:extent cx="8095615" cy="10782300"/>
                <wp:effectExtent l="0" t="0" r="12065" b="7620"/>
                <wp:wrapNone/>
                <wp:docPr id="2455" name="Прямоугольник 24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54.05pt;height:849pt;width:637.45pt;z-index:-250612736;v-text-anchor:middle;mso-width-relative:page;mso-height-relative:page;" fillcolor="#D0CECE [2894]" filled="t" stroked="f" coordsize="21600,21600" o:gfxdata="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PdAaLdAAAADwEAAA8AAAAAAAAAAQAgAAAAIgAAAGRycy9kb3ducmV2&#10;LnhtbFBLAQIUABQAAAAIAIdO4kAZVqoT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акой? Зверушка, не более того.</w:t>
      </w:r>
      <w:r>
        <w:rPr>
          <w:rFonts w:hint="default" w:ascii="Times New Roman" w:hAnsi="Times New Roman" w:cs="Times New Roman"/>
          <w:sz w:val="28"/>
          <w:szCs w:val="28"/>
        </w:rPr>
        <w:br w:type="textWrapping"/>
      </w:r>
      <w:r>
        <w:rPr>
          <w:rFonts w:hint="default" w:ascii="Times New Roman" w:hAnsi="Times New Roman" w:cs="Times New Roman"/>
          <w:sz w:val="28"/>
          <w:szCs w:val="28"/>
        </w:rPr>
        <w:t>   — Ты это серьезно? — мама возмутилась. — Про ребенка? Да если не видеть в нем человека с первого вздоха, разве можно будет воспитать из него что-нибудь приличное? Разве он сможет почувствовать себя полноценной исторической личностью?</w:t>
      </w:r>
      <w:r>
        <w:rPr>
          <w:rFonts w:hint="default" w:ascii="Times New Roman" w:hAnsi="Times New Roman" w:cs="Times New Roman"/>
          <w:sz w:val="28"/>
          <w:szCs w:val="28"/>
        </w:rPr>
        <w:br w:type="textWrapping"/>
      </w:r>
      <w:r>
        <w:rPr>
          <w:rFonts w:hint="default" w:ascii="Times New Roman" w:hAnsi="Times New Roman" w:cs="Times New Roman"/>
          <w:sz w:val="28"/>
          <w:szCs w:val="28"/>
        </w:rPr>
        <w:t>   — Значит, ты против Истории не возражаешь? — обрадовался папа. — Ты согласна, что все мы должны найти в ней свое место, оставить свой след, обрести смысл жизни? А понять себя — разве это не важно? Но сделать это можно, только если найдешь себе настоящего друга. В диалоге с этим другом. Друг, другой — вот что делает нас настоящими людьми. И встреча с ним — это задача целой жизни, которую нельзя решить раз и навсегда…</w:t>
      </w:r>
      <w:r>
        <w:rPr>
          <w:rFonts w:hint="default" w:ascii="Times New Roman" w:hAnsi="Times New Roman" w:cs="Times New Roman"/>
          <w:sz w:val="28"/>
          <w:szCs w:val="28"/>
        </w:rPr>
        <w:br w:type="textWrapping"/>
      </w:r>
      <w:r>
        <w:rPr>
          <w:rFonts w:hint="default" w:ascii="Times New Roman" w:hAnsi="Times New Roman" w:cs="Times New Roman"/>
          <w:sz w:val="28"/>
          <w:szCs w:val="28"/>
        </w:rPr>
        <w:t>   Судя по всему, догадалась мама, утром в голову папе пришла не одна мысль, а гораздо больше. И вообще он очень умный. Надо обязательно как-то дать ему знать, что она это поняла. Надо постараться тоже сказать что-нибудь умное, потому что диалог — это разговор двух или нескольких лиц. Но ничего умного мама так и не сказала. Вместо этого она воскликнула:</w:t>
      </w:r>
      <w:r>
        <w:rPr>
          <w:rFonts w:hint="default" w:ascii="Times New Roman" w:hAnsi="Times New Roman" w:cs="Times New Roman"/>
          <w:sz w:val="28"/>
          <w:szCs w:val="28"/>
        </w:rPr>
        <w:br w:type="textWrapping"/>
      </w:r>
      <w:r>
        <w:rPr>
          <w:rFonts w:hint="default" w:ascii="Times New Roman" w:hAnsi="Times New Roman" w:cs="Times New Roman"/>
          <w:sz w:val="28"/>
          <w:szCs w:val="28"/>
        </w:rPr>
        <w:t>   — Ой! Лягушонок!</w:t>
      </w:r>
      <w:r>
        <w:rPr>
          <w:rFonts w:hint="default" w:ascii="Times New Roman" w:hAnsi="Times New Roman" w:cs="Times New Roman"/>
          <w:sz w:val="28"/>
          <w:szCs w:val="28"/>
        </w:rPr>
        <w:br w:type="textWrapping"/>
      </w:r>
      <w:r>
        <w:rPr>
          <w:rFonts w:hint="default" w:ascii="Times New Roman" w:hAnsi="Times New Roman" w:cs="Times New Roman"/>
          <w:sz w:val="28"/>
          <w:szCs w:val="28"/>
        </w:rPr>
        <w:t>   — Что — лягушонок? — не понял папа.</w:t>
      </w:r>
      <w:r>
        <w:rPr>
          <w:rFonts w:hint="default" w:ascii="Times New Roman" w:hAnsi="Times New Roman" w:cs="Times New Roman"/>
          <w:sz w:val="28"/>
          <w:szCs w:val="28"/>
        </w:rPr>
        <w:br w:type="textWrapping"/>
      </w:r>
      <w:r>
        <w:rPr>
          <w:rFonts w:hint="default" w:ascii="Times New Roman" w:hAnsi="Times New Roman" w:cs="Times New Roman"/>
          <w:sz w:val="28"/>
          <w:szCs w:val="28"/>
        </w:rPr>
        <w:t>   — Лягушонок. Вон там. Провалился в яму.</w:t>
      </w:r>
      <w:r>
        <w:rPr>
          <w:rFonts w:hint="default" w:ascii="Times New Roman" w:hAnsi="Times New Roman" w:cs="Times New Roman"/>
          <w:sz w:val="28"/>
          <w:szCs w:val="28"/>
        </w:rPr>
        <w:br w:type="textWrapping"/>
      </w:r>
      <w:r>
        <w:rPr>
          <w:rFonts w:hint="default" w:ascii="Times New Roman" w:hAnsi="Times New Roman" w:cs="Times New Roman"/>
          <w:sz w:val="28"/>
          <w:szCs w:val="28"/>
        </w:rPr>
        <w:t>   Мама свернула с дорожки и побежала к яме.</w:t>
      </w:r>
      <w:r>
        <w:rPr>
          <w:rFonts w:hint="default" w:ascii="Times New Roman" w:hAnsi="Times New Roman" w:cs="Times New Roman"/>
          <w:sz w:val="28"/>
          <w:szCs w:val="28"/>
        </w:rPr>
        <w:br w:type="textWrapping"/>
      </w:r>
      <w:r>
        <w:rPr>
          <w:rFonts w:hint="default" w:ascii="Times New Roman" w:hAnsi="Times New Roman" w:cs="Times New Roman"/>
          <w:sz w:val="28"/>
          <w:szCs w:val="28"/>
        </w:rPr>
        <w:t>   — Смотри, смотри, их здесь много!</w:t>
      </w:r>
      <w:r>
        <w:rPr>
          <w:rFonts w:hint="default" w:ascii="Times New Roman" w:hAnsi="Times New Roman" w:cs="Times New Roman"/>
          <w:sz w:val="28"/>
          <w:szCs w:val="28"/>
        </w:rPr>
        <w:br w:type="textWrapping"/>
      </w:r>
      <w:r>
        <w:rPr>
          <w:rFonts w:hint="default" w:ascii="Times New Roman" w:hAnsi="Times New Roman" w:cs="Times New Roman"/>
          <w:sz w:val="28"/>
          <w:szCs w:val="28"/>
        </w:rPr>
        <w:t>   Папа подошел и тоже заглянул в яму. Яма была свежевырытая, узкая и глубокая. На дне копошились и подпрыгивали плененные лягушата.</w:t>
      </w:r>
      <w:r>
        <w:rPr>
          <w:rFonts w:hint="default" w:ascii="Times New Roman" w:hAnsi="Times New Roman" w:cs="Times New Roman"/>
          <w:sz w:val="28"/>
          <w:szCs w:val="28"/>
        </w:rPr>
        <w:br w:type="textWrapping"/>
      </w:r>
      <w:r>
        <w:rPr>
          <w:rFonts w:hint="default" w:ascii="Times New Roman" w:hAnsi="Times New Roman" w:cs="Times New Roman"/>
          <w:sz w:val="28"/>
          <w:szCs w:val="28"/>
        </w:rPr>
        <w:t>   — Тут забор собираются ставить, — сказал папа. — Видишь, вон там еще одна яма, и вон там. Похоже, под столбы. А что, эти лягушки сами отсюда не выберутся? Откуда их здесь столько?</w:t>
      </w:r>
      <w:r>
        <w:rPr>
          <w:rFonts w:hint="default" w:ascii="Times New Roman" w:hAnsi="Times New Roman" w:cs="Times New Roman"/>
          <w:sz w:val="28"/>
          <w:szCs w:val="28"/>
        </w:rPr>
        <w:br w:type="textWrapping"/>
      </w:r>
      <w:r>
        <w:rPr>
          <w:rFonts w:hint="default" w:ascii="Times New Roman" w:hAnsi="Times New Roman" w:cs="Times New Roman"/>
          <w:sz w:val="28"/>
          <w:szCs w:val="28"/>
        </w:rPr>
        <w:t>   — Им не допрыгнуть. Видишь, они маленькие. Это лягушата. Наверное, спешили на свою первую зимовку. Знаешь, как они зимуют? Залезают в водоем и зарываются в ил. Но до водоема надо сначала добраться. Тут, наверное, какая-нибудь лягушачья тропа пролегает, которая к пруду ведет. Они скакали-скакали — и попали в ловушку.</w:t>
      </w:r>
      <w:r>
        <w:rPr>
          <w:rFonts w:hint="default" w:ascii="Times New Roman" w:hAnsi="Times New Roman" w:cs="Times New Roman"/>
          <w:sz w:val="28"/>
          <w:szCs w:val="28"/>
        </w:rPr>
        <w:br w:type="textWrapping"/>
      </w:r>
      <w:r>
        <w:rPr>
          <w:rFonts w:hint="default" w:ascii="Times New Roman" w:hAnsi="Times New Roman" w:cs="Times New Roman"/>
          <w:sz w:val="28"/>
          <w:szCs w:val="28"/>
        </w:rPr>
        <w:t>   — Ты думаешь, их надо спасать? — осторожно спросил папа.</w:t>
      </w:r>
      <w:r>
        <w:rPr>
          <w:rFonts w:hint="default" w:ascii="Times New Roman" w:hAnsi="Times New Roman" w:cs="Times New Roman"/>
          <w:sz w:val="28"/>
          <w:szCs w:val="28"/>
        </w:rPr>
        <w:br w:type="textWrapping"/>
      </w:r>
      <w:r>
        <w:rPr>
          <w:rFonts w:hint="default" w:ascii="Times New Roman" w:hAnsi="Times New Roman" w:cs="Times New Roman"/>
          <w:sz w:val="28"/>
          <w:szCs w:val="28"/>
        </w:rPr>
        <w:t>   — Конечно, надо, — убежденно ответила мама. — Разве можно бросить их на дне земляной ямы, таких маленьких? Они все погибнут.</w:t>
      </w:r>
      <w:r>
        <w:rPr>
          <w:rFonts w:hint="default" w:ascii="Times New Roman" w:hAnsi="Times New Roman" w:cs="Times New Roman"/>
          <w:sz w:val="28"/>
          <w:szCs w:val="28"/>
        </w:rPr>
        <w:br w:type="textWrapping"/>
      </w:r>
      <w:r>
        <w:rPr>
          <w:rFonts w:hint="default" w:ascii="Times New Roman" w:hAnsi="Times New Roman" w:cs="Times New Roman"/>
          <w:sz w:val="28"/>
          <w:szCs w:val="28"/>
        </w:rPr>
        <w:t>   И она тут же представила себе, как они с папой приходят к яме через неделю и видят, что она заполнена дохлыми, посиневшими ляг</w:t>
      </w:r>
      <w:r>
        <w:rPr>
          <w:rFonts w:hint="default"/>
        </w:rPr>
        <mc:AlternateContent>
          <mc:Choice Requires="wpg">
            <w:drawing>
              <wp:anchor distT="0" distB="0" distL="114300" distR="114300" simplePos="0" relativeHeight="25270272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440" name="Группа 24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70272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O07kuu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Kha/BsEAAADd&#10;AAAADwAAAGRycy9kb3ducmV2LnhtbEWP2W7CMBRE3yvxD9ZF4q04YWlLiuEBVIlF6gJ8wCW+TSLi&#10;62CbrV9fI1Xq42hmzmjG06upxZmcrywrSLsJCOLc6ooLBbvt2+MLCB+QNdaWScGNPEwnrYcxZtpe&#10;+IvOm1CICGGfoYIyhCaT0uclGfRd2xBH79s6gyFKV0jt8BLhppa9JHmSBiuOCyU2NCspP2xORsF2&#10;9fx+W49+9uvjcv4hd8P+JztWqtNOk1cQga7hP/zXXmgFvcEghfub+ATk5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ha/&#10;B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FH2F7kAAADd&#10;AAAADwAAAGRycy9kb3ducmV2LnhtbEWPSwvCMBCE74L/IazgTVOLiFajB1HQow8Eb0uz9mGzKU18&#10;/nojCB6HmfmGmS2ephJ3alxhWcGgH4EgTq0uOFNwPKx7YxDOI2usLJOCFzlYzNutGSbaPnhH973P&#10;RICwS1BB7n2dSOnSnAy6vq2Jg3exjUEfZJNJ3eAjwE0l4ygaSYMFh4Uca1rmlF73N6Ngty1K8pvz&#10;BEenF1ca36syLZXqdgbRFISnp/+Hf+2NVhAPhz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RR9he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0374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443" name="Группа 24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70374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iscRp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OmEcnsEAAADd&#10;AAAADwAAAGRycy9kb3ducmV2LnhtbEWPzW7CMBCE70h9B2sr9QYONNA2YDgUVSogQQs8wDZekqjx&#10;OtguP316jITEcTQz32hGk5OpxYGcrywr6HYSEMS51RUXCrabj/YrCB+QNdaWScGZPEzGD60RZtoe&#10;+ZsO61CICGGfoYIyhCaT0uclGfQd2xBHb2edwRClK6R2eIxwU8tekgykwYrjQokNvZeU/67/jILN&#10;/GV5Xrz9/yz2s+lKbvvPX+xYqafHbjIEEegU7uFb+1Mr6KVpCtc38QnI8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mEc&#10;n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7huY7oAAADd&#10;AAAADwAAAGRycy9kb3ducmV2LnhtbEWPSwvCMBCE74L/IazgTVNFRavRgyjo0QeCt6VZ+7DZlCY+&#10;f70RBI/DzHzDzBZPU4o71S63rKDXjUAQJ1bnnCo4HtadMQjnkTWWlknBixws5s3GDGNtH7yj+96n&#10;IkDYxagg876KpXRJRgZd11bEwbvY2qAPsk6lrvER4KaU/SgaSYM5h4UMK1pmlFz3N6Ngt80L8pvz&#10;BEenF5ca36siKZRqt3rRFISnp/+Hf+2NVtAfDIb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uG5j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01696"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446" name="Прямоугольник 24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614784;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BsqcaI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j6XcZt0A&#10;AAAOAQAADwAAAAAAAAABACAAAAAiAAAAZHJzL2Rvd25yZXYueG1sUEsBAhQAFAAAAAgAh07iQGyp&#10;xo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00672"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447" name="Прямоугольник 24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615808;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ZsyCR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ушками, которые лежат вверх животами. Нет, нет, нет…</w:t>
      </w:r>
      <w:r>
        <w:rPr>
          <w:rFonts w:hint="default" w:ascii="Times New Roman" w:hAnsi="Times New Roman" w:cs="Times New Roman"/>
          <w:sz w:val="28"/>
          <w:szCs w:val="28"/>
        </w:rPr>
        <w:br w:type="textWrapping"/>
      </w:r>
      <w:r>
        <w:rPr>
          <w:rFonts w:hint="default" w:ascii="Times New Roman" w:hAnsi="Times New Roman" w:cs="Times New Roman"/>
          <w:sz w:val="28"/>
          <w:szCs w:val="28"/>
        </w:rPr>
        <w:t>   Папа, видимо, тоже что-то себе представил, потому что вздохнул и спросил:</w:t>
      </w:r>
      <w:r>
        <w:rPr>
          <w:rFonts w:hint="default" w:ascii="Times New Roman" w:hAnsi="Times New Roman" w:cs="Times New Roman"/>
          <w:sz w:val="28"/>
          <w:szCs w:val="28"/>
        </w:rPr>
        <w:br w:type="textWrapping"/>
      </w:r>
      <w:r>
        <w:rPr>
          <w:rFonts w:hint="default" w:ascii="Times New Roman" w:hAnsi="Times New Roman" w:cs="Times New Roman"/>
          <w:sz w:val="28"/>
          <w:szCs w:val="28"/>
        </w:rPr>
        <w:t>   — Как мы будем это делать?</w:t>
      </w:r>
      <w:r>
        <w:rPr>
          <w:rFonts w:hint="default" w:ascii="Times New Roman" w:hAnsi="Times New Roman" w:cs="Times New Roman"/>
          <w:sz w:val="28"/>
          <w:szCs w:val="28"/>
        </w:rPr>
        <w:br w:type="textWrapping"/>
      </w:r>
      <w:r>
        <w:rPr>
          <w:rFonts w:hint="default" w:ascii="Times New Roman" w:hAnsi="Times New Roman" w:cs="Times New Roman"/>
          <w:sz w:val="28"/>
          <w:szCs w:val="28"/>
        </w:rPr>
        <w:t>   — Можно было бы соорудить какой-нибудь наклонный помост из веток. Но яма очень узкая. Не получится. Придется руками вытаскивать. Ты когда-нибудь держал лягушек в руках? Они очень нежные. Их можно случайно раздавить.</w:t>
      </w:r>
      <w:r>
        <w:rPr>
          <w:rFonts w:hint="default" w:ascii="Times New Roman" w:hAnsi="Times New Roman" w:cs="Times New Roman"/>
          <w:sz w:val="28"/>
          <w:szCs w:val="28"/>
        </w:rPr>
        <w:br w:type="textWrapping"/>
      </w:r>
      <w:r>
        <w:rPr>
          <w:rFonts w:hint="default" w:ascii="Times New Roman" w:hAnsi="Times New Roman" w:cs="Times New Roman"/>
          <w:sz w:val="28"/>
          <w:szCs w:val="28"/>
        </w:rPr>
        <w:t>   Папа подумал, что лягушки не только нежные, но еще скользкие, холодные и шевелятся. И что он никогда — никогда-никогда — не держал в руках никаких лягушек. Но мама в этот момент на него смотрела, поэтому он ничем себя не выдал. Ни один мускул не дрогнул у него на лице. Только глаза стали немного грустными. И мама увидела папин мужественный взгляд и поняла: он готов помогать ей и лягушкам. Готов совершить благородный поступок, даже если придется делать это голыми руками. Но на всякий случай — ради безопасности лягушек — мама решила вытаскивать их из ямы сама.</w:t>
      </w:r>
      <w:r>
        <w:rPr>
          <w:rFonts w:hint="default" w:ascii="Times New Roman" w:hAnsi="Times New Roman" w:cs="Times New Roman"/>
          <w:sz w:val="28"/>
          <w:szCs w:val="28"/>
        </w:rPr>
        <w:br w:type="textWrapping"/>
      </w:r>
      <w:r>
        <w:rPr>
          <w:rFonts w:hint="default" w:ascii="Times New Roman" w:hAnsi="Times New Roman" w:cs="Times New Roman"/>
          <w:sz w:val="28"/>
          <w:szCs w:val="28"/>
        </w:rPr>
        <w:t>   — Я буду доставать, а ты — принимай, — сказала мама. — Только надо этих лягушат не здесь выпускать, а где-нибудь подальше. А то они снова упадут в яму, в другую. Хорошо бы их куда-нибудь складывать…</w:t>
      </w:r>
      <w:r>
        <w:rPr>
          <w:rFonts w:hint="default" w:ascii="Times New Roman" w:hAnsi="Times New Roman" w:cs="Times New Roman"/>
          <w:sz w:val="28"/>
          <w:szCs w:val="28"/>
        </w:rPr>
        <w:br w:type="textWrapping"/>
      </w:r>
      <w:r>
        <w:rPr>
          <w:rFonts w:hint="default" w:ascii="Times New Roman" w:hAnsi="Times New Roman" w:cs="Times New Roman"/>
          <w:sz w:val="28"/>
          <w:szCs w:val="28"/>
        </w:rPr>
        <w:t>   Тут папа опять повел себя мужественно и благородно.</w:t>
      </w:r>
      <w:r>
        <w:rPr>
          <w:rFonts w:hint="default" w:ascii="Times New Roman" w:hAnsi="Times New Roman" w:cs="Times New Roman"/>
          <w:sz w:val="28"/>
          <w:szCs w:val="28"/>
        </w:rPr>
        <w:br w:type="textWrapping"/>
      </w:r>
      <w:r>
        <w:rPr>
          <w:rFonts w:hint="default" w:ascii="Times New Roman" w:hAnsi="Times New Roman" w:cs="Times New Roman"/>
          <w:sz w:val="28"/>
          <w:szCs w:val="28"/>
        </w:rPr>
        <w:t>   — Можно мешок сделать, — сказал он. Быстро снял с себя куртку и свернул ее кульком.</w:t>
      </w:r>
      <w:r>
        <w:rPr>
          <w:rFonts w:hint="default" w:ascii="Times New Roman" w:hAnsi="Times New Roman" w:cs="Times New Roman"/>
          <w:sz w:val="28"/>
          <w:szCs w:val="28"/>
        </w:rPr>
        <w:br w:type="textWrapping"/>
      </w:r>
      <w:r>
        <w:rPr>
          <w:rFonts w:hint="default" w:ascii="Times New Roman" w:hAnsi="Times New Roman" w:cs="Times New Roman"/>
          <w:sz w:val="28"/>
          <w:szCs w:val="28"/>
        </w:rPr>
        <w:t>   Мама засучила рукав, присела у ямы и запустила туда руку. Лягушки тут же прыснули в разные стороны, стали прыгать на стенки и никак не желали спасаться.</w:t>
      </w:r>
      <w:r>
        <w:rPr>
          <w:rFonts w:hint="default" w:ascii="Times New Roman" w:hAnsi="Times New Roman" w:cs="Times New Roman"/>
          <w:sz w:val="28"/>
          <w:szCs w:val="28"/>
        </w:rPr>
        <w:br w:type="textWrapping"/>
      </w:r>
      <w:r>
        <w:rPr>
          <w:rFonts w:hint="default" w:ascii="Times New Roman" w:hAnsi="Times New Roman" w:cs="Times New Roman"/>
          <w:sz w:val="28"/>
          <w:szCs w:val="28"/>
        </w:rPr>
        <w:t>   «Так не годится, — подумала мама. — Надо засунуть руку поглубже, до самого дна».</w:t>
      </w:r>
      <w:r>
        <w:rPr>
          <w:rFonts w:hint="default" w:ascii="Times New Roman" w:hAnsi="Times New Roman" w:cs="Times New Roman"/>
          <w:sz w:val="28"/>
          <w:szCs w:val="28"/>
        </w:rPr>
        <w:br w:type="textWrapping"/>
      </w:r>
      <w:r>
        <w:rPr>
          <w:rFonts w:hint="default" w:ascii="Times New Roman" w:hAnsi="Times New Roman" w:cs="Times New Roman"/>
          <w:sz w:val="28"/>
          <w:szCs w:val="28"/>
        </w:rPr>
        <w:t>   Маме пришлось лечь боком на землю и прижаться щекой к траве.</w:t>
      </w:r>
      <w:r>
        <w:rPr>
          <w:rFonts w:hint="default" w:ascii="Times New Roman" w:hAnsi="Times New Roman" w:cs="Times New Roman"/>
          <w:sz w:val="28"/>
          <w:szCs w:val="28"/>
        </w:rPr>
        <w:br w:type="textWrapping"/>
      </w:r>
      <w:r>
        <w:rPr>
          <w:rFonts w:hint="default" w:ascii="Times New Roman" w:hAnsi="Times New Roman" w:cs="Times New Roman"/>
          <w:sz w:val="28"/>
          <w:szCs w:val="28"/>
        </w:rPr>
        <w:t>   «Наверное, это очень некрасиво со стороны, — думала мама. — Будто я не человек, а дикое растение, которое вросло в почву одним боком. А что он подумает? Но надо выбирать, — вздохнула она, — красота или лягушки».</w:t>
      </w:r>
      <w:r>
        <w:rPr>
          <w:rFonts w:hint="default" w:ascii="Times New Roman" w:hAnsi="Times New Roman" w:cs="Times New Roman"/>
          <w:sz w:val="28"/>
          <w:szCs w:val="28"/>
        </w:rPr>
        <w:br w:type="textWrapping"/>
      </w:r>
      <w:r>
        <w:rPr>
          <w:rFonts w:hint="default" w:ascii="Times New Roman" w:hAnsi="Times New Roman" w:cs="Times New Roman"/>
          <w:sz w:val="28"/>
          <w:szCs w:val="28"/>
        </w:rPr>
        <w:t>   Чтобы сосредоточиться на лягушках, мама решила смотреть не на папины ботинки (папу целиком ей не было видно), а в сторону — на низенький куст, который рос неподалеку.</w:t>
      </w:r>
      <w:r>
        <w:rPr>
          <w:rFonts w:hint="default" w:ascii="Times New Roman" w:hAnsi="Times New Roman" w:cs="Times New Roman"/>
          <w:sz w:val="28"/>
          <w:szCs w:val="28"/>
        </w:rPr>
        <w:br w:type="textWrapping"/>
      </w:r>
      <w:r>
        <w:rPr>
          <w:rFonts w:hint="default" w:ascii="Times New Roman" w:hAnsi="Times New Roman" w:cs="Times New Roman"/>
          <w:sz w:val="28"/>
          <w:szCs w:val="28"/>
        </w:rPr>
        <w:t>   Лягушата по-прежнему увертывались и выскальзывали из пальцев. Но в конце концов мама приноровилась. Сначала она распускала пальцы и накрывала ладонью какого-нибудь лягушонка, потом чуть-чуть сжимала кулак и тащила его вверх, по земляной стенке ямы. Тут наготове поджидал папа с мешком из куртки. Мама подносила лягушонка к куртке, разжимала пальцы над горловиной, и лягушонок оказывался на новом месте. А папа ловко перехватывал мешок и легонько его встряхивал, чтобы лягушонок упал в середину. От напряжения у мамы по лицу бежала струйка пота, а папина куртка слегка ш</w:t>
      </w:r>
      <w:r>
        <w:rPr>
          <w:rFonts w:hint="default"/>
        </w:rPr>
        <mc:AlternateContent>
          <mc:Choice Requires="wpg">
            <w:drawing>
              <wp:anchor distT="0" distB="0" distL="114300" distR="114300" simplePos="0" relativeHeight="25269964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432" name="Группа 24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69964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iSsZTdAAAADAEAAA8AAAAAAAAAAQAgAAAAIgAAAGRycy9kb3du&#10;cmV2LnhtbFBLAQIUABQAAAAIAIdO4kBPcuaQ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7Y73l8EAAADd&#10;AAAADwAAAGRycy9kb3ducmV2LnhtbEWP227CMBBE35H6D9ZW6ltxIJRLwPDQqhItEvcPWOIliRqv&#10;U9vl0q/HlSrxOJqZM5rJ7GJqcSLnK8sKOu0EBHFudcWFgv3u/XkIwgdkjbVlUnAlD7PpQ2uCmbZn&#10;3tBpGwoRIewzVFCG0GRS+rwkg75tG+LoHa0zGKJ0hdQOzxFuatlNkr40WHFcKLGh15Lyr+2PUbD7&#10;HCyvi9HvYfH98baS+5d0zY6VenrsJGMQgS7hHv5vz7WCbi9N4e9NfAJye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Y73&#10;l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jPK4hboAAADd&#10;AAAADwAAAGRycy9kb3ducmV2LnhtbEWPyQoCMRBE74L/EFrwphkXREejB1HQowuCt2bSzuKkM0zi&#10;+vVGEDwWVfWKmi2ephR3ql1uWUGvG4EgTqzOOVVwPKw7YxDOI2ssLZOCFzlYzJuNGcbaPnhH971P&#10;RYCwi1FB5n0VS+mSjAy6rq2Ig3extUEfZJ1KXeMjwE0p+1E0kgZzDgsZVrTMKLnub0bBbpsX5Dfn&#10;CY5OLy41vldFUijVbvWiKQhPT/8P/9obraA/HAzh+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8riF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006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435" name="Группа 24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7006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JvO4JyqAgAAD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flUD8EAAADd&#10;AAAADwAAAGRycy9kb3ducmV2LnhtbEWPW2sCMRSE34X+h3AE3zTrpV62Rh8qhVrB1ssPON0cd5du&#10;TrZJ6qW/3giCj8PMfMNM52dTiSM5X1pW0O0kIIgzq0vOFex3b+0xCB+QNVaWScGFPMxnT40pptqe&#10;eEPHbchFhLBPUUERQp1K6bOCDPqOrYmjd7DOYIjS5VI7PEW4qWQvSYbSYMlxocCaXgvKfrZ/RsHu&#10;Y7S+rCb/36vf5eJT7p/7X+xYqVazm7yACHQOj/C9/a4V9Ab9IdzexCcgZ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lU&#10;D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CAm8rwAAADd&#10;AAAADwAAAGRycy9kb3ducmV2LnhtbEWPS4sCMRCE74L/IbTgzcmoi+6ORg+i4B59IHhrJu08nHSG&#10;SXz+eiMIHouq+oqazu+mEldqXGFZQT+KQRCnVhecKdjvVr1fEM4ja6wsk4IHOZjP2q0pJtreeEPX&#10;rc9EgLBLUEHufZ1I6dKcDLrI1sTBO9nGoA+yyaRu8BbgppKDOB5JgwWHhRxrWuSUnrcXo2DzX5Tk&#10;18c/HB0eXGl8Lsu0VKrb6ccTEJ7u/hv+tNdaweBnOIb3m/A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gJvK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98624"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438" name="Прямоугольник 24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617856;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Dk7CKv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5Owi&#10;r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97600"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439" name="Прямоугольник 24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618880;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Wg0oM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евелилась.</w:t>
      </w:r>
    </w:p>
    <w:p w14:paraId="034FB3FA">
      <w:p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   Наконец последний лягушонок был извлечен на свет божий. Папа помог маме подняться. Весь бок у нее был в травинках, а на щеке отпечаталось зеленовато-коричневое пятно.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У тебя лицо грязное, — сказал папа очень нежно.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Мама достала носовой платок и стала тереть пятно, отчего пятно расползлось по щеке еще шире.</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Все?</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Почти, — сказал папа и подумал, что мама красивая.</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Но мама не знала, что подумал папа, и очень переживала, что она такая грязная и страшная, да к тому же только что на глазах у папы валялась на земле, уставившись на дурацкий куст.</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Ладно, пошли, — вздохнув, сказала мама.</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xml:space="preserve">   Папа поудобнее перехватил </w:t>
      </w:r>
      <w:r>
        <w:rPr>
          <w:rFonts w:hint="default"/>
        </w:rPr>
        <mc:AlternateContent>
          <mc:Choice Requires="wpg">
            <w:drawing>
              <wp:anchor distT="0" distB="0" distL="114300" distR="114300" simplePos="0" relativeHeight="25270886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456" name="Группа 24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70886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IkrGU3QAAAAwBAAAPAAAAAAAAAAEAIAAAACIAAABkcnMv&#10;ZG93bnJldi54bWxQSwECFAAUAAAACACHTuJAL9JpIKkCAAA1BwAADgAAAAAAAAABACAAAAAs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T2oUNMAAAADd&#10;AAAADwAAAGRycy9kb3ducmV2LnhtbEWPW2sCMRSE3wv+h3CEvtWstt5Wow8tQlvB+w84bo67i5uT&#10;bRJv/fWmUPBxmJlvmPH0aipxJudLywrarQQEcWZ1ybmC3Xb2MgDhA7LGyjIpuJGH6aTxNMZU2wuv&#10;6bwJuYgQ9ikqKEKoUyl9VpBB37I1cfQO1hkMUbpcaoeXCDeV7CRJTxosOS4UWNN7QdlxczIKtt/9&#10;xW0+/N3Pf74+lnLXfV2xY6Wem+1kBCLQNTzC/+1PraDz1u3D35v4BOTk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ahQ0&#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0GBXILcAAADd&#10;AAAADwAAAGRycy9kb3ducmV2LnhtbEVPyQrCMBC9C/5DGMGbTRUVrUYPoqBHFwRvQzN2sZmUJq5f&#10;bw6Cx8fb58uXqcSDGldYVtCPYhDEqdUFZwpOx01vAsJ5ZI2VZVLwJgfLRbs1x0TbJ+/pcfCZCCHs&#10;ElSQe18nUro0J4MusjVx4K62MegDbDKpG3yGcFPJQRyPpcGCQ0OONa1ySm+Hu1Gw3xUl+e1liuPz&#10;myuNn3WZlkp1O/14BsLTy//FP/dWKxgMR2Fu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YFcg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0988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459" name="Группа 24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70988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5dKH3rA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eXSh9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Du9G/bwAAADd&#10;AAAADwAAAGRycy9kb3ducmV2LnhtbEVPyW7CMBC9I/UfrKnErTgsZUkxHIqQWKSyfsA0niZR43Fq&#10;m/Xr8aESx6e3j6dXU4kzOV9aVtBuJSCIM6tLzhUcD/O3IQgfkDVWlknBjTxMJy+NMabaXnhH533I&#10;RQxhn6KCIoQ6ldJnBRn0LVsTR+7HOoMhQpdL7fASw00lO0nSlwZLjg0F1vRZUPa7PxkFh9Xg67Ye&#10;3b/Xf8vZRh7fu1t2rFTztZ18gAh0DU/xv3uhFXR6/bg/volPQE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vRv2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zY0AL4AAADd&#10;AAAADwAAAGRycy9kb3ducmV2LnhtbEWPS2vDMBCE74X+B7GF3hrZoZjEtexDaME55kEgt8Xa+hFr&#10;ZSwldvrrq0Ihx2FmvmGyYja9uNHoWssK4kUEgriyuuVawfHw9bYC4Tyyxt4yKbiTgyJ/fsow1Xbi&#10;Hd32vhYBwi5FBY33Qyqlqxoy6BZ2IA7etx0N+iDHWuoRpwA3vVxGUSINthwWGhxo01B12V+Ngt22&#10;7ciX5zUmpzv3Gn8+u6pT6vUljj5AeJr9I/zfLrWC5XsSw9+b8AR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Y0A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07840"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462" name="Прямоугольник 24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608640;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DHK/jU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j6XcZt0A&#10;AAAOAQAADwAAAAAAAAABACAAAAAiAAAAZHJzL2Rvd25yZXYueG1sUEsBAhQAFAAAAAgAh07iQMcr&#10;+N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06816"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463" name="Прямоугольник 24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609664;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mPjT7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свой самодельный мешок, и они стали спускаться под горку — в направлении старого паркового пруда.</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Здесь, наверное, уже безопасно. Ям вроде нет. Дальше они сами доскачут, — объявила наконец мама.</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Папа развернул куртку, и лягушата высыпались на землю. Они тут же шустро запрыгали по желтеющей траве, не оглядываясь на своих спасителей, — заторопились к заветному пруду, чтобы поскорее зарыться в ил. Скоро последний лягушонок исчез из виду.</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Хорошо, что мы их спасли! — сказала мама. Потом немножко помолчала и спросила: — Тебе не противно было?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Нет, — сказал папа тихим и немного грустным голосом. — Мне нравилось, что мы вместе их спасали. И что ты до меня дотрагивалась. Пожалуйста, прикоснись ко мне еще раз.</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Без лягушек не могу. Стесняюсь, — сказала мама. Дальше они пошли молча. Папа нацепил свою куртку на палку, чтобы она немного проветрилась и просохла после лягушек. Палка с курткой на сучке была похожа на флаг. Будто бы маленький отряд спасательной экспедиции возвращался с задания домой. Они шли, шли, шли. И вдруг папа остановился и крепко прижал маму к себе, а мама обхватила папу за шею.</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Теперь, когда ты будешь обо мне думать, — пробормотала мама в плечо папе, — тебе всегда будут мерещиться лягушки — холодные и мокрые… Хотя Иван-царевич вообще женился на лягушке — и ничего!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Я тоже хочу на тебе жениться, — неожиданно сказал папа.</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А я хочу выйти за тебя замуж. Я это твердо решила, с первого раза, когда ты спросил: «Как вы чувствуете себя в Истории?» Мне, конечно, иногда говорили… Ну, там: «Я тебя люблю!» Но это всегда было как-то скучно. А ты спросил: «Как вы чувствуете себя в Истории?» — и мне сразу стало интересно.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Папа с мамой шли по парку и держались за руки.</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Знаешь, — сказала мама, — еще недавно я думала, что навсегда останусь одинокой и буду гулять по парку одна, с собакой. С такой большой черной овчаркой. Но теперь мы могли бы гулять втроем…</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 Зачем нам кто-то трет</w:t>
      </w:r>
      <w:r>
        <w:rPr>
          <w:rFonts w:hint="default"/>
        </w:rPr>
        <mc:AlternateContent>
          <mc:Choice Requires="wpg">
            <w:drawing>
              <wp:anchor distT="0" distB="0" distL="114300" distR="114300" simplePos="0" relativeHeight="25271193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464" name="Группа 24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71193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iSsZTdAAAADAEAAA8AAAAAAAAAAQAgAAAAIgAAAGRycy9kb3du&#10;cmV2LnhtbFBLAQIUABQAAAAIAIdO4kDT2vUQ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HpjlZcEAAADd&#10;AAAADwAAAGRycy9kb3ducmV2LnhtbEWPzW7CMBCE75V4B2uRemscaKFtwHCgQmqLBBR4gCVekoh4&#10;HWzz16fHSJV6HM3MN5rh+GJqcSLnK8sKOkkKgji3uuJCwWY9fXoD4QOyxtoyKbiSh/Go9TDETNsz&#10;/9BpFQoRIewzVFCG0GRS+rwkgz6xDXH0dtYZDFG6QmqH5wg3teymaV8arDgulNjQpKR8vzoaBevv&#10;1/l19v67nR2+PhZy03tesmOlHtuddAAi0CX8h//an1pB96Xfg/ub+ATk6A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pjl&#10;Z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N+sdLkAAADd&#10;AAAADwAAAGRycy9kb3ducmV2LnhtbEWPSwvCMBCE74L/IazgTVNFilajB1HQow8Eb0uz9mGzKU18&#10;/nojCB6HmfmGmS2ephJ3alxhWcGgH4EgTq0uOFNwPKx7YxDOI2usLJOCFzlYzNutGSbaPnhH973P&#10;RICwS1BB7n2dSOnSnAy6vq2Jg3exjUEfZJNJ3eAjwE0lh1EUS4MFh4Uca1rmlF73N6Ngty1K8pvz&#10;BOPTiyuN71WZlkp1O4NoCsLT0//Dv/ZGKxiO4hi+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DfrHS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1296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467" name="Группа 24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71296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k2NF/rA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pNjRf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8JlK+7wAAADd&#10;AAAADwAAAGRycy9kb3ducmV2LnhtbEVPyW7CMBC9I/UfrKnErTgsZUkxHIqQWKSyfsA0niZR43Fq&#10;m/Xr8aESx6e3j6dXU4kzOV9aVtBuJSCIM6tLzhUcD/O3IQgfkDVWlknBjTxMJy+NMabaXnhH533I&#10;RQxhn6KCIoQ6ldJnBRn0LVsTR+7HOoMhQpdL7fASw00lO0nSlwZLjg0F1vRZUPa7PxkFh9Xg67Ye&#10;3b/Xf8vZRh7fu1t2rFTztZ18gAh0DU/xv3uhFXR6/Tg3volPQE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ZSvu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UA4BrkAAADd&#10;AAAADwAAAGRycy9kb3ducmV2LnhtbEWPSwvCMBCE74L/IazgTVNFilajB1HQow8Eb0uz9mGzKU18&#10;/nojCB6HmfmGmS2ephJ3alxhWcGgH4EgTq0uOFNwPKx7YxDOI2usLJOCFzlYzNutGSbaPnhH973P&#10;RICwS1BB7n2dSOnSnAy6vq2Jg3exjUEfZJNJ3eAjwE0lh1EUS4MFh4Uca1rmlF73N6Ngty1K8pvz&#10;BOPTiyuN71WZlkp1O4NoCsLT0//Dv/ZGKxiO4gl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FAOAa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10912"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470" name="Прямоугольник 24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605568;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sulf&#10;F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09888"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471" name="Прямоугольник 24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606592;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DnYvu7ogIAABcFAAAOAAAAZHJzL2Uyb0RvYy54&#10;bWytVM1uEzEQviPxDpbvdDchb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Rln1vdAAAADwEAAA8AAAAAAAAAAQAgAAAAIgAAAGRycy9kb3ducmV2&#10;LnhtbFBLAQIUABQAAAAIAIdO4kDnYvu7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lang w:val="en-US" w:eastAsia="zh-CN"/>
        </w:rPr>
        <w:t>ий? — удивился папа. — Нам и вдвоем хорошо!</w:t>
      </w:r>
      <w:r>
        <w:rPr>
          <w:rFonts w:hint="default" w:ascii="Times New Roman" w:hAnsi="Times New Roman" w:cs="Times New Roman"/>
          <w:sz w:val="28"/>
          <w:szCs w:val="28"/>
          <w:lang w:val="en-US" w:eastAsia="zh-CN"/>
        </w:rPr>
        <w:br w:type="textWrapping"/>
      </w:r>
      <w:r>
        <w:rPr>
          <w:rFonts w:hint="default" w:ascii="Times New Roman" w:hAnsi="Times New Roman" w:cs="Times New Roman"/>
          <w:sz w:val="28"/>
          <w:szCs w:val="28"/>
          <w:lang w:val="en-US" w:eastAsia="zh-CN"/>
        </w:rPr>
        <w:t>   И мама, хоть и была совершенно счастлива, вдруг поняла, что теперь, в изменившихся обстоятельствах, мечту о собаке будет осуществить еще труднее</w:t>
      </w:r>
    </w:p>
    <w:p w14:paraId="09C521CD">
      <w:pPr>
        <w:jc w:val="both"/>
        <w:rPr>
          <w:rFonts w:hint="default" w:ascii="Times New Roman" w:hAnsi="Times New Roman" w:cs="Times New Roman"/>
          <w:sz w:val="28"/>
          <w:szCs w:val="28"/>
          <w:lang w:val="en-US" w:eastAsia="zh-CN"/>
        </w:rPr>
      </w:pPr>
    </w:p>
    <w:p w14:paraId="314967B5">
      <w:pPr>
        <w:jc w:val="both"/>
        <w:rPr>
          <w:rFonts w:hint="default" w:ascii="Times New Roman" w:hAnsi="Times New Roman" w:cs="Times New Roman"/>
          <w:sz w:val="28"/>
          <w:szCs w:val="28"/>
          <w:lang w:val="en-US" w:eastAsia="zh-CN"/>
        </w:rPr>
      </w:pPr>
    </w:p>
    <w:p w14:paraId="551968FC">
      <w:pPr>
        <w:jc w:val="both"/>
        <w:rPr>
          <w:rFonts w:hint="default" w:ascii="Times New Roman" w:hAnsi="Times New Roman" w:cs="Times New Roman"/>
          <w:sz w:val="28"/>
          <w:szCs w:val="28"/>
          <w:lang w:val="en-US" w:eastAsia="zh-CN"/>
        </w:rPr>
      </w:pPr>
    </w:p>
    <w:p w14:paraId="10924FAB">
      <w:pPr>
        <w:jc w:val="both"/>
        <w:rPr>
          <w:rFonts w:hint="default" w:ascii="Times New Roman" w:hAnsi="Times New Roman" w:cs="Times New Roman"/>
          <w:sz w:val="28"/>
          <w:szCs w:val="28"/>
          <w:lang w:val="en-US" w:eastAsia="zh-CN"/>
        </w:rPr>
      </w:pPr>
    </w:p>
    <w:p w14:paraId="4AF19DBB">
      <w:pPr>
        <w:jc w:val="both"/>
        <w:rPr>
          <w:rFonts w:hint="default" w:ascii="Times New Roman" w:hAnsi="Times New Roman" w:cs="Times New Roman"/>
          <w:sz w:val="28"/>
          <w:szCs w:val="28"/>
          <w:lang w:val="en-US" w:eastAsia="zh-CN"/>
        </w:rPr>
      </w:pPr>
    </w:p>
    <w:p w14:paraId="4ABAA809">
      <w:pPr>
        <w:jc w:val="both"/>
        <w:rPr>
          <w:rFonts w:hint="default" w:ascii="Times New Roman" w:hAnsi="Times New Roman" w:cs="Times New Roman"/>
          <w:sz w:val="28"/>
          <w:szCs w:val="28"/>
        </w:rPr>
      </w:pPr>
      <w:r>
        <w:rPr>
          <w:rFonts w:hint="default" w:ascii="Times New Roman" w:hAnsi="Times New Roman" w:cs="Times New Roman"/>
          <w:sz w:val="28"/>
          <w:szCs w:val="28"/>
          <w:lang w:val="en-US" w:eastAsia="zh-CN"/>
        </w:rPr>
        <w:t>.</w:t>
      </w:r>
    </w:p>
    <w:p w14:paraId="3C1CBCD3">
      <w:pPr>
        <w:rPr>
          <w:rFonts w:hint="default"/>
        </w:rPr>
      </w:pPr>
    </w:p>
    <w:p w14:paraId="2A864C61">
      <w:pPr>
        <w:rPr>
          <w:rFonts w:hint="default"/>
        </w:rPr>
        <w:sectPr>
          <w:pgSz w:w="11906" w:h="16838"/>
          <w:pgMar w:top="1440" w:right="1800" w:bottom="1440" w:left="1800" w:header="720" w:footer="720" w:gutter="0"/>
          <w:cols w:space="720" w:num="1"/>
          <w:docGrid w:linePitch="360" w:charSpace="0"/>
        </w:sectPr>
      </w:pPr>
      <w:r>
        <w:rPr>
          <w:rFonts w:ascii="SimSun" w:hAnsi="SimSun" w:eastAsia="SimSun" w:cs="SimSun"/>
          <w:sz w:val="24"/>
          <w:szCs w:val="24"/>
        </w:rPr>
        <w:drawing>
          <wp:inline distT="0" distB="0" distL="114300" distR="114300">
            <wp:extent cx="5695950" cy="4232910"/>
            <wp:effectExtent l="0" t="0" r="3810" b="0"/>
            <wp:docPr id="774"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Изображение 1" descr="IMG_256"/>
                    <pic:cNvPicPr>
                      <a:picLocks noChangeAspect="1"/>
                    </pic:cNvPicPr>
                  </pic:nvPicPr>
                  <pic:blipFill>
                    <a:blip r:embed="rId18"/>
                    <a:stretch>
                      <a:fillRect/>
                    </a:stretch>
                  </pic:blipFill>
                  <pic:spPr>
                    <a:xfrm>
                      <a:off x="0" y="0"/>
                      <a:ext cx="5695950" cy="4232910"/>
                    </a:xfrm>
                    <a:prstGeom prst="rect">
                      <a:avLst/>
                    </a:prstGeom>
                    <a:noFill/>
                    <a:ln w="9525">
                      <a:noFill/>
                    </a:ln>
                  </pic:spPr>
                </pic:pic>
              </a:graphicData>
            </a:graphic>
          </wp:inline>
        </w:drawing>
      </w:r>
    </w:p>
    <w:p w14:paraId="7D778B52">
      <w:pPr>
        <w:rPr>
          <w:rFonts w:hint="default"/>
        </w:rPr>
      </w:pPr>
      <w:r>
        <w:rPr>
          <w:rFonts w:hint="default"/>
        </w:rPr>
        <mc:AlternateContent>
          <mc:Choice Requires="wps">
            <w:drawing>
              <wp:anchor distT="0" distB="0" distL="114300" distR="114300" simplePos="0" relativeHeight="251684864" behindDoc="0" locked="0" layoutInCell="1" allowOverlap="1">
                <wp:simplePos x="0" y="0"/>
                <wp:positionH relativeFrom="column">
                  <wp:posOffset>-5080</wp:posOffset>
                </wp:positionH>
                <wp:positionV relativeFrom="paragraph">
                  <wp:posOffset>-489585</wp:posOffset>
                </wp:positionV>
                <wp:extent cx="5312410" cy="1066800"/>
                <wp:effectExtent l="0" t="0" r="0" b="0"/>
                <wp:wrapNone/>
                <wp:docPr id="64" name="Текстовое поле 64"/>
                <wp:cNvGraphicFramePr/>
                <a:graphic xmlns:a="http://schemas.openxmlformats.org/drawingml/2006/main">
                  <a:graphicData uri="http://schemas.microsoft.com/office/word/2010/wordprocessingShape">
                    <wps:wsp>
                      <wps:cNvSpPr txBox="1"/>
                      <wps:spPr>
                        <a:xfrm>
                          <a:off x="0" y="0"/>
                          <a:ext cx="5312410" cy="1066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988C91">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Марина АРОМШТАМ</w:t>
                            </w:r>
                          </w:p>
                          <w:p w14:paraId="751DADB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«Мохнатый ребенок»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38.55pt;height:84pt;width:418.3pt;z-index:251684864;mso-width-relative:page;mso-height-relative:page;" filled="f" stroked="f" coordsize="21600,21600" o:gfxdata="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KNaLNoAAAAIAQAADwAA&#10;AAAAAAABACAAAAAiAAAAZHJzL2Rvd25yZXYueG1sUEsBAhQAFAAAAAgAh07iQIzucphNAgAAewQA&#10;AA4AAAAAAAAAAQAgAAAAKQEAAGRycy9lMm9Eb2MueG1sUEsFBgAAAAAGAAYAWQEAAOgFAAAAAA==&#10;">
                <v:fill on="f" focussize="0,0"/>
                <v:stroke on="f" weight="0.5pt"/>
                <v:imagedata o:title=""/>
                <o:lock v:ext="edit" aspectratio="f"/>
                <v:textbox>
                  <w:txbxContent>
                    <w:p w14:paraId="7C988C91">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Марина АРОМШТАМ</w:t>
                      </w:r>
                    </w:p>
                    <w:p w14:paraId="751DADB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«Мохнатый ребенок»</w:t>
                      </w:r>
                    </w:p>
                  </w:txbxContent>
                </v:textbox>
              </v:shape>
            </w:pict>
          </mc:Fallback>
        </mc:AlternateContent>
      </w:r>
    </w:p>
    <w:p w14:paraId="3FB7B300">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688960" behindDoc="0" locked="0" layoutInCell="1" allowOverlap="1">
                <wp:simplePos x="0" y="0"/>
                <wp:positionH relativeFrom="column">
                  <wp:posOffset>-781050</wp:posOffset>
                </wp:positionH>
                <wp:positionV relativeFrom="paragraph">
                  <wp:posOffset>4048760</wp:posOffset>
                </wp:positionV>
                <wp:extent cx="6755765" cy="5193665"/>
                <wp:effectExtent l="0" t="0" r="0" b="0"/>
                <wp:wrapNone/>
                <wp:docPr id="68" name="Прямоугольник 68"/>
                <wp:cNvGraphicFramePr/>
                <a:graphic xmlns:a="http://schemas.openxmlformats.org/drawingml/2006/main">
                  <a:graphicData uri="http://schemas.microsoft.com/office/word/2010/wordprocessingShape">
                    <wps:wsp>
                      <wps:cNvSpPr/>
                      <wps:spPr>
                        <a:xfrm>
                          <a:off x="501650" y="5321300"/>
                          <a:ext cx="6755765" cy="51936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D1BEA2">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64EFE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34F991E">
                                  <w:pPr>
                                    <w:widowControl w:val="0"/>
                                    <w:jc w:val="both"/>
                                    <w:rPr>
                                      <w:vertAlign w:val="baseline"/>
                                    </w:rPr>
                                  </w:pPr>
                                </w:p>
                                <w:p w14:paraId="3E4454F5">
                                  <w:pPr>
                                    <w:widowControl w:val="0"/>
                                    <w:jc w:val="both"/>
                                    <w:rPr>
                                      <w:vertAlign w:val="baseline"/>
                                    </w:rPr>
                                  </w:pPr>
                                </w:p>
                              </w:tc>
                            </w:tr>
                            <w:tr w14:paraId="08707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D9DB9E0">
                                  <w:pPr>
                                    <w:widowControl w:val="0"/>
                                    <w:jc w:val="center"/>
                                    <w:rPr>
                                      <w:vertAlign w:val="baseline"/>
                                    </w:rPr>
                                  </w:pPr>
                                </w:p>
                                <w:p w14:paraId="62D49BF1">
                                  <w:pPr>
                                    <w:widowControl w:val="0"/>
                                    <w:jc w:val="center"/>
                                    <w:rPr>
                                      <w:vertAlign w:val="baseline"/>
                                    </w:rPr>
                                  </w:pPr>
                                </w:p>
                              </w:tc>
                            </w:tr>
                            <w:tr w14:paraId="53B29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009013F">
                                  <w:pPr>
                                    <w:widowControl w:val="0"/>
                                    <w:jc w:val="center"/>
                                    <w:rPr>
                                      <w:vertAlign w:val="baseline"/>
                                    </w:rPr>
                                  </w:pPr>
                                </w:p>
                                <w:p w14:paraId="0D866D5D">
                                  <w:pPr>
                                    <w:widowControl w:val="0"/>
                                    <w:jc w:val="center"/>
                                    <w:rPr>
                                      <w:vertAlign w:val="baseline"/>
                                    </w:rPr>
                                  </w:pPr>
                                </w:p>
                              </w:tc>
                            </w:tr>
                            <w:tr w14:paraId="5715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DD9690E">
                                  <w:pPr>
                                    <w:widowControl w:val="0"/>
                                    <w:jc w:val="center"/>
                                    <w:rPr>
                                      <w:vertAlign w:val="baseline"/>
                                    </w:rPr>
                                  </w:pPr>
                                </w:p>
                                <w:p w14:paraId="09E18D80">
                                  <w:pPr>
                                    <w:widowControl w:val="0"/>
                                    <w:jc w:val="center"/>
                                    <w:rPr>
                                      <w:vertAlign w:val="baseline"/>
                                    </w:rPr>
                                  </w:pPr>
                                </w:p>
                              </w:tc>
                            </w:tr>
                            <w:tr w14:paraId="4D2BA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79A73FA">
                                  <w:pPr>
                                    <w:widowControl w:val="0"/>
                                    <w:jc w:val="center"/>
                                    <w:rPr>
                                      <w:vertAlign w:val="baseline"/>
                                    </w:rPr>
                                  </w:pPr>
                                </w:p>
                                <w:p w14:paraId="6B405833">
                                  <w:pPr>
                                    <w:widowControl w:val="0"/>
                                    <w:jc w:val="center"/>
                                    <w:rPr>
                                      <w:vertAlign w:val="baseline"/>
                                    </w:rPr>
                                  </w:pPr>
                                </w:p>
                              </w:tc>
                            </w:tr>
                            <w:tr w14:paraId="66A1A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1B45BF3">
                                  <w:pPr>
                                    <w:widowControl w:val="0"/>
                                    <w:jc w:val="center"/>
                                    <w:rPr>
                                      <w:vertAlign w:val="baseline"/>
                                    </w:rPr>
                                  </w:pPr>
                                </w:p>
                                <w:p w14:paraId="1D80FA00">
                                  <w:pPr>
                                    <w:widowControl w:val="0"/>
                                    <w:jc w:val="center"/>
                                    <w:rPr>
                                      <w:vertAlign w:val="baseline"/>
                                    </w:rPr>
                                  </w:pPr>
                                </w:p>
                              </w:tc>
                            </w:tr>
                            <w:tr w14:paraId="5353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67F34A9">
                                  <w:pPr>
                                    <w:widowControl w:val="0"/>
                                    <w:jc w:val="center"/>
                                    <w:rPr>
                                      <w:vertAlign w:val="baseline"/>
                                    </w:rPr>
                                  </w:pPr>
                                </w:p>
                                <w:p w14:paraId="5754F383">
                                  <w:pPr>
                                    <w:widowControl w:val="0"/>
                                    <w:jc w:val="center"/>
                                    <w:rPr>
                                      <w:vertAlign w:val="baseline"/>
                                    </w:rPr>
                                  </w:pPr>
                                </w:p>
                              </w:tc>
                            </w:tr>
                            <w:tr w14:paraId="1D326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57EF15F">
                                  <w:pPr>
                                    <w:widowControl w:val="0"/>
                                    <w:jc w:val="center"/>
                                    <w:rPr>
                                      <w:vertAlign w:val="baseline"/>
                                    </w:rPr>
                                  </w:pPr>
                                </w:p>
                                <w:p w14:paraId="20B4E6F0">
                                  <w:pPr>
                                    <w:widowControl w:val="0"/>
                                    <w:jc w:val="center"/>
                                    <w:rPr>
                                      <w:vertAlign w:val="baseline"/>
                                    </w:rPr>
                                  </w:pPr>
                                </w:p>
                              </w:tc>
                            </w:tr>
                            <w:tr w14:paraId="741CA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8A76880">
                                  <w:pPr>
                                    <w:widowControl w:val="0"/>
                                    <w:jc w:val="center"/>
                                    <w:rPr>
                                      <w:vertAlign w:val="baseline"/>
                                    </w:rPr>
                                  </w:pPr>
                                </w:p>
                                <w:p w14:paraId="11F50FE6">
                                  <w:pPr>
                                    <w:widowControl w:val="0"/>
                                    <w:jc w:val="center"/>
                                    <w:rPr>
                                      <w:vertAlign w:val="baseline"/>
                                    </w:rPr>
                                  </w:pPr>
                                </w:p>
                              </w:tc>
                            </w:tr>
                            <w:tr w14:paraId="5AF66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FB445F2">
                                  <w:pPr>
                                    <w:widowControl w:val="0"/>
                                    <w:jc w:val="center"/>
                                    <w:rPr>
                                      <w:vertAlign w:val="baseline"/>
                                    </w:rPr>
                                  </w:pPr>
                                </w:p>
                                <w:p w14:paraId="5278882B">
                                  <w:pPr>
                                    <w:widowControl w:val="0"/>
                                    <w:jc w:val="center"/>
                                    <w:rPr>
                                      <w:vertAlign w:val="baseline"/>
                                    </w:rPr>
                                  </w:pPr>
                                </w:p>
                              </w:tc>
                            </w:tr>
                            <w:tr w14:paraId="4D404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C20DCC1">
                                  <w:pPr>
                                    <w:widowControl w:val="0"/>
                                    <w:jc w:val="center"/>
                                    <w:rPr>
                                      <w:vertAlign w:val="baseline"/>
                                    </w:rPr>
                                  </w:pPr>
                                </w:p>
                                <w:p w14:paraId="5967D551">
                                  <w:pPr>
                                    <w:widowControl w:val="0"/>
                                    <w:jc w:val="center"/>
                                    <w:rPr>
                                      <w:vertAlign w:val="baseline"/>
                                    </w:rPr>
                                  </w:pPr>
                                </w:p>
                              </w:tc>
                            </w:tr>
                            <w:tr w14:paraId="08AC2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3D4B20C">
                                  <w:pPr>
                                    <w:widowControl w:val="0"/>
                                    <w:jc w:val="center"/>
                                    <w:rPr>
                                      <w:vertAlign w:val="baseline"/>
                                    </w:rPr>
                                  </w:pPr>
                                </w:p>
                                <w:p w14:paraId="5C493C00">
                                  <w:pPr>
                                    <w:widowControl w:val="0"/>
                                    <w:jc w:val="center"/>
                                    <w:rPr>
                                      <w:vertAlign w:val="baseline"/>
                                    </w:rPr>
                                  </w:pPr>
                                </w:p>
                              </w:tc>
                            </w:tr>
                            <w:tr w14:paraId="55F84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B060ECD">
                                  <w:pPr>
                                    <w:widowControl w:val="0"/>
                                    <w:jc w:val="center"/>
                                    <w:rPr>
                                      <w:vertAlign w:val="baseline"/>
                                    </w:rPr>
                                  </w:pPr>
                                </w:p>
                                <w:p w14:paraId="074CF101">
                                  <w:pPr>
                                    <w:widowControl w:val="0"/>
                                    <w:jc w:val="center"/>
                                    <w:rPr>
                                      <w:vertAlign w:val="baseline"/>
                                    </w:rPr>
                                  </w:pPr>
                                </w:p>
                              </w:tc>
                            </w:tr>
                            <w:tr w14:paraId="3ED51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68312E2C">
                                  <w:pPr>
                                    <w:widowControl w:val="0"/>
                                    <w:jc w:val="center"/>
                                    <w:rPr>
                                      <w:vertAlign w:val="baseline"/>
                                    </w:rPr>
                                  </w:pPr>
                                </w:p>
                                <w:p w14:paraId="3D9CCA8D">
                                  <w:pPr>
                                    <w:widowControl w:val="0"/>
                                    <w:jc w:val="center"/>
                                    <w:rPr>
                                      <w:vertAlign w:val="baseline"/>
                                    </w:rPr>
                                  </w:pPr>
                                </w:p>
                              </w:tc>
                            </w:tr>
                            <w:tr w14:paraId="2FD18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4C03986">
                                  <w:pPr>
                                    <w:widowControl w:val="0"/>
                                    <w:jc w:val="center"/>
                                    <w:rPr>
                                      <w:vertAlign w:val="baseline"/>
                                    </w:rPr>
                                  </w:pPr>
                                </w:p>
                                <w:p w14:paraId="44F7EE70">
                                  <w:pPr>
                                    <w:widowControl w:val="0"/>
                                    <w:jc w:val="center"/>
                                    <w:rPr>
                                      <w:vertAlign w:val="baseline"/>
                                    </w:rPr>
                                  </w:pPr>
                                </w:p>
                              </w:tc>
                            </w:tr>
                          </w:tbl>
                          <w:p w14:paraId="0E95C1A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5pt;margin-top:318.8pt;height:408.95pt;width:531.95pt;z-index:251688960;v-text-anchor:middle;mso-width-relative:page;mso-height-relative:page;" filled="f" stroked="f" coordsize="21600,21600" o:gfxdata="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nzXCl9wAAAANAQAA&#10;DwAAAAAAAAABACAAAAAiAAAAZHJzL2Rvd25yZXYueG1sUEsBAhQAFAAAAAgAh07iQEb0GfWHAgAA&#10;zwQAAA4AAAAAAAAAAQAgAAAAKwEAAGRycy9lMm9Eb2MueG1sUEsFBgAAAAAGAAYAWQEAACQGAAAA&#10;AA==&#10;">
                <v:fill on="f" focussize="0,0"/>
                <v:stroke on="f" weight="1pt" miterlimit="8" joinstyle="miter"/>
                <v:imagedata o:title=""/>
                <o:lock v:ext="edit" aspectratio="f"/>
                <v:textbox>
                  <w:txbxContent>
                    <w:p w14:paraId="78D1BEA2">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64EFE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34F991E">
                            <w:pPr>
                              <w:widowControl w:val="0"/>
                              <w:jc w:val="both"/>
                              <w:rPr>
                                <w:vertAlign w:val="baseline"/>
                              </w:rPr>
                            </w:pPr>
                          </w:p>
                          <w:p w14:paraId="3E4454F5">
                            <w:pPr>
                              <w:widowControl w:val="0"/>
                              <w:jc w:val="both"/>
                              <w:rPr>
                                <w:vertAlign w:val="baseline"/>
                              </w:rPr>
                            </w:pPr>
                          </w:p>
                        </w:tc>
                      </w:tr>
                      <w:tr w14:paraId="08707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D9DB9E0">
                            <w:pPr>
                              <w:widowControl w:val="0"/>
                              <w:jc w:val="center"/>
                              <w:rPr>
                                <w:vertAlign w:val="baseline"/>
                              </w:rPr>
                            </w:pPr>
                          </w:p>
                          <w:p w14:paraId="62D49BF1">
                            <w:pPr>
                              <w:widowControl w:val="0"/>
                              <w:jc w:val="center"/>
                              <w:rPr>
                                <w:vertAlign w:val="baseline"/>
                              </w:rPr>
                            </w:pPr>
                          </w:p>
                        </w:tc>
                      </w:tr>
                      <w:tr w14:paraId="53B29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009013F">
                            <w:pPr>
                              <w:widowControl w:val="0"/>
                              <w:jc w:val="center"/>
                              <w:rPr>
                                <w:vertAlign w:val="baseline"/>
                              </w:rPr>
                            </w:pPr>
                          </w:p>
                          <w:p w14:paraId="0D866D5D">
                            <w:pPr>
                              <w:widowControl w:val="0"/>
                              <w:jc w:val="center"/>
                              <w:rPr>
                                <w:vertAlign w:val="baseline"/>
                              </w:rPr>
                            </w:pPr>
                          </w:p>
                        </w:tc>
                      </w:tr>
                      <w:tr w14:paraId="5715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DD9690E">
                            <w:pPr>
                              <w:widowControl w:val="0"/>
                              <w:jc w:val="center"/>
                              <w:rPr>
                                <w:vertAlign w:val="baseline"/>
                              </w:rPr>
                            </w:pPr>
                          </w:p>
                          <w:p w14:paraId="09E18D80">
                            <w:pPr>
                              <w:widowControl w:val="0"/>
                              <w:jc w:val="center"/>
                              <w:rPr>
                                <w:vertAlign w:val="baseline"/>
                              </w:rPr>
                            </w:pPr>
                          </w:p>
                        </w:tc>
                      </w:tr>
                      <w:tr w14:paraId="4D2BA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79A73FA">
                            <w:pPr>
                              <w:widowControl w:val="0"/>
                              <w:jc w:val="center"/>
                              <w:rPr>
                                <w:vertAlign w:val="baseline"/>
                              </w:rPr>
                            </w:pPr>
                          </w:p>
                          <w:p w14:paraId="6B405833">
                            <w:pPr>
                              <w:widowControl w:val="0"/>
                              <w:jc w:val="center"/>
                              <w:rPr>
                                <w:vertAlign w:val="baseline"/>
                              </w:rPr>
                            </w:pPr>
                          </w:p>
                        </w:tc>
                      </w:tr>
                      <w:tr w14:paraId="66A1A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1B45BF3">
                            <w:pPr>
                              <w:widowControl w:val="0"/>
                              <w:jc w:val="center"/>
                              <w:rPr>
                                <w:vertAlign w:val="baseline"/>
                              </w:rPr>
                            </w:pPr>
                          </w:p>
                          <w:p w14:paraId="1D80FA00">
                            <w:pPr>
                              <w:widowControl w:val="0"/>
                              <w:jc w:val="center"/>
                              <w:rPr>
                                <w:vertAlign w:val="baseline"/>
                              </w:rPr>
                            </w:pPr>
                          </w:p>
                        </w:tc>
                      </w:tr>
                      <w:tr w14:paraId="5353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67F34A9">
                            <w:pPr>
                              <w:widowControl w:val="0"/>
                              <w:jc w:val="center"/>
                              <w:rPr>
                                <w:vertAlign w:val="baseline"/>
                              </w:rPr>
                            </w:pPr>
                          </w:p>
                          <w:p w14:paraId="5754F383">
                            <w:pPr>
                              <w:widowControl w:val="0"/>
                              <w:jc w:val="center"/>
                              <w:rPr>
                                <w:vertAlign w:val="baseline"/>
                              </w:rPr>
                            </w:pPr>
                          </w:p>
                        </w:tc>
                      </w:tr>
                      <w:tr w14:paraId="1D326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57EF15F">
                            <w:pPr>
                              <w:widowControl w:val="0"/>
                              <w:jc w:val="center"/>
                              <w:rPr>
                                <w:vertAlign w:val="baseline"/>
                              </w:rPr>
                            </w:pPr>
                          </w:p>
                          <w:p w14:paraId="20B4E6F0">
                            <w:pPr>
                              <w:widowControl w:val="0"/>
                              <w:jc w:val="center"/>
                              <w:rPr>
                                <w:vertAlign w:val="baseline"/>
                              </w:rPr>
                            </w:pPr>
                          </w:p>
                        </w:tc>
                      </w:tr>
                      <w:tr w14:paraId="741CA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8A76880">
                            <w:pPr>
                              <w:widowControl w:val="0"/>
                              <w:jc w:val="center"/>
                              <w:rPr>
                                <w:vertAlign w:val="baseline"/>
                              </w:rPr>
                            </w:pPr>
                          </w:p>
                          <w:p w14:paraId="11F50FE6">
                            <w:pPr>
                              <w:widowControl w:val="0"/>
                              <w:jc w:val="center"/>
                              <w:rPr>
                                <w:vertAlign w:val="baseline"/>
                              </w:rPr>
                            </w:pPr>
                          </w:p>
                        </w:tc>
                      </w:tr>
                      <w:tr w14:paraId="5AF66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FB445F2">
                            <w:pPr>
                              <w:widowControl w:val="0"/>
                              <w:jc w:val="center"/>
                              <w:rPr>
                                <w:vertAlign w:val="baseline"/>
                              </w:rPr>
                            </w:pPr>
                          </w:p>
                          <w:p w14:paraId="5278882B">
                            <w:pPr>
                              <w:widowControl w:val="0"/>
                              <w:jc w:val="center"/>
                              <w:rPr>
                                <w:vertAlign w:val="baseline"/>
                              </w:rPr>
                            </w:pPr>
                          </w:p>
                        </w:tc>
                      </w:tr>
                      <w:tr w14:paraId="4D404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C20DCC1">
                            <w:pPr>
                              <w:widowControl w:val="0"/>
                              <w:jc w:val="center"/>
                              <w:rPr>
                                <w:vertAlign w:val="baseline"/>
                              </w:rPr>
                            </w:pPr>
                          </w:p>
                          <w:p w14:paraId="5967D551">
                            <w:pPr>
                              <w:widowControl w:val="0"/>
                              <w:jc w:val="center"/>
                              <w:rPr>
                                <w:vertAlign w:val="baseline"/>
                              </w:rPr>
                            </w:pPr>
                          </w:p>
                        </w:tc>
                      </w:tr>
                      <w:tr w14:paraId="08AC2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3D4B20C">
                            <w:pPr>
                              <w:widowControl w:val="0"/>
                              <w:jc w:val="center"/>
                              <w:rPr>
                                <w:vertAlign w:val="baseline"/>
                              </w:rPr>
                            </w:pPr>
                          </w:p>
                          <w:p w14:paraId="5C493C00">
                            <w:pPr>
                              <w:widowControl w:val="0"/>
                              <w:jc w:val="center"/>
                              <w:rPr>
                                <w:vertAlign w:val="baseline"/>
                              </w:rPr>
                            </w:pPr>
                          </w:p>
                        </w:tc>
                      </w:tr>
                      <w:tr w14:paraId="55F84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B060ECD">
                            <w:pPr>
                              <w:widowControl w:val="0"/>
                              <w:jc w:val="center"/>
                              <w:rPr>
                                <w:vertAlign w:val="baseline"/>
                              </w:rPr>
                            </w:pPr>
                          </w:p>
                          <w:p w14:paraId="074CF101">
                            <w:pPr>
                              <w:widowControl w:val="0"/>
                              <w:jc w:val="center"/>
                              <w:rPr>
                                <w:vertAlign w:val="baseline"/>
                              </w:rPr>
                            </w:pPr>
                          </w:p>
                        </w:tc>
                      </w:tr>
                      <w:tr w14:paraId="3ED51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68312E2C">
                            <w:pPr>
                              <w:widowControl w:val="0"/>
                              <w:jc w:val="center"/>
                              <w:rPr>
                                <w:vertAlign w:val="baseline"/>
                              </w:rPr>
                            </w:pPr>
                          </w:p>
                          <w:p w14:paraId="3D9CCA8D">
                            <w:pPr>
                              <w:widowControl w:val="0"/>
                              <w:jc w:val="center"/>
                              <w:rPr>
                                <w:vertAlign w:val="baseline"/>
                              </w:rPr>
                            </w:pPr>
                          </w:p>
                        </w:tc>
                      </w:tr>
                      <w:tr w14:paraId="2FD18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4C03986">
                            <w:pPr>
                              <w:widowControl w:val="0"/>
                              <w:jc w:val="center"/>
                              <w:rPr>
                                <w:vertAlign w:val="baseline"/>
                              </w:rPr>
                            </w:pPr>
                          </w:p>
                          <w:p w14:paraId="44F7EE70">
                            <w:pPr>
                              <w:widowControl w:val="0"/>
                              <w:jc w:val="center"/>
                              <w:rPr>
                                <w:vertAlign w:val="baseline"/>
                              </w:rPr>
                            </w:pPr>
                          </w:p>
                        </w:tc>
                      </w:tr>
                    </w:tbl>
                    <w:p w14:paraId="0E95C1A0">
                      <w:pPr>
                        <w:jc w:val="center"/>
                      </w:pPr>
                    </w:p>
                  </w:txbxContent>
                </v:textbox>
              </v:rect>
            </w:pict>
          </mc:Fallback>
        </mc:AlternateContent>
      </w:r>
      <w:r>
        <w:rPr>
          <w:rFonts w:hint="default"/>
        </w:rPr>
        <mc:AlternateContent>
          <mc:Choice Requires="wps">
            <w:drawing>
              <wp:anchor distT="0" distB="0" distL="114300" distR="114300" simplePos="0" relativeHeight="251685888" behindDoc="0" locked="0" layoutInCell="1" allowOverlap="1">
                <wp:simplePos x="0" y="0"/>
                <wp:positionH relativeFrom="column">
                  <wp:posOffset>-741045</wp:posOffset>
                </wp:positionH>
                <wp:positionV relativeFrom="paragraph">
                  <wp:posOffset>1115695</wp:posOffset>
                </wp:positionV>
                <wp:extent cx="6621145" cy="3345180"/>
                <wp:effectExtent l="0" t="0" r="8255" b="7620"/>
                <wp:wrapNone/>
                <wp:docPr id="65" name="Текстовое поле 65"/>
                <wp:cNvGraphicFramePr/>
                <a:graphic xmlns:a="http://schemas.openxmlformats.org/drawingml/2006/main">
                  <a:graphicData uri="http://schemas.microsoft.com/office/word/2010/wordprocessingShape">
                    <wps:wsp>
                      <wps:cNvSpPr txBox="1"/>
                      <wps:spPr>
                        <a:xfrm>
                          <a:off x="559435" y="2197735"/>
                          <a:ext cx="6621145" cy="3345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60FDA19">
                            <w:pPr>
                              <w:numPr>
                                <w:ilvl w:val="0"/>
                                <w:numId w:val="13"/>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Синквейн </w:t>
                            </w:r>
                          </w:p>
                          <w:p w14:paraId="32D04208">
                            <w:pPr>
                              <w:numPr>
                                <w:ilvl w:val="0"/>
                                <w:numId w:val="0"/>
                              </w:numPr>
                              <w:ind w:leftChars="0"/>
                              <w:jc w:val="both"/>
                              <w:rPr>
                                <w:rFonts w:hint="default" w:ascii="Times New Roman" w:hAnsi="Times New Roman" w:eastAsia="Arial" w:cs="Times New Roman"/>
                                <w:b/>
                                <w:bCs/>
                                <w:i w:val="0"/>
                                <w:iCs w:val="0"/>
                                <w:caps w:val="0"/>
                                <w:color w:val="333333"/>
                                <w:spacing w:val="0"/>
                                <w:sz w:val="32"/>
                                <w:szCs w:val="32"/>
                                <w:highlight w:val="none"/>
                                <w:shd w:val="clear" w:fill="FFFFFF"/>
                              </w:rPr>
                            </w:pPr>
                            <w:r>
                              <w:rPr>
                                <w:rFonts w:hint="default" w:ascii="Times New Roman" w:hAnsi="Times New Roman" w:eastAsia="Arial" w:cs="Times New Roman"/>
                                <w:b/>
                                <w:bCs/>
                                <w:i w:val="0"/>
                                <w:iCs w:val="0"/>
                                <w:caps w:val="0"/>
                                <w:color w:val="333333"/>
                                <w:spacing w:val="0"/>
                                <w:sz w:val="32"/>
                                <w:szCs w:val="32"/>
                                <w:highlight w:val="none"/>
                                <w:shd w:val="clear" w:fill="FFFFFF"/>
                              </w:rPr>
                              <w:t>Синквейн (от фр. cinq — «пять») — это небольшое стихотворение с определенной структурой, состоящее из пяти строк и не имеющее рифмы.</w:t>
                            </w:r>
                          </w:p>
                          <w:p w14:paraId="305D5465">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2BCF7DE6">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Напишите три синквейна, каждый из них посвятите определённому питомцу Ринки. Схема синквейна:</w:t>
                            </w:r>
                          </w:p>
                          <w:p w14:paraId="0FE5E69F">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Заголовок - ключевое слово (питомец Ринки)</w:t>
                            </w:r>
                          </w:p>
                          <w:p w14:paraId="3F265E23">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Два прилагательных (питомец какой?)</w:t>
                            </w:r>
                          </w:p>
                          <w:p w14:paraId="4C3327BB">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Три глагола (что он делает?)</w:t>
                            </w:r>
                          </w:p>
                          <w:p w14:paraId="17590F4D">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Фраза из 4-5 слов, несущая смысл и имеющая отношение к самому питомцу, его действиям, отношению Ринки к нему и т.п.</w:t>
                            </w:r>
                          </w:p>
                          <w:p w14:paraId="2DB3D3EF">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Вывод из одного слова (может быть синонимом первой строки)</w:t>
                            </w:r>
                          </w:p>
                          <w:p w14:paraId="51AD524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35pt;margin-top:87.85pt;height:263.4pt;width:521.35pt;z-index:251685888;mso-width-relative:page;mso-height-relative:page;" fillcolor="#FFFFFF [3201]" filled="t" stroked="f" coordsize="21600,21600" o:gfxdata="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ZE6xI9cAAAAMAQAADwAAAAAAAAABACAAAAAiAAAAZHJzL2Rvd25yZXYu&#10;eG1sUEsBAhQAFAAAAAgAh07iQJTN9NFuAgAArwQAAA4AAAAAAAAAAQAgAAAAJgEAAGRycy9lMm9E&#10;b2MueG1sUEsFBgAAAAAGAAYAWQEAAAYGAAAAAA==&#10;">
                <v:fill on="t" focussize="0,0"/>
                <v:stroke on="f" weight="0.5pt"/>
                <v:imagedata o:title=""/>
                <o:lock v:ext="edit" aspectratio="f"/>
                <v:textbox>
                  <w:txbxContent>
                    <w:p w14:paraId="760FDA19">
                      <w:pPr>
                        <w:numPr>
                          <w:ilvl w:val="0"/>
                          <w:numId w:val="13"/>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Синквейн </w:t>
                      </w:r>
                    </w:p>
                    <w:p w14:paraId="32D04208">
                      <w:pPr>
                        <w:numPr>
                          <w:ilvl w:val="0"/>
                          <w:numId w:val="0"/>
                        </w:numPr>
                        <w:ind w:leftChars="0"/>
                        <w:jc w:val="both"/>
                        <w:rPr>
                          <w:rFonts w:hint="default" w:ascii="Times New Roman" w:hAnsi="Times New Roman" w:eastAsia="Arial" w:cs="Times New Roman"/>
                          <w:b/>
                          <w:bCs/>
                          <w:i w:val="0"/>
                          <w:iCs w:val="0"/>
                          <w:caps w:val="0"/>
                          <w:color w:val="333333"/>
                          <w:spacing w:val="0"/>
                          <w:sz w:val="32"/>
                          <w:szCs w:val="32"/>
                          <w:highlight w:val="none"/>
                          <w:shd w:val="clear" w:fill="FFFFFF"/>
                        </w:rPr>
                      </w:pPr>
                      <w:r>
                        <w:rPr>
                          <w:rFonts w:hint="default" w:ascii="Times New Roman" w:hAnsi="Times New Roman" w:eastAsia="Arial" w:cs="Times New Roman"/>
                          <w:b/>
                          <w:bCs/>
                          <w:i w:val="0"/>
                          <w:iCs w:val="0"/>
                          <w:caps w:val="0"/>
                          <w:color w:val="333333"/>
                          <w:spacing w:val="0"/>
                          <w:sz w:val="32"/>
                          <w:szCs w:val="32"/>
                          <w:highlight w:val="none"/>
                          <w:shd w:val="clear" w:fill="FFFFFF"/>
                        </w:rPr>
                        <w:t>Синквейн (от фр. cinq — «пять») — это небольшое стихотворение с определенной структурой, состоящее из пяти строк и не имеющее рифмы.</w:t>
                      </w:r>
                    </w:p>
                    <w:p w14:paraId="305D5465">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2BCF7DE6">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Напишите три синквейна, каждый из них посвятите определённому питомцу Ринки. Схема синквейна:</w:t>
                      </w:r>
                    </w:p>
                    <w:p w14:paraId="0FE5E69F">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Заголовок - ключевое слово (питомец Ринки)</w:t>
                      </w:r>
                    </w:p>
                    <w:p w14:paraId="3F265E23">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Два прилагательных (питомец какой?)</w:t>
                      </w:r>
                    </w:p>
                    <w:p w14:paraId="4C3327BB">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Три глагола (что он делает?)</w:t>
                      </w:r>
                    </w:p>
                    <w:p w14:paraId="17590F4D">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Фраза из 4-5 слов, несущая смысл и имеющая отношение к самому питомцу, его действиям, отношению Ринки к нему и т.п.</w:t>
                      </w:r>
                    </w:p>
                    <w:p w14:paraId="2DB3D3EF">
                      <w:pPr>
                        <w:numPr>
                          <w:ilvl w:val="0"/>
                          <w:numId w:val="14"/>
                        </w:numPr>
                        <w:ind w:left="420" w:leftChars="0" w:hanging="420" w:firstLineChars="0"/>
                        <w:jc w:val="both"/>
                        <w:rPr>
                          <w:rFonts w:hint="default" w:ascii="Times New Roman" w:hAnsi="Times New Roman" w:cs="Times New Roman"/>
                          <w:i/>
                          <w:iCs/>
                          <w:sz w:val="28"/>
                          <w:szCs w:val="28"/>
                          <w:lang w:val="ru-RU"/>
                        </w:rPr>
                      </w:pPr>
                      <w:r>
                        <w:rPr>
                          <w:rFonts w:hint="default" w:ascii="Times New Roman" w:hAnsi="Times New Roman" w:cs="Times New Roman"/>
                          <w:i/>
                          <w:iCs/>
                          <w:sz w:val="28"/>
                          <w:szCs w:val="28"/>
                          <w:lang w:val="ru-RU"/>
                        </w:rPr>
                        <w:t>Вывод из одного слова (может быть синонимом первой строки)</w:t>
                      </w:r>
                    </w:p>
                    <w:p w14:paraId="51AD524D"/>
                  </w:txbxContent>
                </v:textbox>
              </v:shape>
            </w:pict>
          </mc:Fallback>
        </mc:AlternateContent>
      </w:r>
      <w:r>
        <w:rPr>
          <w:rFonts w:hint="default"/>
        </w:rPr>
        <mc:AlternateContent>
          <mc:Choice Requires="wps">
            <w:drawing>
              <wp:anchor distT="0" distB="0" distL="114300" distR="114300" simplePos="0" relativeHeight="251683840" behindDoc="0" locked="0" layoutInCell="1" allowOverlap="1">
                <wp:simplePos x="0" y="0"/>
                <wp:positionH relativeFrom="column">
                  <wp:posOffset>-966470</wp:posOffset>
                </wp:positionH>
                <wp:positionV relativeFrom="paragraph">
                  <wp:posOffset>-3041650</wp:posOffset>
                </wp:positionV>
                <wp:extent cx="7358380" cy="4012565"/>
                <wp:effectExtent l="6350" t="6350" r="11430" b="19685"/>
                <wp:wrapNone/>
                <wp:docPr id="63" name="Овал 63"/>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39.5pt;height:315.95pt;width:579.4pt;z-index:251683840;v-text-anchor:middle;mso-width-relative:page;mso-height-relative:page;" filled="f" stroked="t" coordsize="21600,21600" o:gfxdata="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gzXLD2gAAAA4BAAAPAAAAAAAAAAEAIAAAACIAAABkcnMvZG93bnJl&#10;di54bWxQSwECFAAUAAAACACHTuJAG8gN9W0CAADTBAAADgAAAAAAAAABACAAAAAp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682816" behindDoc="0" locked="0" layoutInCell="1" allowOverlap="1">
                <wp:simplePos x="0" y="0"/>
                <wp:positionH relativeFrom="column">
                  <wp:posOffset>-1031240</wp:posOffset>
                </wp:positionH>
                <wp:positionV relativeFrom="paragraph">
                  <wp:posOffset>-3041650</wp:posOffset>
                </wp:positionV>
                <wp:extent cx="7510145" cy="4099560"/>
                <wp:effectExtent l="0" t="0" r="3175" b="0"/>
                <wp:wrapNone/>
                <wp:docPr id="62" name="Овал 62"/>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39.5pt;height:322.8pt;width:591.35pt;z-index:251682816;v-text-anchor:middle;mso-width-relative:page;mso-height-relative:page;" fillcolor="#E7B991" filled="t" stroked="f" coordsize="21600,21600" o:gfxdata="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OmG+3aAAAADgEAAA8AAAAAAAAAAQAgAAAAIgAAAGRy&#10;cy9kb3ducmV2LnhtbFBLAQIUABQAAAAIAIdO4kAzyngwdQIAANM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g">
            <w:drawing>
              <wp:anchor distT="0" distB="0" distL="114300" distR="114300" simplePos="0" relativeHeight="251681792" behindDoc="0" locked="0" layoutInCell="1" allowOverlap="1">
                <wp:simplePos x="0" y="0"/>
                <wp:positionH relativeFrom="column">
                  <wp:posOffset>3368040</wp:posOffset>
                </wp:positionH>
                <wp:positionV relativeFrom="paragraph">
                  <wp:posOffset>5532755</wp:posOffset>
                </wp:positionV>
                <wp:extent cx="2667000" cy="3703320"/>
                <wp:effectExtent l="0" t="0" r="15240" b="15240"/>
                <wp:wrapNone/>
                <wp:docPr id="59" name="Группа 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35.65pt;height:291.6pt;width:210pt;rotation:11796480f;z-index:251681792;mso-width-relative:page;mso-height-relative:page;" coordorigin="2943,2592" coordsize="4200,5832" o:gfxdata="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PFOQ2TZAAAADAEAAA8AAAAAAAAAAQAgAAAAIgAAAGRycy9kb3du&#10;cmV2LnhtbFBLAQIUABQAAAAIAIdO4kCfwxokqQIAAAY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Yube1boAAADb&#10;AAAADwAAAGRycy9kb3ducmV2LnhtbEVPyW7CMBC9I/EP1iD1Bg6tgDbFcCiqVEBi/4BpPCQR8TjY&#10;Zv16fEDi+PT24fhqKnEm50vLCrqdBARxZnXJuYLd9rf9CcIHZI2VZVJwIw/jUbMxxFTbC6/pvAm5&#10;iCHsU1RQhFCnUvqsIIO+Y2viyO2tMxgidLnUDi8x3FTyPUn60mDJsaHAmn4Kyg6bk1GwnQ0Wt/nX&#10;/X9+nE6Wctf7WLFjpd5a3eQbRKBreImf7j+toB/Xxy/xB8jR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5t7VugAAANs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YE4W7cAAADb&#10;AAAADwAAAGRycy9kb3ducmV2LnhtbEWPSwvCMBCE74L/IazgTdN6KFqNHkRBjz4QvC3N2ofNpjTx&#10;+euNIHgcZuYbZrZ4mlrcqXWlZQXxMAJBnFldcq7geFgPxiCcR9ZYWyYFL3KwmHc7M0y1ffCO7nuf&#10;iwBhl6KCwvsmldJlBRl0Q9sQB+9iW4M+yDaXusVHgJtajqIokQZLDgsFNrQsKLvub0bBbltW5Dfn&#10;CSanF9ca36sqq5Tq9+JoCsLT0//Dv/ZGK0hi+H4JP0DO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pgThbtwAAANs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680768" behindDoc="0" locked="0" layoutInCell="1" allowOverlap="1">
                <wp:simplePos x="0" y="0"/>
                <wp:positionH relativeFrom="column">
                  <wp:posOffset>-943610</wp:posOffset>
                </wp:positionH>
                <wp:positionV relativeFrom="paragraph">
                  <wp:posOffset>-790575</wp:posOffset>
                </wp:positionV>
                <wp:extent cx="7205345" cy="10187305"/>
                <wp:effectExtent l="6350" t="6350" r="12065" b="17145"/>
                <wp:wrapNone/>
                <wp:docPr id="55" name="Прямоугольник 55"/>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62.25pt;height:802.15pt;width:567.35pt;z-index:251680768;v-text-anchor:middle;mso-width-relative:page;mso-height-relative:page;" fillcolor="#FFFFFF [3212]" filled="t" stroked="t" coordsize="21600,21600" o:gfxdata="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JwZiMtwAAAAO&#10;AQAADwAAAAAAAAABACAAAAAiAAAAZHJzL2Rvd25yZXYueG1sUEsBAhQAFAAAAAgAh07iQER0aj6K&#10;AgAADAUAAA4AAAAAAAAAAQAgAAAAKwEAAGRycy9lMm9Eb2MueG1sUEsFBgAAAAAGAAYAWQEAACcG&#10;AAA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679744" behindDoc="0" locked="0" layoutInCell="1" allowOverlap="1">
                <wp:simplePos x="0" y="0"/>
                <wp:positionH relativeFrom="column">
                  <wp:posOffset>-1122045</wp:posOffset>
                </wp:positionH>
                <wp:positionV relativeFrom="paragraph">
                  <wp:posOffset>-1057910</wp:posOffset>
                </wp:positionV>
                <wp:extent cx="8095615" cy="10782300"/>
                <wp:effectExtent l="0" t="0" r="12065" b="7620"/>
                <wp:wrapNone/>
                <wp:docPr id="54" name="Прямоугольник 54"/>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83.3pt;height:849pt;width:637.45pt;z-index:251679744;v-text-anchor:middle;mso-width-relative:page;mso-height-relative:page;" fillcolor="#E7B991" filled="t" stroked="f" coordsize="21600,21600" o:gfxdata="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HibJqTcAAAADwEAAA8AAAAAAAAAAQAgAAAAIgAAAGRycy9kb3ducmV2LnhtbFBLAQIU&#10;ABQAAAAIAIdO4kBqyRfImgIAAAQFAAAOAAAAAAAAAAEAIAAAACsBAABkcnMvZTJvRG9jLnhtbFBL&#10;BQYAAAAABgAGAFkBAAA3BgAAAAA=&#10;">
                <v:fill on="t" opacity="41287f" focussize="0,0"/>
                <v:stroke on="f" weight="1pt" miterlimit="8" joinstyle="miter"/>
                <v:imagedata o:title=""/>
                <o:lock v:ext="edit" aspectratio="f"/>
              </v:rect>
            </w:pict>
          </mc:Fallback>
        </mc:AlternateContent>
      </w:r>
    </w:p>
    <w:p w14:paraId="3222ED88">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06368" behindDoc="0" locked="0" layoutInCell="1" allowOverlap="1">
                <wp:simplePos x="0" y="0"/>
                <wp:positionH relativeFrom="column">
                  <wp:posOffset>-755015</wp:posOffset>
                </wp:positionH>
                <wp:positionV relativeFrom="paragraph">
                  <wp:posOffset>5233035</wp:posOffset>
                </wp:positionV>
                <wp:extent cx="1006475" cy="1036320"/>
                <wp:effectExtent l="0" t="0" r="14605" b="0"/>
                <wp:wrapNone/>
                <wp:docPr id="109" name="Текстовое поле 109"/>
                <wp:cNvGraphicFramePr/>
                <a:graphic xmlns:a="http://schemas.openxmlformats.org/drawingml/2006/main">
                  <a:graphicData uri="http://schemas.microsoft.com/office/word/2010/wordprocessingShape">
                    <wps:wsp>
                      <wps:cNvSpPr txBox="1"/>
                      <wps:spPr>
                        <a:xfrm>
                          <a:off x="418465" y="6269355"/>
                          <a:ext cx="1006475" cy="10363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100C16A">
                            <w:r>
                              <w:drawing>
                                <wp:inline distT="0" distB="0" distL="114300" distR="114300">
                                  <wp:extent cx="949960" cy="895350"/>
                                  <wp:effectExtent l="0" t="0" r="10160" b="3810"/>
                                  <wp:docPr id="110"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 13"/>
                                          <pic:cNvPicPr>
                                            <a:picLocks noChangeAspect="1"/>
                                          </pic:cNvPicPr>
                                        </pic:nvPicPr>
                                        <pic:blipFill>
                                          <a:blip r:embed="rId6"/>
                                          <a:srcRect l="9319" t="73620" r="81181" b="10477"/>
                                          <a:stretch>
                                            <a:fillRect/>
                                          </a:stretch>
                                        </pic:blipFill>
                                        <pic:spPr>
                                          <a:xfrm>
                                            <a:off x="0" y="0"/>
                                            <a:ext cx="949960" cy="895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45pt;margin-top:412.05pt;height:81.6pt;width:79.25pt;z-index:251706368;mso-width-relative:page;mso-height-relative:page;" fillcolor="#FFFFFF [3201]" filled="t" stroked="f" coordsize="21600,21600" o:gfxdata="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xdoc01wAAAAsBAAAPAAAAAAAAAAEAIAAAACIAAABkcnMvZG93bnJl&#10;di54bWxQSwECFAAUAAAACACHTuJAfn7kuHACAACxBAAADgAAAAAAAAABACAAAAAmAQAAZHJzL2Uy&#10;b0RvYy54bWxQSwUGAAAAAAYABgBZAQAACAYAAAAA&#10;">
                <v:fill on="t" focussize="0,0"/>
                <v:stroke on="f" weight="0.5pt"/>
                <v:imagedata o:title=""/>
                <o:lock v:ext="edit" aspectratio="f"/>
                <v:textbox>
                  <w:txbxContent>
                    <w:p w14:paraId="5100C16A">
                      <w:r>
                        <w:drawing>
                          <wp:inline distT="0" distB="0" distL="114300" distR="114300">
                            <wp:extent cx="949960" cy="895350"/>
                            <wp:effectExtent l="0" t="0" r="10160" b="3810"/>
                            <wp:docPr id="110"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 13"/>
                                    <pic:cNvPicPr>
                                      <a:picLocks noChangeAspect="1"/>
                                    </pic:cNvPicPr>
                                  </pic:nvPicPr>
                                  <pic:blipFill>
                                    <a:blip r:embed="rId6"/>
                                    <a:srcRect l="9319" t="73620" r="81181" b="10477"/>
                                    <a:stretch>
                                      <a:fillRect/>
                                    </a:stretch>
                                  </pic:blipFill>
                                  <pic:spPr>
                                    <a:xfrm>
                                      <a:off x="0" y="0"/>
                                      <a:ext cx="949960" cy="895350"/>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705344" behindDoc="0" locked="0" layoutInCell="1" allowOverlap="1">
                <wp:simplePos x="0" y="0"/>
                <wp:positionH relativeFrom="column">
                  <wp:posOffset>311785</wp:posOffset>
                </wp:positionH>
                <wp:positionV relativeFrom="paragraph">
                  <wp:posOffset>5293995</wp:posOffset>
                </wp:positionV>
                <wp:extent cx="5166360" cy="2209800"/>
                <wp:effectExtent l="0" t="0" r="0" b="0"/>
                <wp:wrapNone/>
                <wp:docPr id="108" name="Текстовое поле 108"/>
                <wp:cNvGraphicFramePr/>
                <a:graphic xmlns:a="http://schemas.openxmlformats.org/drawingml/2006/main">
                  <a:graphicData uri="http://schemas.microsoft.com/office/word/2010/wordprocessingShape">
                    <wps:wsp>
                      <wps:cNvSpPr txBox="1"/>
                      <wps:spPr>
                        <a:xfrm>
                          <a:off x="1073785" y="6208395"/>
                          <a:ext cx="5166360" cy="22098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1494414">
                            <w:pPr>
                              <w:numPr>
                                <w:ilvl w:val="0"/>
                                <w:numId w:val="13"/>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Разработать плакат или буклет  - социальную рекламу, посвящённую защите животных на материалах рассказов Аромштам из серии «Мохнатый ребёнок».</w:t>
                            </w:r>
                          </w:p>
                          <w:p w14:paraId="7800B5F4">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Эта реклама может включать в себя цитаты из рассказа, зарисовки конкретных эпизодов, краткий пересказ идеи, тем и проблем, поднимаемых в произведении. </w:t>
                            </w:r>
                          </w:p>
                          <w:p w14:paraId="3AB5AA6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5pt;margin-top:416.85pt;height:174pt;width:406.8pt;z-index:251705344;mso-width-relative:page;mso-height-relative:page;" fillcolor="#FFFFFF [3201]" filled="t" stroked="f" coordsize="21600,21600" o:gfxdata="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EWL1DXAAAACwEAAA8AAAAAAAAAAQAgAAAAIgAAAGRycy9kb3du&#10;cmV2LnhtbFBLAQIUABQAAAAIAIdO4kC3QCsJcgIAALIEAAAOAAAAAAAAAAEAIAAAACYBAABkcnMv&#10;ZTJvRG9jLnhtbFBLBQYAAAAABgAGAFkBAAAKBgAAAAA=&#10;">
                <v:fill on="t" focussize="0,0"/>
                <v:stroke on="f" weight="0.5pt"/>
                <v:imagedata o:title=""/>
                <o:lock v:ext="edit" aspectratio="f"/>
                <v:textbox>
                  <w:txbxContent>
                    <w:p w14:paraId="51494414">
                      <w:pPr>
                        <w:numPr>
                          <w:ilvl w:val="0"/>
                          <w:numId w:val="13"/>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Разработать плакат или буклет  - социальную рекламу, посвящённую защите животных на материалах рассказов Аромштам из серии «Мохнатый ребёнок».</w:t>
                      </w:r>
                    </w:p>
                    <w:p w14:paraId="7800B5F4">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Эта реклама может включать в себя цитаты из рассказа, зарисовки конкретных эпизодов, краткий пересказ идеи, тем и проблем, поднимаемых в произведении. </w:t>
                      </w:r>
                    </w:p>
                    <w:p w14:paraId="3AB5AA64"/>
                  </w:txbxContent>
                </v:textbox>
              </v:shape>
            </w:pict>
          </mc:Fallback>
        </mc:AlternateContent>
      </w:r>
      <w:r>
        <w:rPr>
          <w:rFonts w:hint="default"/>
        </w:rPr>
        <mc:AlternateContent>
          <mc:Choice Requires="wps">
            <w:drawing>
              <wp:anchor distT="0" distB="0" distL="114300" distR="114300" simplePos="0" relativeHeight="251703296" behindDoc="0" locked="0" layoutInCell="1" allowOverlap="1">
                <wp:simplePos x="0" y="0"/>
                <wp:positionH relativeFrom="column">
                  <wp:posOffset>237490</wp:posOffset>
                </wp:positionH>
                <wp:positionV relativeFrom="paragraph">
                  <wp:posOffset>3569335</wp:posOffset>
                </wp:positionV>
                <wp:extent cx="5668645" cy="1447165"/>
                <wp:effectExtent l="0" t="0" r="635" b="635"/>
                <wp:wrapNone/>
                <wp:docPr id="104" name="Текстовое поле 104"/>
                <wp:cNvGraphicFramePr/>
                <a:graphic xmlns:a="http://schemas.openxmlformats.org/drawingml/2006/main">
                  <a:graphicData uri="http://schemas.microsoft.com/office/word/2010/wordprocessingShape">
                    <wps:wsp>
                      <wps:cNvSpPr txBox="1"/>
                      <wps:spPr>
                        <a:xfrm>
                          <a:off x="0" y="0"/>
                          <a:ext cx="5668645" cy="14471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ABA05C5">
                            <w:pPr>
                              <w:numPr>
                                <w:ilvl w:val="0"/>
                                <w:numId w:val="13"/>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Составить телеграмм канал Ринки. </w:t>
                            </w:r>
                          </w:p>
                          <w:p w14:paraId="21F6A6B5">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нем необходимо отразить черты характера героини, зафиксировать забавные ситуации из жизни девушки (конкретные  и наиболее интересные эпизоды рассказов). возможно, как написание постов, так и создание «кружочков» от лица девушки, создание интересных и забавных фотографий.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pt;margin-top:281.05pt;height:113.95pt;width:446.35pt;z-index:251703296;mso-width-relative:page;mso-height-relative:page;" fillcolor="#FFFFFF [3201]" filled="t" stroked="f" coordsize="21600,21600" o:gfxdata="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pOXF9YAAAAKAQAADwAAAAAAAAABACAAAAAiAAAAZHJzL2Rvd25yZXYueG1sUEsBAhQAFAAA&#10;AAgAh07iQE15BF9jAgAApgQAAA4AAAAAAAAAAQAgAAAAJQEAAGRycy9lMm9Eb2MueG1sUEsFBgAA&#10;AAAGAAYAWQEAAPoFAAAAAA==&#10;">
                <v:fill on="t" focussize="0,0"/>
                <v:stroke on="f" weight="0.5pt"/>
                <v:imagedata o:title=""/>
                <o:lock v:ext="edit" aspectratio="f"/>
                <v:textbox>
                  <w:txbxContent>
                    <w:p w14:paraId="2ABA05C5">
                      <w:pPr>
                        <w:numPr>
                          <w:ilvl w:val="0"/>
                          <w:numId w:val="13"/>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Составить телеграмм канал Ринки. </w:t>
                      </w:r>
                    </w:p>
                    <w:p w14:paraId="21F6A6B5">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нем необходимо отразить черты характера героини, зафиксировать забавные ситуации из жизни девушки (конкретные  и наиболее интересные эпизоды рассказов). возможно, как написание постов, так и создание «кружочков» от лица девушки, создание интересных и забавных фотографий.</w:t>
                      </w:r>
                    </w:p>
                  </w:txbxContent>
                </v:textbox>
              </v:shape>
            </w:pict>
          </mc:Fallback>
        </mc:AlternateContent>
      </w:r>
      <w:r>
        <w:rPr>
          <w:rFonts w:hint="default"/>
        </w:rPr>
        <mc:AlternateContent>
          <mc:Choice Requires="wps">
            <w:drawing>
              <wp:anchor distT="0" distB="0" distL="114300" distR="114300" simplePos="0" relativeHeight="251704320" behindDoc="0" locked="0" layoutInCell="1" allowOverlap="1">
                <wp:simplePos x="0" y="0"/>
                <wp:positionH relativeFrom="column">
                  <wp:posOffset>-815975</wp:posOffset>
                </wp:positionH>
                <wp:positionV relativeFrom="paragraph">
                  <wp:posOffset>3693795</wp:posOffset>
                </wp:positionV>
                <wp:extent cx="1080770" cy="1111885"/>
                <wp:effectExtent l="0" t="0" r="1270" b="635"/>
                <wp:wrapNone/>
                <wp:docPr id="105" name="Текстовое поле 105"/>
                <wp:cNvGraphicFramePr/>
                <a:graphic xmlns:a="http://schemas.openxmlformats.org/drawingml/2006/main">
                  <a:graphicData uri="http://schemas.microsoft.com/office/word/2010/wordprocessingShape">
                    <wps:wsp>
                      <wps:cNvSpPr txBox="1"/>
                      <wps:spPr>
                        <a:xfrm>
                          <a:off x="327025" y="4608195"/>
                          <a:ext cx="1080770" cy="11118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69558F9">
                            <w:r>
                              <w:drawing>
                                <wp:inline distT="0" distB="0" distL="114300" distR="114300">
                                  <wp:extent cx="872490" cy="867410"/>
                                  <wp:effectExtent l="0" t="0" r="11430" b="1270"/>
                                  <wp:docPr id="106"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 9"/>
                                          <pic:cNvPicPr>
                                            <a:picLocks noChangeAspect="1"/>
                                          </pic:cNvPicPr>
                                        </pic:nvPicPr>
                                        <pic:blipFill>
                                          <a:blip r:embed="rId5"/>
                                          <a:srcRect l="8957" t="64864" r="83936" b="22579"/>
                                          <a:stretch>
                                            <a:fillRect/>
                                          </a:stretch>
                                        </pic:blipFill>
                                        <pic:spPr>
                                          <a:xfrm>
                                            <a:off x="0" y="0"/>
                                            <a:ext cx="872490" cy="867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25pt;margin-top:290.85pt;height:87.55pt;width:85.1pt;z-index:251704320;mso-width-relative:page;mso-height-relative:page;" fillcolor="#FFFFFF [3201]" filled="t" stroked="f" coordsize="21600,21600" o:gfxdata="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f8INYAAAALAQAADwAAAAAAAAABACAAAAAiAAAAZHJzL2Rvd25yZXYu&#10;eG1sUEsBAhQAFAAAAAgAh07iQFoLVaFvAgAAsQQAAA4AAAAAAAAAAQAgAAAAJQEAAGRycy9lMm9E&#10;b2MueG1sUEsFBgAAAAAGAAYAWQEAAAYGAAAAAA==&#10;">
                <v:fill on="t" focussize="0,0"/>
                <v:stroke on="f" weight="0.5pt"/>
                <v:imagedata o:title=""/>
                <o:lock v:ext="edit" aspectratio="f"/>
                <v:textbox>
                  <w:txbxContent>
                    <w:p w14:paraId="269558F9">
                      <w:r>
                        <w:drawing>
                          <wp:inline distT="0" distB="0" distL="114300" distR="114300">
                            <wp:extent cx="872490" cy="867410"/>
                            <wp:effectExtent l="0" t="0" r="11430" b="1270"/>
                            <wp:docPr id="106"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 9"/>
                                    <pic:cNvPicPr>
                                      <a:picLocks noChangeAspect="1"/>
                                    </pic:cNvPicPr>
                                  </pic:nvPicPr>
                                  <pic:blipFill>
                                    <a:blip r:embed="rId5"/>
                                    <a:srcRect l="8957" t="64864" r="83936" b="22579"/>
                                    <a:stretch>
                                      <a:fillRect/>
                                    </a:stretch>
                                  </pic:blipFill>
                                  <pic:spPr>
                                    <a:xfrm>
                                      <a:off x="0" y="0"/>
                                      <a:ext cx="872490" cy="867410"/>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702272" behindDoc="0" locked="0" layoutInCell="1" allowOverlap="1">
                <wp:simplePos x="0" y="0"/>
                <wp:positionH relativeFrom="column">
                  <wp:posOffset>-798195</wp:posOffset>
                </wp:positionH>
                <wp:positionV relativeFrom="paragraph">
                  <wp:posOffset>534035</wp:posOffset>
                </wp:positionV>
                <wp:extent cx="6903085" cy="2823210"/>
                <wp:effectExtent l="0" t="0" r="0" b="0"/>
                <wp:wrapNone/>
                <wp:docPr id="103" name="Прямоугольник 103"/>
                <wp:cNvGraphicFramePr/>
                <a:graphic xmlns:a="http://schemas.openxmlformats.org/drawingml/2006/main">
                  <a:graphicData uri="http://schemas.microsoft.com/office/word/2010/wordprocessingShape">
                    <wps:wsp>
                      <wps:cNvSpPr/>
                      <wps:spPr>
                        <a:xfrm>
                          <a:off x="0" y="0"/>
                          <a:ext cx="6903085" cy="282321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4"/>
                            </w:tblGrid>
                            <w:tr w14:paraId="0931E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62DF72D2">
                                  <w:pPr>
                                    <w:widowControl w:val="0"/>
                                    <w:jc w:val="center"/>
                                    <w:rPr>
                                      <w:vertAlign w:val="baseline"/>
                                    </w:rPr>
                                  </w:pPr>
                                </w:p>
                              </w:tc>
                            </w:tr>
                            <w:tr w14:paraId="1309A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443B493A">
                                  <w:pPr>
                                    <w:widowControl w:val="0"/>
                                    <w:jc w:val="center"/>
                                    <w:rPr>
                                      <w:vertAlign w:val="baseline"/>
                                    </w:rPr>
                                  </w:pPr>
                                </w:p>
                              </w:tc>
                            </w:tr>
                            <w:tr w14:paraId="4A26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52991BF">
                                  <w:pPr>
                                    <w:widowControl w:val="0"/>
                                    <w:jc w:val="center"/>
                                    <w:rPr>
                                      <w:vertAlign w:val="baseline"/>
                                    </w:rPr>
                                  </w:pPr>
                                </w:p>
                              </w:tc>
                            </w:tr>
                            <w:tr w14:paraId="63BDE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140EFB7">
                                  <w:pPr>
                                    <w:widowControl w:val="0"/>
                                    <w:jc w:val="center"/>
                                    <w:rPr>
                                      <w:vertAlign w:val="baseline"/>
                                    </w:rPr>
                                  </w:pPr>
                                </w:p>
                              </w:tc>
                            </w:tr>
                            <w:tr w14:paraId="0BD9E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9422392">
                                  <w:pPr>
                                    <w:widowControl w:val="0"/>
                                    <w:jc w:val="center"/>
                                    <w:rPr>
                                      <w:vertAlign w:val="baseline"/>
                                    </w:rPr>
                                  </w:pPr>
                                </w:p>
                              </w:tc>
                            </w:tr>
                            <w:tr w14:paraId="06D9A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13D219C">
                                  <w:pPr>
                                    <w:widowControl w:val="0"/>
                                    <w:jc w:val="center"/>
                                    <w:rPr>
                                      <w:vertAlign w:val="baseline"/>
                                    </w:rPr>
                                  </w:pPr>
                                </w:p>
                              </w:tc>
                            </w:tr>
                            <w:tr w14:paraId="359FE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957DE96">
                                  <w:pPr>
                                    <w:widowControl w:val="0"/>
                                    <w:jc w:val="center"/>
                                    <w:rPr>
                                      <w:vertAlign w:val="baseline"/>
                                    </w:rPr>
                                  </w:pPr>
                                </w:p>
                              </w:tc>
                            </w:tr>
                            <w:tr w14:paraId="2F565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3A9FB5D">
                                  <w:pPr>
                                    <w:widowControl w:val="0"/>
                                    <w:jc w:val="center"/>
                                    <w:rPr>
                                      <w:vertAlign w:val="baseline"/>
                                    </w:rPr>
                                  </w:pPr>
                                </w:p>
                              </w:tc>
                            </w:tr>
                          </w:tbl>
                          <w:p w14:paraId="463898A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85pt;margin-top:42.05pt;height:222.3pt;width:543.55pt;z-index:251702272;v-text-anchor:middle;mso-width-relative:page;mso-height-relative:page;" filled="f" stroked="f" coordsize="21600,21600" o:gfxdata="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D7p9ebaAAAACwEAAA8AAAAAAAAAAQAg&#10;AAAAIgAAAGRycy9kb3ducmV2LnhtbFBLAQIUABQAAAAIAIdO4kBPErBmfgIAAMYEAAAOAAAAAAAA&#10;AAEAIAAAACk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4"/>
                      </w:tblGrid>
                      <w:tr w14:paraId="0931E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62DF72D2">
                            <w:pPr>
                              <w:widowControl w:val="0"/>
                              <w:jc w:val="center"/>
                              <w:rPr>
                                <w:vertAlign w:val="baseline"/>
                              </w:rPr>
                            </w:pPr>
                          </w:p>
                        </w:tc>
                      </w:tr>
                      <w:tr w14:paraId="1309A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443B493A">
                            <w:pPr>
                              <w:widowControl w:val="0"/>
                              <w:jc w:val="center"/>
                              <w:rPr>
                                <w:vertAlign w:val="baseline"/>
                              </w:rPr>
                            </w:pPr>
                          </w:p>
                        </w:tc>
                      </w:tr>
                      <w:tr w14:paraId="4A26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52991BF">
                            <w:pPr>
                              <w:widowControl w:val="0"/>
                              <w:jc w:val="center"/>
                              <w:rPr>
                                <w:vertAlign w:val="baseline"/>
                              </w:rPr>
                            </w:pPr>
                          </w:p>
                        </w:tc>
                      </w:tr>
                      <w:tr w14:paraId="63BDE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140EFB7">
                            <w:pPr>
                              <w:widowControl w:val="0"/>
                              <w:jc w:val="center"/>
                              <w:rPr>
                                <w:vertAlign w:val="baseline"/>
                              </w:rPr>
                            </w:pPr>
                          </w:p>
                        </w:tc>
                      </w:tr>
                      <w:tr w14:paraId="0BD9E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9422392">
                            <w:pPr>
                              <w:widowControl w:val="0"/>
                              <w:jc w:val="center"/>
                              <w:rPr>
                                <w:vertAlign w:val="baseline"/>
                              </w:rPr>
                            </w:pPr>
                          </w:p>
                        </w:tc>
                      </w:tr>
                      <w:tr w14:paraId="06D9A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13D219C">
                            <w:pPr>
                              <w:widowControl w:val="0"/>
                              <w:jc w:val="center"/>
                              <w:rPr>
                                <w:vertAlign w:val="baseline"/>
                              </w:rPr>
                            </w:pPr>
                          </w:p>
                        </w:tc>
                      </w:tr>
                      <w:tr w14:paraId="359FE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957DE96">
                            <w:pPr>
                              <w:widowControl w:val="0"/>
                              <w:jc w:val="center"/>
                              <w:rPr>
                                <w:vertAlign w:val="baseline"/>
                              </w:rPr>
                            </w:pPr>
                          </w:p>
                        </w:tc>
                      </w:tr>
                      <w:tr w14:paraId="2F565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3A9FB5D">
                            <w:pPr>
                              <w:widowControl w:val="0"/>
                              <w:jc w:val="center"/>
                              <w:rPr>
                                <w:vertAlign w:val="baseline"/>
                              </w:rPr>
                            </w:pPr>
                          </w:p>
                        </w:tc>
                      </w:tr>
                    </w:tbl>
                    <w:p w14:paraId="463898AB">
                      <w:pPr>
                        <w:jc w:val="center"/>
                      </w:pPr>
                    </w:p>
                  </w:txbxContent>
                </v:textbox>
              </v:rect>
            </w:pict>
          </mc:Fallback>
        </mc:AlternateContent>
      </w:r>
      <w:r>
        <w:rPr>
          <w:rFonts w:hint="default"/>
        </w:rPr>
        <mc:AlternateContent>
          <mc:Choice Requires="wps">
            <w:drawing>
              <wp:anchor distT="0" distB="0" distL="114300" distR="114300" simplePos="0" relativeHeight="251701248" behindDoc="0" locked="0" layoutInCell="1" allowOverlap="1">
                <wp:simplePos x="0" y="0"/>
                <wp:positionH relativeFrom="column">
                  <wp:posOffset>-678815</wp:posOffset>
                </wp:positionH>
                <wp:positionV relativeFrom="paragraph">
                  <wp:posOffset>-309245</wp:posOffset>
                </wp:positionV>
                <wp:extent cx="750570" cy="728980"/>
                <wp:effectExtent l="0" t="0" r="11430" b="2540"/>
                <wp:wrapNone/>
                <wp:docPr id="99" name="Текстовое поле 99"/>
                <wp:cNvGraphicFramePr/>
                <a:graphic xmlns:a="http://schemas.openxmlformats.org/drawingml/2006/main">
                  <a:graphicData uri="http://schemas.microsoft.com/office/word/2010/wordprocessingShape">
                    <wps:wsp>
                      <wps:cNvSpPr txBox="1"/>
                      <wps:spPr>
                        <a:xfrm>
                          <a:off x="0" y="0"/>
                          <a:ext cx="750570" cy="728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36508D1">
                            <w:r>
                              <w:drawing>
                                <wp:inline distT="0" distB="0" distL="114300" distR="114300">
                                  <wp:extent cx="855980" cy="672465"/>
                                  <wp:effectExtent l="0" t="0" r="12700" b="13335"/>
                                  <wp:docPr id="100"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5pt;margin-top:-24.35pt;height:57.4pt;width:59.1pt;z-index:251701248;mso-width-relative:page;mso-height-relative:page;" fillcolor="#FFFFFF [3201]" filled="t" stroked="f" coordsize="21600,21600" o:gfxdata="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yqRao1QAAAAoBAAAPAAAAAAAAAAEAIAAAACIAAABkcnMvZG93bnJldi54bWxQSwECFAAUAAAA&#10;CACHTuJAHcrTrmMCAACiBAAADgAAAAAAAAABACAAAAAkAQAAZHJzL2Uyb0RvYy54bWxQSwUGAAAA&#10;AAYABgBZAQAA+QUAAAAA&#10;">
                <v:fill on="t" focussize="0,0"/>
                <v:stroke on="f" weight="0.5pt"/>
                <v:imagedata o:title=""/>
                <o:lock v:ext="edit" aspectratio="f"/>
                <v:textbox>
                  <w:txbxContent>
                    <w:p w14:paraId="236508D1">
                      <w:r>
                        <w:drawing>
                          <wp:inline distT="0" distB="0" distL="114300" distR="114300">
                            <wp:extent cx="855980" cy="672465"/>
                            <wp:effectExtent l="0" t="0" r="12700" b="13335"/>
                            <wp:docPr id="100"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700224" behindDoc="0" locked="0" layoutInCell="1" allowOverlap="1">
                <wp:simplePos x="0" y="0"/>
                <wp:positionH relativeFrom="column">
                  <wp:posOffset>69215</wp:posOffset>
                </wp:positionH>
                <wp:positionV relativeFrom="paragraph">
                  <wp:posOffset>-164465</wp:posOffset>
                </wp:positionV>
                <wp:extent cx="5883275" cy="579755"/>
                <wp:effectExtent l="0" t="0" r="14605" b="14605"/>
                <wp:wrapNone/>
                <wp:docPr id="98" name="Текстовое поле 98"/>
                <wp:cNvGraphicFramePr/>
                <a:graphic xmlns:a="http://schemas.openxmlformats.org/drawingml/2006/main">
                  <a:graphicData uri="http://schemas.microsoft.com/office/word/2010/wordprocessingShape">
                    <wps:wsp>
                      <wps:cNvSpPr txBox="1"/>
                      <wps:spPr>
                        <a:xfrm>
                          <a:off x="0" y="0"/>
                          <a:ext cx="5883275" cy="5797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B4061DF">
                            <w:pPr>
                              <w:numPr>
                                <w:ilvl w:val="0"/>
                                <w:numId w:val="13"/>
                              </w:numPr>
                              <w:ind w:left="0" w:leftChars="0" w:firstLine="0" w:firstLineChars="0"/>
                              <w:jc w:val="both"/>
                              <w:rPr>
                                <w:rFonts w:hint="default" w:ascii="Times New Roman" w:hAnsi="Times New Roman" w:cs="Times New Roman"/>
                                <w:sz w:val="32"/>
                                <w:szCs w:val="32"/>
                                <w:lang w:val="ru-RU"/>
                              </w:rPr>
                            </w:pPr>
                            <w:r>
                              <w:rPr>
                                <w:rFonts w:hint="default" w:ascii="Times New Roman" w:hAnsi="Times New Roman" w:cs="Times New Roman"/>
                                <w:sz w:val="32"/>
                                <w:szCs w:val="32"/>
                                <w:lang w:val="ru-RU"/>
                              </w:rPr>
                              <w:t>Поразмышляйте на тему: «</w:t>
                            </w:r>
                            <w:r>
                              <w:rPr>
                                <w:rFonts w:hint="default" w:ascii="Times New Roman" w:hAnsi="Times New Roman"/>
                                <w:sz w:val="32"/>
                                <w:szCs w:val="32"/>
                                <w:lang w:val="ru-RU"/>
                              </w:rPr>
                              <w:t>Мой верный друг: Почему собаки считаются лучшими друзьями человека?»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12.95pt;height:45.65pt;width:463.25pt;z-index:251700224;mso-width-relative:page;mso-height-relative:page;" fillcolor="#FFFFFF [3201]" filled="t" stroked="f" coordsize="21600,21600" o:gfxdata="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ETdN51QAAAAkBAAAPAAAAAAAAAAEAIAAAACIAAABkcnMvZG93bnJldi54bWxQSwECFAAUAAAA&#10;CACHTuJA6B0uq2MCAACjBAAADgAAAAAAAAABACAAAAAkAQAAZHJzL2Uyb0RvYy54bWxQSwUGAAAA&#10;AAYABgBZAQAA+QUAAAAA&#10;">
                <v:fill on="t" focussize="0,0"/>
                <v:stroke on="f" weight="0.5pt"/>
                <v:imagedata o:title=""/>
                <o:lock v:ext="edit" aspectratio="f"/>
                <v:textbox>
                  <w:txbxContent>
                    <w:p w14:paraId="3B4061DF">
                      <w:pPr>
                        <w:numPr>
                          <w:ilvl w:val="0"/>
                          <w:numId w:val="13"/>
                        </w:numPr>
                        <w:ind w:left="0" w:leftChars="0" w:firstLine="0" w:firstLineChars="0"/>
                        <w:jc w:val="both"/>
                        <w:rPr>
                          <w:rFonts w:hint="default" w:ascii="Times New Roman" w:hAnsi="Times New Roman" w:cs="Times New Roman"/>
                          <w:sz w:val="32"/>
                          <w:szCs w:val="32"/>
                          <w:lang w:val="ru-RU"/>
                        </w:rPr>
                      </w:pPr>
                      <w:r>
                        <w:rPr>
                          <w:rFonts w:hint="default" w:ascii="Times New Roman" w:hAnsi="Times New Roman" w:cs="Times New Roman"/>
                          <w:sz w:val="32"/>
                          <w:szCs w:val="32"/>
                          <w:lang w:val="ru-RU"/>
                        </w:rPr>
                        <w:t>Поразмышляйте на тему: «</w:t>
                      </w:r>
                      <w:r>
                        <w:rPr>
                          <w:rFonts w:hint="default" w:ascii="Times New Roman" w:hAnsi="Times New Roman"/>
                          <w:sz w:val="32"/>
                          <w:szCs w:val="32"/>
                          <w:lang w:val="ru-RU"/>
                        </w:rPr>
                        <w:t>Мой верный друг: Почему собаки считаются лучшими друзьями человека?»</w:t>
                      </w:r>
                    </w:p>
                  </w:txbxContent>
                </v:textbox>
              </v:shape>
            </w:pict>
          </mc:Fallback>
        </mc:AlternateContent>
      </w:r>
      <w:r>
        <w:rPr>
          <w:rFonts w:hint="default"/>
        </w:rPr>
        <mc:AlternateContent>
          <mc:Choice Requires="wpg">
            <w:drawing>
              <wp:anchor distT="0" distB="0" distL="114300" distR="114300" simplePos="0" relativeHeight="25169817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92" name="Группа 9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9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69817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ILClgCnAgAAB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p+Ewhb4AAADb&#10;AAAADwAAAGRycy9kb3ducmV2LnhtbEWPW2sCMRSE3wv+h3CEvtWslXpZjT5UCm0F7z/guDnuLm5O&#10;1iT19usbQfBxmJlvmNHkYipxIudLywrarQQEcWZ1ybmC7ebrrQ/CB2SNlWVScCUPk3HjZYSptmde&#10;0WkdchEh7FNUUIRQp1L6rCCDvmVr4ujtrTMYonS51A7PEW4q+Z4kXWmw5LhQYE2fBWWH9Z9RsPnt&#10;za+zwW03O/5MF3L70VmyY6Vem+1kCCLQJTzDj/a3VjDowP1L/AFy/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whb4A&#10;AADb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CPr5LgAAADb&#10;AAAADwAAAGRycy9kb3ducmV2LnhtbEWPSwvCMBCE74L/IazgzaaKiFajB1HQow8Eb0uz9mGzKU18&#10;/nojCB6HmfmGmS2ephJ3alxhWUE/ikEQp1YXnCk4Hta9MQjnkTVWlknBixws5u3WDBNtH7yj+95n&#10;IkDYJagg975OpHRpTgZdZGvi4F1sY9AH2WRSN/gIcFPJQRyPpMGCw0KONS1zSq/7m1Gw2xYl+c15&#10;gqPTiyuN71WZlkp1O/14CsLT0//Dv/ZGK5gM4fsl/A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CPr5LgAAADb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69920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95" name="Группа 95"/>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9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69920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LvHF4GnAgAAL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t5aTHb8AAADb&#10;AAAADwAAAGRycy9kb3ducmV2LnhtbEWPzW7CMBCE75X6DtYicSsOrQokYDi0qkSLxF94gCVekqjx&#10;OrXNX58eV6rEcTQz32gms4tpxImcry0r6PcSEMSF1TWXCnb5x9MIhA/IGhvLpOBKHmbTx4cJZtqe&#10;eUOnbShFhLDPUEEVQptJ6YuKDPqebYmjd7DOYIjSlVI7PEe4aeRzkgykwZrjQoUtvVVUfG+PRkH+&#10;NVxeF+nvfvHz+b6Su9eXNTtWqtvpJ2MQgS7hHv5vz7WCdAB/X+IPkN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Wkx2/&#10;AAAA2w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PF1k7gAAADb&#10;AAAADwAAAGRycy9kb3ducmV2LnhtbEWPSQvCMBSE74L/ITzBm0314FKNHkRBjy4I3h7Ns4vNS2ni&#10;+uuNIHgcZuYbZrZ4mkrcqXGFZQX9KAZBnFpdcKbgeFj3xiCcR9ZYWSYFL3KwmLdbM0y0ffCO7nuf&#10;iQBhl6CC3Ps6kdKlORl0ka2Jg3exjUEfZJNJ3eAjwE0lB3E8lAYLDgs51rTMKb3ub0bBbluU5Dfn&#10;CQ5PL640vldlWirV7fTjKQhPT/8P/9obrWAygu+X8APk/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PF1k7gAAADb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w:drawing>
          <wp:inline distT="0" distB="0" distL="114300" distR="114300">
            <wp:extent cx="855980" cy="672465"/>
            <wp:effectExtent l="0" t="0" r="12700" b="13335"/>
            <wp:docPr id="10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 12"/>
                    <pic:cNvPicPr>
                      <a:picLocks noChangeAspect="1"/>
                    </pic:cNvPicPr>
                  </pic:nvPicPr>
                  <pic:blipFill>
                    <a:blip r:embed="rId6"/>
                    <a:srcRect l="8585" t="56089" r="81011" b="29387"/>
                    <a:stretch>
                      <a:fillRect/>
                    </a:stretch>
                  </pic:blipFill>
                  <pic:spPr>
                    <a:xfrm>
                      <a:off x="0" y="0"/>
                      <a:ext cx="855980" cy="672465"/>
                    </a:xfrm>
                    <a:prstGeom prst="rect">
                      <a:avLst/>
                    </a:prstGeom>
                    <a:noFill/>
                    <a:ln>
                      <a:noFill/>
                    </a:ln>
                  </pic:spPr>
                </pic:pic>
              </a:graphicData>
            </a:graphic>
          </wp:inline>
        </w:drawing>
      </w:r>
      <w:r>
        <w:rPr>
          <w:rFonts w:hint="default"/>
        </w:rPr>
        <mc:AlternateContent>
          <mc:Choice Requires="wps">
            <w:drawing>
              <wp:anchor distT="0" distB="0" distL="114300" distR="114300" simplePos="0" relativeHeight="251697152"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91" name="Прямоугольник 9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697152;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w70uNoAAAAOAQAA&#10;DwAAAAAAAAABACAAAAAiAAAAZHJzL2Rvd25yZXYueG1sUEsBAhQAFAAAAAgAh07iQE+G1ZOJAgAA&#10;DAUAAA4AAAAAAAAAAQAgAAAAKQEAAGRycy9lMm9Eb2MueG1sUEsFBgAAAAAGAAYAWQEAACQGAAAA&#10;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69612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90" name="Прямоугольник 9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69612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5KbXG3AAAAA8BAAAPAAAAAAAAAAEAIAAAACIAAABkcnMvZG93bnJldi54bWxQSwECFAAU&#10;AAAACACHTuJABO5jZ5gCAAAEBQAADgAAAAAAAAABACAAAAArAQAAZHJzL2Uyb0RvYy54bWxQSwUG&#10;AAAAAAYABgBZAQAANQYAAAAA&#10;">
                <v:fill on="t" opacity="41287f" focussize="0,0"/>
                <v:stroke on="f" weight="1pt" miterlimit="8" joinstyle="miter"/>
                <v:imagedata o:title=""/>
                <o:lock v:ext="edit" aspectratio="f"/>
              </v:rect>
            </w:pict>
          </mc:Fallback>
        </mc:AlternateContent>
      </w:r>
    </w:p>
    <w:p w14:paraId="35657A90">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В. ВОСКОБОЙНИКОВ</w:t>
      </w:r>
    </w:p>
    <w:p w14:paraId="05E523F4">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33376" behindDoc="1" locked="0" layoutInCell="1" allowOverlap="1">
                <wp:simplePos x="0" y="0"/>
                <wp:positionH relativeFrom="column">
                  <wp:posOffset>-999490</wp:posOffset>
                </wp:positionH>
                <wp:positionV relativeFrom="paragraph">
                  <wp:posOffset>-3282950</wp:posOffset>
                </wp:positionV>
                <wp:extent cx="7391400" cy="4112260"/>
                <wp:effectExtent l="6350" t="6350" r="8890" b="11430"/>
                <wp:wrapNone/>
                <wp:docPr id="511" name="Овал 511"/>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58.5pt;height:323.8pt;width:582pt;z-index:-251183104;v-text-anchor:middle;mso-width-relative:page;mso-height-relative:page;" filled="f" stroked="t" coordsize="21600,21600" o:gfxdata="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9QuM22QAAAA4BAAAPAAAAAAAAAAEAIAAAACIAAABkcnMvZG93bnJldi54&#10;bWxQSwECFAAUAAAACACHTuJA4FI4uGsCAADVBAAADgAAAAAAAAABACAAAAAoAQAAZHJzL2Uyb0Rv&#10;Yy54bWxQSwUGAAAAAAYABgBZAQAABQ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32352" behindDoc="1" locked="0" layoutInCell="1" allowOverlap="1">
                <wp:simplePos x="0" y="0"/>
                <wp:positionH relativeFrom="column">
                  <wp:posOffset>-1183640</wp:posOffset>
                </wp:positionH>
                <wp:positionV relativeFrom="paragraph">
                  <wp:posOffset>-3435350</wp:posOffset>
                </wp:positionV>
                <wp:extent cx="7510145" cy="4396105"/>
                <wp:effectExtent l="0" t="0" r="3175" b="8255"/>
                <wp:wrapNone/>
                <wp:docPr id="512" name="Овал 512"/>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70.5pt;height:346.15pt;width:591.35pt;z-index:-251184128;v-text-anchor:middle;mso-width-relative:page;mso-height-relative:page;" fillcolor="#E7B991" filled="t" stroked="f" coordsize="21600,21600" o:gfxdata="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O1I9NsAAAANAQAADwAAAAAAAAABACAAAAAiAAAA&#10;ZHJzL2Rvd25yZXYueG1sUEsBAhQAFAAAAAgAh07iQOkL46x2AgAA1Q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«Жизнь замечательных детей»</w:t>
      </w:r>
    </w:p>
    <w:p w14:paraId="1259DD39">
      <w:pPr>
        <w:rPr>
          <w:rFonts w:hint="default"/>
        </w:rPr>
      </w:pPr>
    </w:p>
    <w:p w14:paraId="0B07DD9F">
      <w:pPr>
        <w:jc w:val="center"/>
        <w:rPr>
          <w:rFonts w:hint="default" w:ascii="Times New Roman" w:hAnsi="Times New Roman" w:cs="Times New Roman"/>
          <w:b/>
          <w:bCs/>
          <w:sz w:val="32"/>
          <w:szCs w:val="32"/>
        </w:rPr>
      </w:pPr>
    </w:p>
    <w:p w14:paraId="741C123A">
      <w:pPr>
        <w:jc w:val="center"/>
        <w:rPr>
          <w:rFonts w:hint="default" w:ascii="Times New Roman" w:hAnsi="Times New Roman" w:cs="Times New Roman"/>
          <w:b/>
          <w:bCs/>
          <w:sz w:val="32"/>
          <w:szCs w:val="32"/>
        </w:rPr>
      </w:pPr>
    </w:p>
    <w:p w14:paraId="7ED50FE5">
      <w:pPr>
        <w:jc w:val="center"/>
        <w:rPr>
          <w:rFonts w:hint="default" w:ascii="Times New Roman" w:hAnsi="Times New Roman" w:cs="Times New Roman"/>
          <w:b/>
          <w:bCs/>
          <w:sz w:val="32"/>
          <w:szCs w:val="32"/>
        </w:rPr>
      </w:pPr>
      <w:r>
        <w:rPr>
          <w:rFonts w:hint="default" w:ascii="Times New Roman" w:hAnsi="Times New Roman" w:cs="Times New Roman"/>
          <w:b/>
          <w:bCs/>
          <w:sz w:val="32"/>
          <w:szCs w:val="32"/>
        </w:rPr>
        <w:t>Когда царь Пётр Великий был маленьким</w:t>
      </w:r>
    </w:p>
    <w:p w14:paraId="740FFB3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Пётр Великий был маленьким, он уже был царём. Он сделался им в десять лет. Правда, царствование его было сначала немного странным. Потому что царствовал он пополам со старшим братом Иоанном. Для них сделали специальный двойной серебряный трон с высокой спинкой. Когда приезжали иностранные послы, цари принимали их в Кремле, в приёмной палате. Стены палаты были обиты дорогими т</w:t>
      </w:r>
      <w:r>
        <w:rPr>
          <w:rFonts w:hint="default"/>
        </w:rPr>
        <mc:AlternateContent>
          <mc:Choice Requires="wpg">
            <w:drawing>
              <wp:anchor distT="0" distB="0" distL="114300" distR="114300" simplePos="0" relativeHeight="252696576" behindDoc="0" locked="0" layoutInCell="1" allowOverlap="1">
                <wp:simplePos x="0" y="0"/>
                <wp:positionH relativeFrom="column">
                  <wp:posOffset>-775335</wp:posOffset>
                </wp:positionH>
                <wp:positionV relativeFrom="paragraph">
                  <wp:posOffset>-2082165</wp:posOffset>
                </wp:positionV>
                <wp:extent cx="2667000" cy="3703320"/>
                <wp:effectExtent l="3810" t="3810" r="11430" b="11430"/>
                <wp:wrapNone/>
                <wp:docPr id="2424" name="Группа 24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3.95pt;height:291.6pt;width:210pt;z-index:252696576;mso-width-relative:page;mso-height-relative:page;" coordorigin="2943,2592" coordsize="4200,5832" o:gfxdata="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GLhErbAAAADQEAAA8AAAAAAAAAAQAgAAAAIgAAAGRycy9kb3ducmV2&#10;LnhtbFBLAQIUABQAAAAIAIdO4kBBQ8Yz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iPJcpcEAAADd&#10;AAAADwAAAGRycy9kb3ducmV2LnhtbEWP227CMBBE3yv1H6ytxBs4hHJpwPBQVKkFqVw/YBsvSdR4&#10;HWyXS7++RkLq42hmzmgms4upxYmcrywr6HYSEMS51RUXCva7t/YIhA/IGmvLpOBKHmbTx4cJZtqe&#10;eUOnbShEhLDPUEEZQpNJ6fOSDPqObYijd7DOYIjSFVI7PEe4qWWaJANpsOK4UGJDryXl39sfo2C3&#10;GH5ely+/X8vjx3wl9/3emh0r1XrqJmMQgS7hP3xvv2sF6XPah9ub+ATk9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PJc&#10;p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rUVtL4AAADd&#10;AAAADwAAAGRycy9kb3ducmV2LnhtbEWPzWrDMBCE74W+g9hCb40cU0ziWvYhJOAck4ZAbou19U+s&#10;lbGU2OnTV4VCj8PMfMNkxWx6cafRtZYVLBcRCOLK6pZrBafP3dsKhPPIGnvLpOBBDor8+SnDVNuJ&#10;D3Q/+loECLsUFTTeD6mUrmrIoFvYgTh4X3Y06IMca6lHnALc9DKOokQabDksNDjQpqHqerwZBYd9&#10;25EvL2tMzg/uNX5vu6pT6vVlGX2A8DT7//Bfu9QK4vc4gd834Qn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UVt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97600" behindDoc="0" locked="0" layoutInCell="1" allowOverlap="1">
                <wp:simplePos x="0" y="0"/>
                <wp:positionH relativeFrom="column">
                  <wp:posOffset>3368040</wp:posOffset>
                </wp:positionH>
                <wp:positionV relativeFrom="paragraph">
                  <wp:posOffset>4039235</wp:posOffset>
                </wp:positionV>
                <wp:extent cx="2667000" cy="3703320"/>
                <wp:effectExtent l="0" t="0" r="15240" b="15240"/>
                <wp:wrapNone/>
                <wp:docPr id="2427" name="Группа 24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8.05pt;height:291.6pt;width:210pt;rotation:11796480f;z-index:252697600;mso-width-relative:page;mso-height-relative:page;" coordorigin="2943,2592" coordsize="4200,5832" o:gfxdata="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5YnM92gAAAAwBAAAPAAAAAAAAAAEAIAAAACIAAABkcnMv&#10;ZG93bnJldi54bWxQSwECFAAUAAAACACHTuJAS5mKU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ZvPzO70AAADd&#10;AAAADwAAAGRycy9kb3ducmV2LnhtbEVPyW7CMBC9I/EP1iD1VhzSliVgOIAqtUUq6wcM8ZBExONg&#10;uyz9+vpQiePT2yezm6nFhZyvLCvodRMQxLnVFRcK9rv35yEIH5A11pZJwZ08zKbt1gQzba+8ocs2&#10;FCKGsM9QQRlCk0np85IM+q5tiCN3tM5giNAVUju8xnBTyzRJ+tJgxbGhxIbmJeWn7Y9RsPsafN+X&#10;o9/D8vy5WMn928uaHSv11OklYxCBbuEh/nd/aAXpaxrnxjfxCcj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8/M7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5yqBxrkAAADd&#10;AAAADwAAAGRycy9kb3ducmV2LnhtbEWPSwvCMBCE74L/IazgTVOLiFajB1HQow8Eb0uz9mGzKU18&#10;/nojCB6HmfmGmS2ephJ3alxhWcGgH4EgTq0uOFNwPKx7YxDOI2usLJOCFzlYzNutGSbaPnhH973P&#10;RICwS1BB7n2dSOnSnAy6vq2Jg3exjUEfZJNJ3eAjwE0l4ygaSYMFh4Uca1rmlF73N6Ngty1K8pvz&#10;BEenF1ca36syLZXqdgbRFISnp/+Hf+2NVhAP4wl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cqgca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95552" behindDoc="1" locked="0" layoutInCell="1" allowOverlap="1">
                <wp:simplePos x="0" y="0"/>
                <wp:positionH relativeFrom="column">
                  <wp:posOffset>-939800</wp:posOffset>
                </wp:positionH>
                <wp:positionV relativeFrom="paragraph">
                  <wp:posOffset>-2363470</wp:posOffset>
                </wp:positionV>
                <wp:extent cx="7205345" cy="10353675"/>
                <wp:effectExtent l="0" t="0" r="3175" b="9525"/>
                <wp:wrapNone/>
                <wp:docPr id="2430" name="Прямоугольник 24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6.1pt;height:815.25pt;width:567.35pt;z-index:-250620928;v-text-anchor:middle;mso-width-relative:page;mso-height-relative:page;" fillcolor="#FFFFFF [3212]" filled="t" stroked="f" coordsize="21600,21600" o:gfxdata="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5T+EV3QAA&#10;AA4BAAAPAAAAAAAAAAEAIAAAACIAAABkcnMvZG93bnJldi54bWxQSwECFAAUAAAACACHTuJAjLtp&#10;2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94528" behindDoc="1" locked="0" layoutInCell="1" allowOverlap="1">
                <wp:simplePos x="0" y="0"/>
                <wp:positionH relativeFrom="column">
                  <wp:posOffset>-1122045</wp:posOffset>
                </wp:positionH>
                <wp:positionV relativeFrom="paragraph">
                  <wp:posOffset>-2551430</wp:posOffset>
                </wp:positionV>
                <wp:extent cx="8095615" cy="10782300"/>
                <wp:effectExtent l="0" t="0" r="12065" b="7620"/>
                <wp:wrapNone/>
                <wp:docPr id="2431" name="Прямоугольник 24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00.9pt;height:849pt;width:637.45pt;z-index:-250621952;v-text-anchor:middle;mso-width-relative:page;mso-height-relative:page;" fillcolor="#D0CECE [2894]" filled="t" stroked="f" coordsize="21600,21600" o:gfxdata="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UjdCvdAAAADwEAAA8AAAAAAAAAAQAgAAAAIgAAAGRycy9kb3ducmV2&#10;LnhtbFBLAQIUABQAAAAIAIdO4kCo4r1/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урецкими коврами. Иностранное посольство торжественно входило в палату и медленно приближалось к серебряному трону, сделанному как бы из двух кресел.</w:t>
      </w:r>
    </w:p>
    <w:p w14:paraId="4FBDFFEB">
      <w:pPr>
        <w:jc w:val="both"/>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2109824" behindDoc="0" locked="0" layoutInCell="1" allowOverlap="1">
            <wp:simplePos x="0" y="0"/>
            <wp:positionH relativeFrom="column">
              <wp:posOffset>-11430</wp:posOffset>
            </wp:positionH>
            <wp:positionV relativeFrom="paragraph">
              <wp:posOffset>31750</wp:posOffset>
            </wp:positionV>
            <wp:extent cx="2287905" cy="3145790"/>
            <wp:effectExtent l="25400" t="25400" r="79375" b="90170"/>
            <wp:wrapSquare wrapText="bothSides"/>
            <wp:docPr id="392"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Изображение 1" descr="IMG_256"/>
                    <pic:cNvPicPr>
                      <a:picLocks noChangeAspect="1"/>
                    </pic:cNvPicPr>
                  </pic:nvPicPr>
                  <pic:blipFill>
                    <a:blip r:embed="rId19"/>
                    <a:stretch>
                      <a:fillRect/>
                    </a:stretch>
                  </pic:blipFill>
                  <pic:spPr>
                    <a:xfrm>
                      <a:off x="0" y="0"/>
                      <a:ext cx="2287905" cy="3145790"/>
                    </a:xfrm>
                    <a:prstGeom prst="rect">
                      <a:avLst/>
                    </a:prstGeom>
                    <a:noFill/>
                    <a:ln w="9525">
                      <a:solidFill>
                        <a:schemeClr val="accent2">
                          <a:lumMod val="40000"/>
                          <a:lumOff val="60000"/>
                        </a:schemeClr>
                      </a:solidFill>
                    </a:ln>
                    <a:effectLst>
                      <a:outerShdw blurRad="50800" dist="38100" dir="2700000" algn="tl"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На креслах в роскошных царских убранствах сидели рядышком два русских царя - Иоанн и Пётр.</w:t>
      </w:r>
    </w:p>
    <w:p w14:paraId="7E87519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Старший брат Петра Иоанн был от рождения болен. Он плохо видел, невнятно говорил и многие считали его слабоумным. А Пётр был ещё маленьким. Поэтому за высокой спинкой трона прятались взрослые бояре. Они подсказывали, какие слова нужно царям произносить и что делать. Когда вставать, когда на поклон отвечать, какие послам вопросы задавать.</w:t>
      </w:r>
    </w:p>
    <w:p w14:paraId="11DF2DB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Послы удивлялись, насколько были непохожи два брата-царя. Иоанн сидел на троне неподвижно, нахлобучив шапку на глаза и глядя в пол. Ему было ничего не интересно, да он и видел-то плохо. По-видимому, он мечтал, чтобы скорее закончился торжественный приём и его отпустили в свой дворец. Младший же, Пётр, наоборот смотрел на всех с интересом. Он был очень красивым, живым мальчиком. И когда послы вручали верительную грамоту, царям полагалось встать в одно и то же время, приподнять шапки и спросить о здоровье иностранного короля. Как раз это и подсказывали взрослые бояре из-за спинки трона. Они-то уж хорошо знали дворцовый этикет.</w:t>
      </w:r>
    </w:p>
    <w:p w14:paraId="65B0A68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Услышав подсказку, Иоанн долго соображал, что надо делать. Пётр же раньше подсказки сам вскакивал с места, сам приподнимал шапку и спрашивал с улыбкой:</w:t>
      </w:r>
    </w:p>
    <w:p w14:paraId="02D555FA">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Его королевское величество, брат наш Карлус свейский, здоров ли?</w:t>
      </w:r>
    </w:p>
    <w:p w14:paraId="380CC115">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Этот человек, обнаруживающий таланты</w:t>
      </w:r>
      <w:r>
        <w:rPr>
          <w:rFonts w:hint="default"/>
        </w:rPr>
        <mc:AlternateContent>
          <mc:Choice Requires="wpg">
            <w:drawing>
              <wp:anchor distT="0" distB="0" distL="114300" distR="114300" simplePos="0" relativeHeight="252693504" behindDoc="0" locked="0" layoutInCell="1" allowOverlap="1">
                <wp:simplePos x="0" y="0"/>
                <wp:positionH relativeFrom="column">
                  <wp:posOffset>-775335</wp:posOffset>
                </wp:positionH>
                <wp:positionV relativeFrom="paragraph">
                  <wp:posOffset>-1864360</wp:posOffset>
                </wp:positionV>
                <wp:extent cx="2667000" cy="3703320"/>
                <wp:effectExtent l="3810" t="3810" r="11430" b="11430"/>
                <wp:wrapNone/>
                <wp:docPr id="2416" name="Группа 24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46.8pt;height:291.6pt;width:210pt;z-index:252693504;mso-width-relative:page;mso-height-relative:page;" coordorigin="2943,2592" coordsize="4200,5832" o:gfxdata="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5VydncAAAADQEAAA8AAAAAAAAAAQAgAAAAIgAAAGRycy9k&#10;b3ducmV2LnhtbFBLAQIUABQAAAAIAIdO4kC9S1oD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2QCt9MEAAADd&#10;AAAADwAAAGRycy9kb3ducmV2LnhtbEWPzW7CMBCE75V4B2uRuBUnUEpJMRxAlShI/QEeYIm3SUS8&#10;Drb569PXSEg9jmbmG814ejG1OJHzlWUFaTcBQZxbXXGhYLt5e3wB4QOyxtoyKbiSh+mk9TDGTNsz&#10;f9NpHQoRIewzVFCG0GRS+rwkg75rG+Lo/VhnMETpCqkdniPc1LKXJM/SYMVxocSGZiXl+/XRKNgs&#10;hx/X1eh3tzq8zz/ldtD/YsdKddpp8goi0CX8h+/thVbQe0qHcHsTn4Cc/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QCt&#10;9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gru4LYAAADd&#10;AAAADwAAAGRycy9kb3ducmV2LnhtbEVPyQrCMBC9C/5DGMGbphURrUYPolCPLgjehmbsYjMpTVy/&#10;3hwEj4+3L1YvU4sHta60rCAeRiCIM6tLzhWcjtvBFITzyBpry6TgTQ5Wy25ngYm2T97T4+BzEULY&#10;Jaig8L5JpHRZQQbd0DbEgbva1qAPsM2lbvEZwk0tR1E0kQZLDg0FNrQuKLsd7kbBfldW5NPLDCfn&#10;N9caP5sqq5Tq9+JoDsLTy//FP3eqFYzGcZgb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YK7uC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94528" behindDoc="0" locked="0" layoutInCell="1" allowOverlap="1">
                <wp:simplePos x="0" y="0"/>
                <wp:positionH relativeFrom="column">
                  <wp:posOffset>3368040</wp:posOffset>
                </wp:positionH>
                <wp:positionV relativeFrom="paragraph">
                  <wp:posOffset>4257040</wp:posOffset>
                </wp:positionV>
                <wp:extent cx="2667000" cy="3703320"/>
                <wp:effectExtent l="0" t="0" r="15240" b="15240"/>
                <wp:wrapNone/>
                <wp:docPr id="2419" name="Группа 24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35.2pt;height:291.6pt;width:210pt;rotation:11796480f;z-index:252694528;mso-width-relative:page;mso-height-relative:page;" coordorigin="2943,2592" coordsize="4200,5832" o:gfxdata="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c36zzZAAAADAEAAA8AAAAAAAAAAQAgAAAAIgAAAGRycy9k&#10;b3ducmV2LnhtbFBLAQIUABQAAAAIAIdO4kCWNfrb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mIX/Pb0AAADd&#10;AAAADwAAAGRycy9kb3ducmV2LnhtbEVPyW7CMBC9I/EP1iD1VhzSliVgOIAqtUUq6wcM8ZBExONg&#10;uyz9+vpQiePT2yezm6nFhZyvLCvodRMQxLnVFRcK9rv35yEIH5A11pZJwZ08zKbt1gQzba+8ocs2&#10;FCKGsM9QQRlCk0np85IM+q5tiCN3tM5giNAVUju8xnBTyzRJ+tJgxbGhxIbmJeWn7Y9RsPsafN+X&#10;o9/D8vy5WMn928uaHSv11OklYxCBbuEh/nd/aAXpaxr3xzfxCcj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hf89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VyNwLsAAADd&#10;AAAADwAAAGRycy9kb3ducmV2LnhtbEWPS6vCMBSE9xf8D+EI7q5pi4hWowtR0KUPBHeH5tiHzUlp&#10;4vPXG0FwOczMN8x0/jC1uFHrSssK4n4EgjizuuRcwWG/+h+BcB5ZY22ZFDzJwXzW+Ztiqu2dt3Tb&#10;+VwECLsUFRTeN6mULivIoOvbhjh4Z9sa9EG2udQt3gPc1DKJoqE0WHJYKLChRUHZZXc1CrabsiK/&#10;Po1xeHxyrfG1rLJKqV43jiYgPD38L/xtr7WCZJDE8HkTno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VyNw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92480" behindDoc="1" locked="0" layoutInCell="1" allowOverlap="1">
                <wp:simplePos x="0" y="0"/>
                <wp:positionH relativeFrom="column">
                  <wp:posOffset>-939800</wp:posOffset>
                </wp:positionH>
                <wp:positionV relativeFrom="paragraph">
                  <wp:posOffset>-2145665</wp:posOffset>
                </wp:positionV>
                <wp:extent cx="7205345" cy="10353675"/>
                <wp:effectExtent l="0" t="0" r="3175" b="9525"/>
                <wp:wrapNone/>
                <wp:docPr id="2422" name="Прямоугольник 24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68.95pt;height:815.25pt;width:567.35pt;z-index:-250624000;v-text-anchor:middle;mso-width-relative:page;mso-height-relative:page;" fillcolor="#FFFFFF [3212]" filled="t" stroked="f" coordsize="21600,21600" o:gfxdata="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UvWhzt0A&#10;AAAOAQAADwAAAAAAAAABACAAAAAiAAAAZHJzL2Rvd25yZXYueG1sUEsBAhQAFAAAAAgAh07iQPl5&#10;zh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91456" behindDoc="1" locked="0" layoutInCell="1" allowOverlap="1">
                <wp:simplePos x="0" y="0"/>
                <wp:positionH relativeFrom="column">
                  <wp:posOffset>-1122045</wp:posOffset>
                </wp:positionH>
                <wp:positionV relativeFrom="paragraph">
                  <wp:posOffset>-2333625</wp:posOffset>
                </wp:positionV>
                <wp:extent cx="8095615" cy="10782300"/>
                <wp:effectExtent l="0" t="0" r="12065" b="7620"/>
                <wp:wrapNone/>
                <wp:docPr id="2423" name="Прямоугольник 24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83.75pt;height:849pt;width:637.45pt;z-index:-250625024;v-text-anchor:middle;mso-width-relative:page;mso-height-relative:page;" fillcolor="#D0CECE [2894]" filled="t" stroked="f" coordsize="21600,21600" o:gfxdata="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6t6Uc3QAAAA8BAAAPAAAAAAAAAAEAIAAAACIAAABkcnMvZG93bnJl&#10;di54bWxQSwECFAAUAAAACACHTuJA13iVK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 xml:space="preserve"> с ранних лет, должен прославить Россию, — докладывали послы своим королям.</w:t>
      </w:r>
    </w:p>
    <w:p w14:paraId="15CFC294">
      <w:pPr>
        <w:jc w:val="both"/>
        <w:rPr>
          <w:rFonts w:hint="default" w:ascii="Times New Roman" w:hAnsi="Times New Roman" w:cs="Times New Roman"/>
          <w:sz w:val="28"/>
          <w:szCs w:val="28"/>
        </w:rPr>
      </w:pPr>
    </w:p>
    <w:p w14:paraId="5C2EB3A1">
      <w:pPr>
        <w:jc w:val="center"/>
        <w:rPr>
          <w:rFonts w:hint="default" w:ascii="Times New Roman" w:hAnsi="Times New Roman" w:cs="Times New Roman"/>
          <w:b/>
          <w:bCs/>
          <w:sz w:val="32"/>
          <w:szCs w:val="32"/>
        </w:rPr>
      </w:pPr>
      <w:r>
        <w:rPr>
          <w:rFonts w:hint="default" w:ascii="Times New Roman" w:hAnsi="Times New Roman" w:cs="Times New Roman"/>
          <w:b/>
          <w:bCs/>
          <w:sz w:val="32"/>
          <w:szCs w:val="32"/>
        </w:rPr>
        <w:t>Когда Эдисон был маленьким</w:t>
      </w:r>
    </w:p>
    <w:p w14:paraId="49E7A193">
      <w:pPr>
        <w:jc w:val="both"/>
        <w:rPr>
          <w:rFonts w:hint="default" w:ascii="Times New Roman" w:hAnsi="Times New Roman" w:cs="Times New Roman"/>
          <w:sz w:val="28"/>
          <w:szCs w:val="28"/>
        </w:rPr>
      </w:pPr>
      <w:r>
        <w:rPr>
          <w:rFonts w:hint="default" w:ascii="Times New Roman" w:hAnsi="Times New Roman" w:cs="Times New Roman"/>
          <w:sz w:val="28"/>
          <w:szCs w:val="28"/>
        </w:rPr>
        <w:t>Когда Эдисон был маленьким, его звали Аль. Вообще-то полное имя у него было Томас Альва, только кто же будет звать пятилетнего мальчика длинным именем, если можно короче.</w:t>
      </w:r>
    </w:p>
    <w:p w14:paraId="4F230446">
      <w:pPr>
        <w:jc w:val="both"/>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2110848" behindDoc="0" locked="0" layoutInCell="1" allowOverlap="1">
            <wp:simplePos x="0" y="0"/>
            <wp:positionH relativeFrom="column">
              <wp:posOffset>2249805</wp:posOffset>
            </wp:positionH>
            <wp:positionV relativeFrom="paragraph">
              <wp:posOffset>215900</wp:posOffset>
            </wp:positionV>
            <wp:extent cx="3088640" cy="2284730"/>
            <wp:effectExtent l="79375" t="79375" r="32385" b="28575"/>
            <wp:wrapSquare wrapText="bothSides"/>
            <wp:docPr id="393"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Изображение 2" descr="IMG_256"/>
                    <pic:cNvPicPr>
                      <a:picLocks noChangeAspect="1"/>
                    </pic:cNvPicPr>
                  </pic:nvPicPr>
                  <pic:blipFill>
                    <a:blip r:embed="rId20"/>
                    <a:srcRect l="2632" t="2561" r="1905" b="3296"/>
                    <a:stretch>
                      <a:fillRect/>
                    </a:stretch>
                  </pic:blipFill>
                  <pic:spPr>
                    <a:xfrm>
                      <a:off x="0" y="0"/>
                      <a:ext cx="3088640" cy="2284730"/>
                    </a:xfrm>
                    <a:prstGeom prst="rect">
                      <a:avLst/>
                    </a:prstGeom>
                    <a:noFill/>
                    <a:ln w="9525">
                      <a:solidFill>
                        <a:schemeClr val="accent6">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 Аль! - кричала рано утром мама. — Где он успел потеряться? Завтрак остывает, а его нет.</w:t>
      </w:r>
    </w:p>
    <w:p w14:paraId="3A4B68A3">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Мама очень переживала за своего младшего сына.</w:t>
      </w:r>
    </w:p>
    <w:p w14:paraId="122E418F">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Он не потерялся, — объяснял старший брат, Вилли. — Он стоит за сараем и наблюдает, как распускается одуванчик.</w:t>
      </w:r>
    </w:p>
    <w:p w14:paraId="0149B9DC">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Аль! — снова звала мама. — Куда ты опять делся? Пора обедать.</w:t>
      </w:r>
    </w:p>
    <w:p w14:paraId="017F1951">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Аль на канале, — объясняла средняя сестрёнка, Танни. — Он наблюдает, как работает машина у парохода и говорит, что к вечеру сам построит такую машину, только деревянную.</w:t>
      </w:r>
    </w:p>
    <w:p w14:paraId="1B151FE2">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 всех людей в той местности были огороды, жили куры, утки. У Аля была гусыня. Гусыня важно прохаживалась мимо Аля, а иногда, когда хотела его попугать, грозно раскрывала клюв, изгибала шею и громко шипела. Но как-то раз гусыня не вышла гулять, а осталась сидеть в сарае в тёмном углу.</w:t>
      </w:r>
    </w:p>
    <w:p w14:paraId="2F40EFEB">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 мешай ей, — сказала мама, — у неё серьёзное дело: она гусяток высиживает.</w:t>
      </w:r>
    </w:p>
    <w:p w14:paraId="1C9BD7E9">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Аль стал каждый день заходить в сарай и однажды утром увидел, что вокруг гусыни бегают, попискивают маленькие пушистые гусята. Когда подошло время обедать, мама, как обычно, стала его звать, но на этот раз ни сестра, ни брат нигде не могли Аля найти.</w:t>
      </w:r>
    </w:p>
    <w:p w14:paraId="17FC1A48">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Господи! Сделай так, чтобы с ним не случилось страшного! — в ужасе повторяла мама.</w:t>
      </w:r>
    </w:p>
    <w:p w14:paraId="069B0FB7">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Аля искали уже и взрослые. Отец послал несколько работников, чтобы они осмотрели берега канала. Другие побежали к амбарам, третьи решили идти по дороге в дальний лес и одновременно осмотреть все окрестности.</w:t>
      </w:r>
    </w:p>
    <w:p w14:paraId="439A24C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Этому ребёнку постоянно приходят в голову неожиданные мысли! — говорил отец, рассерженный, что приходится отрывать от работы столько людей.</w:t>
      </w:r>
    </w:p>
    <w:p w14:paraId="037EEBB9">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Лишь к вечеру, когда наступали сумерки, мама заглянула в сарай. Маленький Эдисон сидел в тёмном углу сарая и важно молчал.</w:t>
      </w:r>
    </w:p>
    <w:p w14:paraId="39CC8E3A">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Он здесь! Наш Аль здесь! — закричала счастливая мама.</w:t>
      </w:r>
    </w:p>
    <w:p w14:paraId="6A83013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Его обступили взрослые, а мама хотела б</w:t>
      </w:r>
      <w:r>
        <w:rPr>
          <w:rFonts w:hint="default"/>
        </w:rPr>
        <mc:AlternateContent>
          <mc:Choice Requires="wpg">
            <w:drawing>
              <wp:anchor distT="0" distB="0" distL="114300" distR="114300" simplePos="0" relativeHeight="252690432"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2408" name="Группа 24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690432;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slWm2NwAAAAMAQAADwAAAAAAAAABACAAAAAiAAAAZHJz&#10;L2Rvd25yZXYueG1sUEsBAhQAFAAAAAgAh07iQN/6JOurAgAANQcAAA4AAAAAAAAAAQAgAAAAKw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QgoKwMEAAADd&#10;AAAADwAAAGRycy9kb3ducmV2LnhtbEWPW2sCMRSE3wv9D+EIfdNEe1FXow+WQlVovf2A4+a4u3Rz&#10;siapl/76piD0cZiZb5jx9GJrcSIfKscauh0Fgjh3puJCw2771h6ACBHZYO2YNFwpwHRyfzfGzLgz&#10;r+m0iYVIEA4ZaihjbDIpQ16SxdBxDXHyDs5bjEn6QhqP5wS3tewp9SItVpwWSmxoVlL+tfm2GraL&#10;/sd1OfzZL4/z10+5e35csWetH1pdNQIR6RL/w7f2u9HQe1JD+HuTnoC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oK&#10;w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Hzi5rYAAADd&#10;AAAADwAAAGRycy9kb3ducmV2LnhtbEVPyQrCMBC9C/5DGMGbphURrUYPolCPLgjehmbsYjMpTVy/&#10;3hwEj4+3L1YvU4sHta60rCAeRiCIM6tLzhWcjtvBFITzyBpry6TgTQ5Wy25ngYm2T97T4+BzEULY&#10;Jaig8L5JpHRZQQbd0DbEgbva1qAPsM2lbvEZwk0tR1E0kQZLDg0FNrQuKLsd7kbBfldW5NPLDCfn&#10;N9caP5sqq5Tq9+JoDsLTy//FP3eqFYzGcdgf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h84ua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91456"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2411" name="Группа 24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691456;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PKJquW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Jp8h12QAAAAwBAAAPAAAAAAAAAAEAIAAAACIAAABkcnMv&#10;ZG93bnJldi54bWxQSwECFAAUAAAACACHTuJA8omq5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yXcObMIAAADd&#10;AAAADwAAAGRycy9kb3ducmV2LnhtbEWPzU7DMBCE70h9B2srcaNOwk8hjdtDERJQCWibB9jG2yRq&#10;vE5t0x+evkZC4jiamW80xexkOnEg51vLCtJRAoK4srrlWkG5frl5BOEDssbOMik4k4fZdHBVYK7t&#10;kZd0WIVaRAj7HBU0IfS5lL5qyKAf2Z44elvrDIYoXS21w2OEm05mSfIgDbYcFxrsad5QtVt9GwXr&#10;9/HHefH0s1ns354/ZXl/+8WOlboepskERKBT+A//tV+1guwuzeD3TXwCcn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l3&#10;Dmz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K58kb4AAADd&#10;AAAADwAAAGRycy9kb3ducmV2LnhtbEWPzWvCQBTE74L/w/IEb7qJitjU1YMopMfEUvD2yL7mo9m3&#10;Ibt+pH+9Wyh4HGbmN8x2/zCtuFHvassK4nkEgriwuuZSwef5NNuAcB5ZY2uZFAzkYL8bj7aYaHvn&#10;jG65L0WAsEtQQeV9l0jpiooMurntiIP3bXuDPsi+lLrHe4CbVi6iaC0N1hwWKuzoUFHxk1+Nguyj&#10;bsinlzdcfw3cavw9NkWj1HQSR+8gPD38K/zfTrWCxSpewt+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58k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89408"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2414" name="Прямоугольник 24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627072;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AnOVeH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vl1mt0A&#10;AAAOAQAADwAAAAAAAAABACAAAAAiAAAAZHJzL2Rvd25yZXYueG1sUEsBAhQAFAAAAAgAh07iQCc5&#10;V4e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88384"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2415" name="Прямоугольник 24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628096;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c/Lik3gAAAA8BAAAPAAAAAAAAAAEAIAAAACIAAABkcnMvZG93bnJl&#10;di54bWxQSwECFAAUAAAACACHTuJAVtbs1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ыстрей схватить своего любимого сына на руки. Но он не дался.</w:t>
      </w:r>
    </w:p>
    <w:p w14:paraId="538BCC3F">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 мешайте мне, — сказал Аль по-прежнему сидя на корточках, — я занят серьёзным делом, я сижу здесь с утра.</w:t>
      </w:r>
    </w:p>
    <w:p w14:paraId="224696F2">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Что ещё за дело? Какое серьёзное дело может быть у пятилетнего ребёнка в сарае? — рассерженно спросил отец.</w:t>
      </w:r>
    </w:p>
    <w:p w14:paraId="0383B65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высиживаю маленьких утяточек, — ответил Аль. — Видите, подо мной три утиных яйца.</w:t>
      </w:r>
    </w:p>
    <w:p w14:paraId="53F3B646">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Что я говорил! — Отец с удивлением развёл руками. — Этому ребёнку постоянно приходят в голову неожиданные мысли.</w:t>
      </w:r>
    </w:p>
    <w:p w14:paraId="0CE326F8">
      <w:pPr>
        <w:jc w:val="center"/>
        <w:rPr>
          <w:rFonts w:hint="default" w:ascii="Times New Roman" w:hAnsi="Times New Roman" w:cs="Times New Roman"/>
          <w:b/>
          <w:bCs/>
          <w:sz w:val="32"/>
          <w:szCs w:val="32"/>
        </w:rPr>
      </w:pPr>
    </w:p>
    <w:p w14:paraId="141A2354">
      <w:pPr>
        <w:jc w:val="center"/>
        <w:rPr>
          <w:rFonts w:hint="default" w:ascii="Times New Roman" w:hAnsi="Times New Roman" w:cs="Times New Roman"/>
          <w:b/>
          <w:bCs/>
          <w:sz w:val="32"/>
          <w:szCs w:val="32"/>
        </w:rPr>
      </w:pPr>
      <w:r>
        <w:rPr>
          <w:rFonts w:hint="default" w:ascii="Times New Roman" w:hAnsi="Times New Roman" w:cs="Times New Roman"/>
          <w:b/>
          <w:bCs/>
          <w:sz w:val="32"/>
          <w:szCs w:val="32"/>
        </w:rPr>
        <w:t>Когда Чарли Чаплин был маленьким</w:t>
      </w:r>
    </w:p>
    <w:p w14:paraId="4C0992C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Чарли Чаплин был маленьким, он жил вместе с мамой и братом в Лондоне. Маму звали Лили, а брата - Сидней, и Сидней был на четыре года старше Чарли. Мама была известной артисткой, в лондонских театрах она танцевала и пела весёлые песни, и сначала они жили хорошо. Мама любила красиво одевать своих сыновей, гулять с ними по лондонским паркам и угощать вкусностями. Она всегда была весёлой и очень красивой, но потом стала часто простужаться, а когда болит горло, то может пропасть голос.</w:t>
      </w:r>
    </w:p>
    <w:p w14:paraId="33EAE5E3">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Однажды мама взяла пятилетнего Чарли с собой на выступление. В том театре собирались в основном моряки и солдаты. Маленький Чарли остался за занавесом, а мама вышла на сцену и начала петь. У неё как раз в этот вечер болело горло, и голос неожиданно сорвался. Вместо красивого пения получилось хрипение и шипение. Зрители стали смеяться, кто-то замяукал, другие закукарекали, а некоторые затопали ногами.</w:t>
      </w:r>
    </w:p>
    <w:p w14:paraId="75A96E3D">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Мама убежала со сцены за занавес, стояла, обхватив лицо руками, и в эту секунду около неё появился разъярённый директор театра.</w:t>
      </w:r>
    </w:p>
    <w:p w14:paraId="047779CB">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Марш на сцену! — закричал он.. Как вам не стыдно, или вы не видите, что срываете мне представление!</w:t>
      </w:r>
    </w:p>
    <w:p w14:paraId="298F9E9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Но у меня болит горло, и ничего хорошего на сцене сегодня не получится.</w:t>
      </w:r>
    </w:p>
    <w:p w14:paraId="29BB5860">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 я говорю, марш на сцену!</w:t>
      </w:r>
    </w:p>
    <w:p w14:paraId="695D2000">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Но я не могу!</w:t>
      </w:r>
    </w:p>
    <w:p w14:paraId="5028697B">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Маленький Чарли Чаплин стоял рядом и не понимал, что случилось.</w:t>
      </w:r>
    </w:p>
    <w:p w14:paraId="67375F0B">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Ах так! — окончательно разъярился директор театра.. Вы не можете? Пусть тогда ваш сынок отрабаты</w:t>
      </w:r>
      <w:r>
        <w:rPr>
          <w:rFonts w:hint="default"/>
        </w:rPr>
        <mc:AlternateContent>
          <mc:Choice Requires="wpg">
            <w:drawing>
              <wp:anchor distT="0" distB="0" distL="114300" distR="114300" simplePos="0" relativeHeight="252687360" behindDoc="0" locked="0" layoutInCell="1" allowOverlap="1">
                <wp:simplePos x="0" y="0"/>
                <wp:positionH relativeFrom="column">
                  <wp:posOffset>-775335</wp:posOffset>
                </wp:positionH>
                <wp:positionV relativeFrom="paragraph">
                  <wp:posOffset>-2682240</wp:posOffset>
                </wp:positionV>
                <wp:extent cx="2667000" cy="3703320"/>
                <wp:effectExtent l="3810" t="3810" r="11430" b="11430"/>
                <wp:wrapNone/>
                <wp:docPr id="2400" name="Группа 24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4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11.2pt;height:291.6pt;width:210pt;z-index:252687360;mso-width-relative:page;mso-height-relative:page;" coordorigin="2943,2592" coordsize="4200,5832" o:gfxdata="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x8J+X3AAAAA0BAAAPAAAAAAAAAAEAIAAAACIAAABkcnMvZG93bnJl&#10;di54bWxQSwECFAAUAAAACACHTuJAf6Khy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vHwGxsEAAADd&#10;AAAADwAAAGRycy9kb3ducmV2LnhtbEWP207DMBBE35H6D9Yi8UbtlEvbEKcPRUhAJaCXD1jiJYka&#10;r1Pb9MLX10hIPI5m5oymmB1tJ/bkQ+tYQzZUIIgrZ1quNWzWT9cTECEiG+wck4YTBZiVg4sCc+MO&#10;vKT9KtYiQTjkqKGJsc+lDFVDFsPQ9cTJ+3LeYkzS19J4PCS47eRIqXtpseW00GBP84aq7erbali/&#10;jt9Oi+nP52L38vguN3c3H+xZ66vLTD2AiHSM/+G/9rPRMLpVGfy+SU9Alm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HwG&#10;x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jtP17sAAADd&#10;AAAADwAAAGRycy9kb3ducmV2LnhtbEWPS4sCMRCE74L/IbTgTRMHEZ01elgU9OgDwVsz6Z3HTjrD&#10;JD5/vREEj0VVfUXNl3dbiyu1vnSsYTRUIIgzZ0rONRwP68EUhA/IBmvHpOFBHpaLbmeOqXE33tF1&#10;H3IRIexT1FCE0KRS+qwgi37oGuLo/bnWYoiyzaVp8RbhtpaJUhNpseS4UGBDvwVl//uL1bDblhWF&#10;zXmGk9ODa4PPVZVVWvd7I/UDItA9fMOf9sZoSMYqgfeb+ATk4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jtP17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88384" behindDoc="0" locked="0" layoutInCell="1" allowOverlap="1">
                <wp:simplePos x="0" y="0"/>
                <wp:positionH relativeFrom="column">
                  <wp:posOffset>3368040</wp:posOffset>
                </wp:positionH>
                <wp:positionV relativeFrom="paragraph">
                  <wp:posOffset>3439160</wp:posOffset>
                </wp:positionV>
                <wp:extent cx="2667000" cy="3703320"/>
                <wp:effectExtent l="0" t="0" r="15240" b="15240"/>
                <wp:wrapNone/>
                <wp:docPr id="2403" name="Группа 24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4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70.8pt;height:291.6pt;width:210pt;rotation:11796480f;z-index:252688384;mso-width-relative:page;mso-height-relative:page;" coordorigin="2943,2592" coordsize="4200,5832" o:gfxdata="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cXVFe2QAAAAwBAAAPAAAAAAAAAAEAIAAAACIAAABkcnMv&#10;ZG93bnJldi54bWxQSwECFAAUAAAACACHTuJAZYZKiK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rAulXsAAAADd&#10;AAAADwAAAGRycy9kb3ducmV2LnhtbEWPW0sDMRSE34X+h3AKvtmktfayNu2DItgWev8Bp5vj7uLm&#10;ZE1iL/76RhB8HGbmG2Yyu9hanMiHyrGGbkeBIM6dqbjQcNi/PYxAhIhssHZMGq4UYDZt3U0wM+7M&#10;WzrtYiEShEOGGsoYm0zKkJdkMXRcQ5y8D+ctxiR9IY3Hc4LbWvaUGkiLFaeFEht6KSn/3H1bDfvF&#10;cHVdjn+Oy6/561oenh437Fnr+3ZXPYOIdIn/4b/2u9HQ66s+/L5JT0B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C6Ve&#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dLXo7sAAADd&#10;AAAADwAAAGRycy9kb3ducmV2LnhtbEWPS4sCMRCE7wv+h9CCtzVRVHQ0ehAF9+gDwVszaefhpDNM&#10;4mt/vREEj0VVfUXNFg9biRs1vnCsoddVIIhTZwrONBz2698xCB+QDVaOScOTPCzmrZ8ZJsbdeUu3&#10;XchEhLBPUEMeQp1I6dOcLPquq4mjd3aNxRBlk0nT4D3CbSX7So2kxYLjQo41LXNKL7ur1bD9K0oK&#10;m9MER8cnVwb/V2Vaat1p99QURKBH+IY/7Y3R0B+oIbzfxCc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dLXo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86336" behindDoc="1" locked="0" layoutInCell="1" allowOverlap="1">
                <wp:simplePos x="0" y="0"/>
                <wp:positionH relativeFrom="column">
                  <wp:posOffset>-939800</wp:posOffset>
                </wp:positionH>
                <wp:positionV relativeFrom="paragraph">
                  <wp:posOffset>-2963545</wp:posOffset>
                </wp:positionV>
                <wp:extent cx="7205345" cy="10353675"/>
                <wp:effectExtent l="0" t="0" r="3175" b="9525"/>
                <wp:wrapNone/>
                <wp:docPr id="2406" name="Прямоугольник 24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33.35pt;height:815.25pt;width:567.35pt;z-index:-250630144;v-text-anchor:middle;mso-width-relative:page;mso-height-relative:page;" fillcolor="#FFFFFF [3212]" filled="t" stroked="f" coordsize="21600,21600" o:gfxdata="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hI96i3AAA&#10;AA4BAAAPAAAAAAAAAAEAIAAAACIAAABkcnMvZG93bnJldi54bWxQSwECFAAUAAAACACHTuJAUvvw&#10;R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85312" behindDoc="1" locked="0" layoutInCell="1" allowOverlap="1">
                <wp:simplePos x="0" y="0"/>
                <wp:positionH relativeFrom="column">
                  <wp:posOffset>-1122045</wp:posOffset>
                </wp:positionH>
                <wp:positionV relativeFrom="paragraph">
                  <wp:posOffset>-3151505</wp:posOffset>
                </wp:positionV>
                <wp:extent cx="8095615" cy="10782300"/>
                <wp:effectExtent l="0" t="0" r="12065" b="7620"/>
                <wp:wrapNone/>
                <wp:docPr id="2407" name="Прямоугольник 24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48.15pt;height:849pt;width:637.45pt;z-index:-250631168;v-text-anchor:middle;mso-width-relative:page;mso-height-relative:page;" fillcolor="#D0CECE [2894]" filled="t" stroked="f" coordsize="21600,21600" o:gfxdata="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vjaAu94AAAAPAQAADwAAAAAAAAABACAAAAAiAAAAZHJzL2Rvd25y&#10;ZXYueG1sUEsBAhQAFAAAAAgAh07iQClMxIO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вает ваши деньги! Вы ведь говорили, что он любит петь и представлять, — и с этими словами директор театра вытолкал маленького Чарли Чаплина на сцену.. Эй вы там, не очень шумите! — обратился он к публике. — Артистка заболела, это со всяким может случиться, но сейчас перед вами выступит её сын, мистер Чарли Чаплин. Он тоже споёт и кое-что представит. Чарли, валяй, покажи, что ты там умеешь.</w:t>
      </w:r>
    </w:p>
    <w:p w14:paraId="42FFCC06">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Маленький Чарли не растерялся и, подбоченясь, запел шутливую песню пьяного моряка, которую часто пел перед мамиными подругами. Не успел он допеть до середины, как публика уже стала бросать ему на сцену монеты.</w:t>
      </w:r>
    </w:p>
    <w:p w14:paraId="0AD41A3A">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Благодарю вас, почтеннейшая публика, ваши денежки нам очень пригодятся. Я сначала их подберу, а потом уж буду петь дальше, — серьёзно объявил Чарли под хохот зрителей и стал ползать по сцене, подбирать монетки.</w:t>
      </w:r>
    </w:p>
    <w:p w14:paraId="5AE926D7">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На сцену снова вышел директор театра и начал собирать деньги в носовой платок.</w:t>
      </w:r>
    </w:p>
    <w:p w14:paraId="3FE1854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 мои деньги, их мне набросала почтеннейшая публика, — предупредил Чарли и стал ходить рядом с директором по сцене, чтобы тот не положил деньги в карман.</w:t>
      </w:r>
    </w:p>
    <w:p w14:paraId="00CEE60F">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Это зрителей развеселило ещё больше. Потом маленький Чарли начал изображать знаменитых артистов, кто как поёт, и даже изобразил маму, как у неё срывается голос.</w:t>
      </w:r>
    </w:p>
    <w:p w14:paraId="35C34108">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Публика радовалась и аплодировала.</w:t>
      </w:r>
    </w:p>
    <w:p w14:paraId="27FC3AD9">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Молодец, Чарли, ты меня просто спас, — сказала мама, смеясь и плача одновременно, когда её сын пришёл за занавес.</w:t>
      </w:r>
    </w:p>
    <w:p w14:paraId="673F248C">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Таким было первое выступление великого артиста Чарли Чаплина и последнее выступление его мамы.</w:t>
      </w:r>
    </w:p>
    <w:p w14:paraId="0C3C6784">
      <w:pPr>
        <w:jc w:val="both"/>
        <w:rPr>
          <w:rFonts w:hint="default" w:ascii="Times New Roman" w:hAnsi="Times New Roman" w:cs="Times New Roman"/>
          <w:sz w:val="28"/>
          <w:szCs w:val="28"/>
        </w:rPr>
      </w:pPr>
    </w:p>
    <w:p w14:paraId="08663D67">
      <w:pPr>
        <w:jc w:val="center"/>
        <w:rPr>
          <w:rFonts w:hint="default" w:ascii="Times New Roman" w:hAnsi="Times New Roman" w:cs="Times New Roman"/>
          <w:b/>
          <w:bCs/>
          <w:sz w:val="32"/>
          <w:szCs w:val="32"/>
        </w:rPr>
      </w:pPr>
      <w:r>
        <w:rPr>
          <w:rFonts w:hint="default" w:ascii="Times New Roman" w:hAnsi="Times New Roman" w:cs="Times New Roman"/>
          <w:b/>
          <w:bCs/>
          <w:sz w:val="32"/>
          <w:szCs w:val="32"/>
        </w:rPr>
        <w:t>Когда Ньютон был маленьким</w:t>
      </w:r>
    </w:p>
    <w:p w14:paraId="67856D28">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великий Ньютон был маленьким, он был худшим учеником в классе. Хуже его учился только один человек, которого считали и вовсе идиотом. Что не помешало Исааку Ньютону стать великим физиком и великим математиком.</w:t>
      </w:r>
    </w:p>
    <w:p w14:paraId="73861A37">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 первые дни маленького Ньютона боялись крестить: он был так слаб, что от этого испытания мог сразу умереть.</w:t>
      </w:r>
    </w:p>
    <w:p w14:paraId="0CEDC8A9">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Что за горе такое! — причитала мама. — Ребёнок столь мал, что его можно искупать в большой пивной кружке!</w:t>
      </w:r>
    </w:p>
    <w:p w14:paraId="0BEBA65A">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 младенца Ньютона выделялась только голова. Даже потом, когда он немного подрос до возраста, в котором другие малыши хорошо держат голову, большая тяжёлая голова маленького Исаака болталась на тоненькой слабой шее, и, чтобы случайно не оторвалась, её поддерживал специальный корсет, который сделал сельский умелец. Так маленький Ньютон и ходил первые годы - с подпоркой под головой.</w:t>
      </w:r>
    </w:p>
    <w:p w14:paraId="28E9D2C8">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xml:space="preserve">— Счастливый малыш, — сказал дядя, — уж если он выжил, теперь-то </w:t>
      </w:r>
      <w:r>
        <w:rPr>
          <w:rFonts w:hint="default"/>
        </w:rPr>
        <mc:AlternateContent>
          <mc:Choice Requires="wpg">
            <w:drawing>
              <wp:anchor distT="0" distB="0" distL="114300" distR="114300" simplePos="0" relativeHeight="252684288"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2392" name="Группа 23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684288;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Gdex0q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7baU09wAAAAMAQAADwAAAAAAAAABACAAAAAiAAAAZHJzL2Rvd25y&#10;ZXYueG1sUEsBAhQAFAAAAAgAh07iQGdex0q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C0JlyMEAAADd&#10;AAAADwAAAGRycy9kb3ducmV2LnhtbEWPzW7CMBCE70h9B2srcSMORG0hxXAoQoIitfw9wBJvk6jx&#10;Otjmr0+PK1XqcTQz32jG06tpxJmcry0r6CcpCOLC6ppLBfvdvDcE4QOyxsYyKbiRh+nkoTPGXNsL&#10;b+i8DaWIEPY5KqhCaHMpfVGRQZ/Yljh6X9YZDFG6UmqHlwg3jRyk6bM0WHNcqLClt4qK7+3JKNi9&#10;v3zcVqOfw+q4nH3K/VO2ZsdKdR/76SuIQNfwH/5rL7SCQTbK4PdNfAJyc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0Jl&#10;y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j4q2roAAADd&#10;AAAADwAAAGRycy9kb3ducmV2LnhtbEWPyQoCMRBE74L/EFrwphkXREejB1HQowuCt2bSzuKkM0zi&#10;+vVGEDwWVfWKmi2ephR3ql1uWUGvG4EgTqzOOVVwPKw7YxDOI2ssLZOCFzlYzJuNGcbaPnhH971P&#10;RYCwi1FB5n0VS+mSjAy6rq2Ig3extUEfZJ1KXeMjwE0p+1E0kgZzDgsZVrTMKLnub0bBbpsX5Dfn&#10;CY5OLy41vldFUijVbvWiKQhPT/8P/9obraA/mAzh+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Pira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85312"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2395" name="Группа 23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685312;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ERxMBuq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8ImBu2QAAAAsBAAAPAAAAAAAAAAEAIAAAACIAAABkcnMvZG93&#10;bnJldi54bWxQSwECFAAUAAAACACHTuJARHEwG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GzXGUMEAAADd&#10;AAAADwAAAGRycy9kb3ducmV2LnhtbEWPzW7CMBCE70h9B2sr9QYOoFKSYjiAkNoi0UJ4gG28TaLG&#10;62Cb36fHlZB6HM3MN5rJ7GwacSTna8sK+r0EBHFhdc2lgl2+7I5B+ICssbFMCi7kYTZ96Eww0/bE&#10;GzpuQykihH2GCqoQ2kxKX1Rk0PdsSxy9H+sMhihdKbXDU4SbRg6SZCQN1hwXKmxpXlHxuz0YBfnH&#10;y/qySq/fq/374lPunodf7Fipp8d+8goi0Dn8h+/tN61gMExH8PcmPg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zXG&#10;U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uy0rboAAADd&#10;AAAADwAAAGRycy9kb3ducmV2LnhtbEWPyQoCMRBE74L/EFrwphkVXEajB1HQowuCt2bSzuKkM0zi&#10;+vVGEDwWVfWKmi2ephR3ql1uWUGvG4EgTqzOOVVwPKw7YxDOI2ssLZOCFzlYzJuNGcbaPnhH971P&#10;RYCwi1FB5n0VS+mSjAy6rq2Ig3extUEfZJ1KXeMjwE0p+1E0lAZzDgsZVrTMKLnub0bBbpsX5Dfn&#10;CQ5PLy41vldFUijVbvWiKQhPT/8P/9obraA/mIz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7LSt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83264"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2398" name="Прямоугольник 23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633216;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Q/XO3QAA&#10;AA4BAAAPAAAAAAAAAAEAIAAAACIAAABkcnMvZG93bnJldi54bWxQSwECFAAUAAAACACHTuJAjVFQ&#10;g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82240"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2399" name="Прямоугольник 23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634240;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oX4n3QAAAA8BAAAPAAAAAAAAAAEAIAAAACIAAABkcnMvZG93bnJl&#10;di54bWxQSwECFAAUAAAACACHTuJAU1t22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протянет долго и сделает большие дела.</w:t>
      </w:r>
    </w:p>
    <w:p w14:paraId="5192705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оказался прав.</w:t>
      </w:r>
    </w:p>
    <w:p w14:paraId="5229BC5C">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маленькому Ньютону было несколько лет, он мог любого обыграть в шашки. Он и сам удивлялся, как это получается: увидит играющих, подойдёт, посмотрит, и если кто с ним согласится играть - сразу обыграет. Но кому же хочется проигрывать? Поэтому скоро с ним никто не играл. И оставалось маленькому Ньютону разглядывать в доме камин, на улице - коляску и думать над тем, как они устроены. Когда пришло время, дядя отвёз племянника в школу, в соседний город. В школе вместе с Ньютоном учился аптекарский сын по имени Артур. Именно его мы должны благодарить за то, что худший ученик Ньютон превратился в украшение школы и стал великим учёным. Только Артур об этом никогда не догадывался.</w:t>
      </w:r>
    </w:p>
    <w:p w14:paraId="4FFD6DE7">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Однажды по дороге в школу Артур так ударил маленького Ньютона головой в живот, что тот упал и надолго потерял сознание. Но потом всё-таки поднялся и пришёл на урок. После уроков ученик Исаак Ньютон попросил пройти ученика Артура на пустой церковный двор и пригласил ещё одного ученика в свидетели. Там между Ньютоном и Артуром начался страшный бой. Сначала побеждал Артур, а Ньютон падал на землю, но каждый раз вскакивал и продолжал драку вновь. И когда он упал, вскочил, упал и снова вскочил раз двадцать, то положение переменилось. Теперь уже наступал Ньютон, а Артур оборонялся. Наконец, Артур не выдержал и закричал, всхлипывая, что драться он больше не может.</w:t>
      </w:r>
    </w:p>
    <w:p w14:paraId="4E060D1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 драке я тебя победил, — сказал маленький Ньютон, — теперь надо победить в учении. Ты на каком месте? Передо мной. С завтрашнего дня буду тебя обгонять.</w:t>
      </w:r>
    </w:p>
    <w:p w14:paraId="5B770632">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 этот вечер маленький Ньютон так здорово подготовился к урокам, что удивлённый учитель поставил худшему ученику отличную отметку, чего прежде никогда не случалось.</w:t>
      </w:r>
    </w:p>
    <w:p w14:paraId="65449F3A">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За месяц Ньютон так разогнался, что неожиданно стал из худшего лучшим. И оказалось, что все предметы очень интересны, просто увлекательны. А в математике, в науке о природе было столько тайн, что Ньютон теперь только о них и думал.</w:t>
      </w:r>
    </w:p>
    <w:p w14:paraId="7CB0FB96">
      <w:pPr>
        <w:jc w:val="both"/>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2111872" behindDoc="0" locked="0" layoutInCell="1" allowOverlap="1">
            <wp:simplePos x="0" y="0"/>
            <wp:positionH relativeFrom="column">
              <wp:posOffset>3062605</wp:posOffset>
            </wp:positionH>
            <wp:positionV relativeFrom="paragraph">
              <wp:posOffset>68580</wp:posOffset>
            </wp:positionV>
            <wp:extent cx="2254885" cy="2994660"/>
            <wp:effectExtent l="79375" t="25400" r="27940" b="88900"/>
            <wp:wrapSquare wrapText="bothSides"/>
            <wp:docPr id="421"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Изображение 5" descr="IMG_256"/>
                    <pic:cNvPicPr>
                      <a:picLocks noChangeAspect="1"/>
                    </pic:cNvPicPr>
                  </pic:nvPicPr>
                  <pic:blipFill>
                    <a:blip r:embed="rId21"/>
                    <a:stretch>
                      <a:fillRect/>
                    </a:stretch>
                  </pic:blipFill>
                  <pic:spPr>
                    <a:xfrm>
                      <a:off x="0" y="0"/>
                      <a:ext cx="2254885" cy="2994660"/>
                    </a:xfrm>
                    <a:prstGeom prst="rect">
                      <a:avLst/>
                    </a:prstGeom>
                    <a:noFill/>
                    <a:ln w="9525">
                      <a:solidFill>
                        <a:schemeClr val="accent1">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Когда на окраине города построили ветряную мельницу, маленький Ньютон сразу понял её механизм и решил смастерить такую же, но игрушечную. Каждый день он до темноты пилил, строгал, снова подпиливал. Через две недели он выбрался с чердака на крышу и закрепил около окошка игрушечную мельницу. Подул ветер и её крылья сразу стали крутиться, как у настоящей.</w:t>
      </w:r>
    </w:p>
    <w:p w14:paraId="28085802">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Мальчишка Н</w:t>
      </w:r>
      <w:r>
        <w:rPr>
          <w:rFonts w:hint="default"/>
        </w:rPr>
        <mc:AlternateContent>
          <mc:Choice Requires="wpg">
            <w:drawing>
              <wp:anchor distT="0" distB="0" distL="114300" distR="114300" simplePos="0" relativeHeight="252681216"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2384" name="Группа 23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681216;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Glv5+m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9S+vNwAAAANAQAADwAAAAAAAAABACAAAAAiAAAAZHJzL2Rvd25y&#10;ZXYueG1sUEsBAhQAFAAAAAgAh07iQGlv5+m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bj7O+sAAAADd&#10;AAAADwAAAGRycy9kb3ducmV2LnhtbEWP3WoCMRSE7wu+QziCdzWrorVboxctBX/AWvUBTjfH3cXN&#10;yTaJv09vBMHLYWa+YUaTs6nEkZwvLSvotBMQxJnVJecKtpvv1yEIH5A1VpZJwYU8TMaNlxGm2p74&#10;l47rkIsIYZ+igiKEOpXSZwUZ9G1bE0dvZ53BEKXLpXZ4inBTyW6SDKTBkuNCgTV9FpTt1wejYDN/&#10;W14W79e/xf/s60du+70VO1aq1ewkHyACncMz/GhPtYJub9iH+5v4BOT4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Ps76&#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HmH67kAAADd&#10;AAAADwAAAGRycy9kb3ducmV2LnhtbEWPSwvCMBCE74L/IazgTVMVilajB1HQow8Eb0uz9mGzKU18&#10;/nojCB6HmfmGmS2ephJ3alxhWcGgH4EgTq0uOFNwPKx7YxDOI2usLJOCFzlYzNutGSbaPnhH973P&#10;RICwS1BB7n2dSOnSnAy6vq2Jg3exjUEfZJNJ3eAjwE0lh1EUS4MFh4Uca1rmlF73N6Ngty1K8pvz&#10;BOPTiyuN71WZlkp1O4NoCsLT0//Dv/ZGKxiOxj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B5h+u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82240"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2387" name="Группа 23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682240;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CUJlrUrA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nZNNh2gAAAAsBAAAPAAAAAAAAAAEAIAAAACIAAABkcnMv&#10;ZG93bnJldi54bWxQSwECFAAUAAAACACHTuJAlCZa1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gD9hZL0AAADd&#10;AAAADwAAAGRycy9kb3ducmV2LnhtbEVPS27CMBDdV+IO1iCxAwdQC6QYFlRItEjQkhxgiKdJRDxO&#10;bfPr6esFUpdP7z9f3kwjLuR8bVnBcJCAIC6srrlUkGfr/hSED8gaG8uk4E4elovO0xxTba/8RZdD&#10;KEUMYZ+igiqENpXSFxUZ9APbEkfu2zqDIUJXSu3wGsNNI0dJ8iIN1hwbKmxpVVFxOpyNguxjsrtv&#10;Z7/H7c/7217mz+NPdqxUrztMXkEEuoV/8cO90QpG42mcG9/EJ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2Fk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eYTmbkAAADd&#10;AAAADwAAAGRycy9kb3ducmV2LnhtbEWPSwvCMBCE74L/IazgzaYqiFajB1HQow8Eb0uz9mGzKU18&#10;/nojCB6HmfmGmS2ephJ3alxhWUE/ikEQp1YXnCk4Hta9MQjnkTVWlknBixws5u3WDBNtH7yj+95n&#10;IkDYJagg975OpHRpTgZdZGvi4F1sY9AH2WRSN/gIcFPJQRyPpMGCw0KONS1zSq/7m1Gw2xYl+c15&#10;gqPTiyuN71WZlkp1O/14CsLT0//Dv/ZGKxgMxxP4vglPQM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HmE5m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80192"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2390" name="Прямоугольник 23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0636288;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keF9LcAAAA&#10;DQEAAA8AAAAAAAAAAQAgAAAAIgAAAGRycy9kb3ducmV2LnhtbFBLAQIUABQAAAAIAIdO4kDlBhv0&#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79168"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2391" name="Прямоугольник 23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0637312;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E2x8S3gAAAA4BAAAPAAAAAAAAAAEAIAAAACIAAABkcnMvZG93bnJl&#10;di54bWxQSwECFAAUAAAACACHTuJAobTjl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ьютон сделал истинное чудо! — сказал аптекарь.</w:t>
      </w:r>
    </w:p>
    <w:p w14:paraId="0B3965F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дня через три ветер затих и крылья мельницы перестали крутиться.</w:t>
      </w:r>
    </w:p>
    <w:p w14:paraId="244937FE">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Она будет работать и без ветра! — ответил маленький Ньютон.</w:t>
      </w:r>
    </w:p>
    <w:p w14:paraId="478D3798">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Вечером на кусочек сала он поймал в мышеловку в погребе небольшую мышь, прикрепил тот же кусочек на тонкой лучине перед её мордочкой, сделал для мыши игрушечную упряжь и отнёс её к своей мельнице, наверх. Там он так привязал мышь к механизму, что мышь весь день бегала по кругу, стараясь поймать кусочек сала, и крутила мельницу. Вечером Ньютон кормил её и отправлял в клетку. А с утра она снова начинала работать.</w:t>
      </w:r>
    </w:p>
    <w:p w14:paraId="782DE1E7">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Теперь крылья мельницы никогда не останавливались.</w:t>
      </w:r>
    </w:p>
    <w:p w14:paraId="1D0D78E4">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приехал дядя, он сказал с восторгом:</w:t>
      </w:r>
    </w:p>
    <w:p w14:paraId="4DBA3B26">
      <w:pPr>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знаю - у тебя дар Божий! Тебе обязательно надо учиться дальше.</w:t>
      </w:r>
    </w:p>
    <w:p w14:paraId="59C761E3">
      <w:pPr>
        <w:jc w:val="both"/>
        <w:rPr>
          <w:rFonts w:hint="default" w:ascii="Times New Roman" w:hAnsi="Times New Roman" w:cs="Times New Roman"/>
          <w:sz w:val="28"/>
          <w:szCs w:val="28"/>
          <w:lang w:val="en-US"/>
        </w:rPr>
        <w:sectPr>
          <w:pgSz w:w="11906" w:h="16838"/>
          <w:pgMar w:top="1440" w:right="1800" w:bottom="1440" w:left="1800" w:header="720" w:footer="720" w:gutter="0"/>
          <w:cols w:space="720" w:num="1"/>
          <w:docGrid w:linePitch="360" w:charSpace="0"/>
        </w:sectPr>
      </w:pPr>
      <w:r>
        <w:rPr>
          <w:rFonts w:hint="default" w:ascii="Times New Roman" w:hAnsi="Times New Roman" w:cs="Times New Roman"/>
          <w:sz w:val="28"/>
          <w:szCs w:val="28"/>
        </w:rPr>
        <w:tab/>
      </w:r>
      <w:r>
        <w:rPr>
          <w:rFonts w:hint="default" w:ascii="Times New Roman" w:hAnsi="Times New Roman" w:cs="Times New Roman"/>
          <w:sz w:val="28"/>
          <w:szCs w:val="28"/>
        </w:rPr>
        <w:t>И спустя несколько лет после школы дядя отправил юного Ньютона в университет, в Кэмбридж.</w:t>
      </w:r>
    </w:p>
    <w:p w14:paraId="06BBFB31">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16608" behindDoc="0" locked="0" layoutInCell="1" allowOverlap="1">
                <wp:simplePos x="0" y="0"/>
                <wp:positionH relativeFrom="column">
                  <wp:posOffset>-768350</wp:posOffset>
                </wp:positionH>
                <wp:positionV relativeFrom="paragraph">
                  <wp:posOffset>3975100</wp:posOffset>
                </wp:positionV>
                <wp:extent cx="6755765" cy="5193665"/>
                <wp:effectExtent l="0" t="0" r="0" b="0"/>
                <wp:wrapNone/>
                <wp:docPr id="124" name="Прямоугольник 124"/>
                <wp:cNvGraphicFramePr/>
                <a:graphic xmlns:a="http://schemas.openxmlformats.org/drawingml/2006/main">
                  <a:graphicData uri="http://schemas.microsoft.com/office/word/2010/wordprocessingShape">
                    <wps:wsp>
                      <wps:cNvSpPr/>
                      <wps:spPr>
                        <a:xfrm>
                          <a:off x="0" y="0"/>
                          <a:ext cx="6755765" cy="51936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BBB8998">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66E31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68A4C0A">
                                  <w:pPr>
                                    <w:widowControl w:val="0"/>
                                    <w:jc w:val="both"/>
                                    <w:rPr>
                                      <w:vertAlign w:val="baseline"/>
                                    </w:rPr>
                                  </w:pPr>
                                </w:p>
                                <w:p w14:paraId="0FC06FE4">
                                  <w:pPr>
                                    <w:widowControl w:val="0"/>
                                    <w:jc w:val="both"/>
                                    <w:rPr>
                                      <w:vertAlign w:val="baseline"/>
                                    </w:rPr>
                                  </w:pPr>
                                </w:p>
                              </w:tc>
                            </w:tr>
                            <w:tr w14:paraId="78C34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D00702E">
                                  <w:pPr>
                                    <w:widowControl w:val="0"/>
                                    <w:jc w:val="center"/>
                                    <w:rPr>
                                      <w:vertAlign w:val="baseline"/>
                                    </w:rPr>
                                  </w:pPr>
                                </w:p>
                                <w:p w14:paraId="23F64B9D">
                                  <w:pPr>
                                    <w:widowControl w:val="0"/>
                                    <w:jc w:val="center"/>
                                    <w:rPr>
                                      <w:vertAlign w:val="baseline"/>
                                    </w:rPr>
                                  </w:pPr>
                                </w:p>
                              </w:tc>
                            </w:tr>
                            <w:tr w14:paraId="10C4E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08AA98E">
                                  <w:pPr>
                                    <w:widowControl w:val="0"/>
                                    <w:jc w:val="center"/>
                                    <w:rPr>
                                      <w:vertAlign w:val="baseline"/>
                                    </w:rPr>
                                  </w:pPr>
                                </w:p>
                                <w:p w14:paraId="2F6DCBA5">
                                  <w:pPr>
                                    <w:widowControl w:val="0"/>
                                    <w:jc w:val="center"/>
                                    <w:rPr>
                                      <w:vertAlign w:val="baseline"/>
                                    </w:rPr>
                                  </w:pPr>
                                </w:p>
                              </w:tc>
                            </w:tr>
                            <w:tr w14:paraId="4C627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925EF63">
                                  <w:pPr>
                                    <w:widowControl w:val="0"/>
                                    <w:jc w:val="center"/>
                                    <w:rPr>
                                      <w:vertAlign w:val="baseline"/>
                                    </w:rPr>
                                  </w:pPr>
                                </w:p>
                                <w:p w14:paraId="07DA9B44">
                                  <w:pPr>
                                    <w:widowControl w:val="0"/>
                                    <w:jc w:val="center"/>
                                    <w:rPr>
                                      <w:vertAlign w:val="baseline"/>
                                    </w:rPr>
                                  </w:pPr>
                                </w:p>
                              </w:tc>
                            </w:tr>
                            <w:tr w14:paraId="3C4C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BD4447D">
                                  <w:pPr>
                                    <w:widowControl w:val="0"/>
                                    <w:jc w:val="center"/>
                                    <w:rPr>
                                      <w:vertAlign w:val="baseline"/>
                                    </w:rPr>
                                  </w:pPr>
                                </w:p>
                                <w:p w14:paraId="05634615">
                                  <w:pPr>
                                    <w:widowControl w:val="0"/>
                                    <w:jc w:val="center"/>
                                    <w:rPr>
                                      <w:vertAlign w:val="baseline"/>
                                    </w:rPr>
                                  </w:pPr>
                                </w:p>
                              </w:tc>
                            </w:tr>
                            <w:tr w14:paraId="3DCA3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07B5DE3">
                                  <w:pPr>
                                    <w:widowControl w:val="0"/>
                                    <w:jc w:val="center"/>
                                    <w:rPr>
                                      <w:vertAlign w:val="baseline"/>
                                    </w:rPr>
                                  </w:pPr>
                                </w:p>
                                <w:p w14:paraId="3DFD2ABB">
                                  <w:pPr>
                                    <w:widowControl w:val="0"/>
                                    <w:jc w:val="center"/>
                                    <w:rPr>
                                      <w:vertAlign w:val="baseline"/>
                                    </w:rPr>
                                  </w:pPr>
                                </w:p>
                              </w:tc>
                            </w:tr>
                            <w:tr w14:paraId="22700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6A90180">
                                  <w:pPr>
                                    <w:widowControl w:val="0"/>
                                    <w:jc w:val="center"/>
                                    <w:rPr>
                                      <w:vertAlign w:val="baseline"/>
                                    </w:rPr>
                                  </w:pPr>
                                </w:p>
                                <w:p w14:paraId="4B42F9C4">
                                  <w:pPr>
                                    <w:widowControl w:val="0"/>
                                    <w:jc w:val="center"/>
                                    <w:rPr>
                                      <w:vertAlign w:val="baseline"/>
                                    </w:rPr>
                                  </w:pPr>
                                </w:p>
                              </w:tc>
                            </w:tr>
                            <w:tr w14:paraId="49390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86C8F28">
                                  <w:pPr>
                                    <w:widowControl w:val="0"/>
                                    <w:jc w:val="center"/>
                                    <w:rPr>
                                      <w:vertAlign w:val="baseline"/>
                                    </w:rPr>
                                  </w:pPr>
                                </w:p>
                                <w:p w14:paraId="0B1D0293">
                                  <w:pPr>
                                    <w:widowControl w:val="0"/>
                                    <w:jc w:val="center"/>
                                    <w:rPr>
                                      <w:vertAlign w:val="baseline"/>
                                    </w:rPr>
                                  </w:pPr>
                                </w:p>
                              </w:tc>
                            </w:tr>
                            <w:tr w14:paraId="1D3E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51553F1">
                                  <w:pPr>
                                    <w:widowControl w:val="0"/>
                                    <w:jc w:val="center"/>
                                    <w:rPr>
                                      <w:vertAlign w:val="baseline"/>
                                    </w:rPr>
                                  </w:pPr>
                                </w:p>
                                <w:p w14:paraId="0EB9430E">
                                  <w:pPr>
                                    <w:widowControl w:val="0"/>
                                    <w:jc w:val="center"/>
                                    <w:rPr>
                                      <w:vertAlign w:val="baseline"/>
                                    </w:rPr>
                                  </w:pPr>
                                </w:p>
                              </w:tc>
                            </w:tr>
                            <w:tr w14:paraId="4CF9B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9627348">
                                  <w:pPr>
                                    <w:widowControl w:val="0"/>
                                    <w:jc w:val="center"/>
                                    <w:rPr>
                                      <w:vertAlign w:val="baseline"/>
                                    </w:rPr>
                                  </w:pPr>
                                </w:p>
                                <w:p w14:paraId="39FA8FD5">
                                  <w:pPr>
                                    <w:widowControl w:val="0"/>
                                    <w:jc w:val="center"/>
                                    <w:rPr>
                                      <w:vertAlign w:val="baseline"/>
                                    </w:rPr>
                                  </w:pPr>
                                </w:p>
                              </w:tc>
                            </w:tr>
                            <w:tr w14:paraId="29A7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501DA59">
                                  <w:pPr>
                                    <w:widowControl w:val="0"/>
                                    <w:jc w:val="center"/>
                                    <w:rPr>
                                      <w:vertAlign w:val="baseline"/>
                                    </w:rPr>
                                  </w:pPr>
                                </w:p>
                                <w:p w14:paraId="559B031E">
                                  <w:pPr>
                                    <w:widowControl w:val="0"/>
                                    <w:jc w:val="center"/>
                                    <w:rPr>
                                      <w:vertAlign w:val="baseline"/>
                                    </w:rPr>
                                  </w:pPr>
                                </w:p>
                              </w:tc>
                            </w:tr>
                            <w:tr w14:paraId="0DFD9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E78A266">
                                  <w:pPr>
                                    <w:widowControl w:val="0"/>
                                    <w:jc w:val="center"/>
                                    <w:rPr>
                                      <w:vertAlign w:val="baseline"/>
                                    </w:rPr>
                                  </w:pPr>
                                </w:p>
                                <w:p w14:paraId="111D1C49">
                                  <w:pPr>
                                    <w:widowControl w:val="0"/>
                                    <w:jc w:val="center"/>
                                    <w:rPr>
                                      <w:vertAlign w:val="baseline"/>
                                    </w:rPr>
                                  </w:pPr>
                                </w:p>
                              </w:tc>
                            </w:tr>
                            <w:tr w14:paraId="44D9B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5A935E">
                                  <w:pPr>
                                    <w:widowControl w:val="0"/>
                                    <w:jc w:val="center"/>
                                    <w:rPr>
                                      <w:vertAlign w:val="baseline"/>
                                    </w:rPr>
                                  </w:pPr>
                                </w:p>
                                <w:p w14:paraId="2F92E37A">
                                  <w:pPr>
                                    <w:widowControl w:val="0"/>
                                    <w:jc w:val="center"/>
                                    <w:rPr>
                                      <w:vertAlign w:val="baseline"/>
                                    </w:rPr>
                                  </w:pPr>
                                </w:p>
                              </w:tc>
                            </w:tr>
                            <w:tr w14:paraId="1F42E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8DC11A6">
                                  <w:pPr>
                                    <w:widowControl w:val="0"/>
                                    <w:jc w:val="center"/>
                                    <w:rPr>
                                      <w:vertAlign w:val="baseline"/>
                                    </w:rPr>
                                  </w:pPr>
                                </w:p>
                                <w:p w14:paraId="02034260">
                                  <w:pPr>
                                    <w:widowControl w:val="0"/>
                                    <w:jc w:val="center"/>
                                    <w:rPr>
                                      <w:vertAlign w:val="baseline"/>
                                    </w:rPr>
                                  </w:pPr>
                                </w:p>
                              </w:tc>
                            </w:tr>
                            <w:tr w14:paraId="33A3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E42D543">
                                  <w:pPr>
                                    <w:widowControl w:val="0"/>
                                    <w:jc w:val="center"/>
                                    <w:rPr>
                                      <w:vertAlign w:val="baseline"/>
                                    </w:rPr>
                                  </w:pPr>
                                </w:p>
                                <w:p w14:paraId="29A7804D">
                                  <w:pPr>
                                    <w:widowControl w:val="0"/>
                                    <w:jc w:val="center"/>
                                    <w:rPr>
                                      <w:vertAlign w:val="baseline"/>
                                    </w:rPr>
                                  </w:pPr>
                                </w:p>
                              </w:tc>
                            </w:tr>
                          </w:tbl>
                          <w:p w14:paraId="46C4425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5pt;margin-top:313pt;height:408.95pt;width:531.95pt;z-index:251716608;v-text-anchor:middle;mso-width-relative:page;mso-height-relative:page;" filled="f" stroked="f" coordsize="21600,21600" o:gfxdata="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7vU0V2gAAAA0BAAAPAAAAAAAAAAEAIAAA&#10;ACIAAABkcnMvZG93bnJldi54bWxQSwECFAAUAAAACACHTuJA15Qgj3wCAADGBAAADgAAAAAAAAAB&#10;ACAAAAApAQAAZHJzL2Uyb0RvYy54bWxQSwUGAAAAAAYABgBZAQAAFwYAAAAA&#10;">
                <v:fill on="f" focussize="0,0"/>
                <v:stroke on="f" weight="1pt" miterlimit="8" joinstyle="miter"/>
                <v:imagedata o:title=""/>
                <o:lock v:ext="edit" aspectratio="f"/>
                <v:textbox>
                  <w:txbxContent>
                    <w:p w14:paraId="0BBB8998">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66E31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68A4C0A">
                            <w:pPr>
                              <w:widowControl w:val="0"/>
                              <w:jc w:val="both"/>
                              <w:rPr>
                                <w:vertAlign w:val="baseline"/>
                              </w:rPr>
                            </w:pPr>
                          </w:p>
                          <w:p w14:paraId="0FC06FE4">
                            <w:pPr>
                              <w:widowControl w:val="0"/>
                              <w:jc w:val="both"/>
                              <w:rPr>
                                <w:vertAlign w:val="baseline"/>
                              </w:rPr>
                            </w:pPr>
                          </w:p>
                        </w:tc>
                      </w:tr>
                      <w:tr w14:paraId="78C34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D00702E">
                            <w:pPr>
                              <w:widowControl w:val="0"/>
                              <w:jc w:val="center"/>
                              <w:rPr>
                                <w:vertAlign w:val="baseline"/>
                              </w:rPr>
                            </w:pPr>
                          </w:p>
                          <w:p w14:paraId="23F64B9D">
                            <w:pPr>
                              <w:widowControl w:val="0"/>
                              <w:jc w:val="center"/>
                              <w:rPr>
                                <w:vertAlign w:val="baseline"/>
                              </w:rPr>
                            </w:pPr>
                          </w:p>
                        </w:tc>
                      </w:tr>
                      <w:tr w14:paraId="10C4E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08AA98E">
                            <w:pPr>
                              <w:widowControl w:val="0"/>
                              <w:jc w:val="center"/>
                              <w:rPr>
                                <w:vertAlign w:val="baseline"/>
                              </w:rPr>
                            </w:pPr>
                          </w:p>
                          <w:p w14:paraId="2F6DCBA5">
                            <w:pPr>
                              <w:widowControl w:val="0"/>
                              <w:jc w:val="center"/>
                              <w:rPr>
                                <w:vertAlign w:val="baseline"/>
                              </w:rPr>
                            </w:pPr>
                          </w:p>
                        </w:tc>
                      </w:tr>
                      <w:tr w14:paraId="4C627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34" w:type="dxa"/>
                            <w:tcBorders>
                              <w:left w:val="nil"/>
                              <w:right w:val="nil"/>
                            </w:tcBorders>
                          </w:tcPr>
                          <w:p w14:paraId="0925EF63">
                            <w:pPr>
                              <w:widowControl w:val="0"/>
                              <w:jc w:val="center"/>
                              <w:rPr>
                                <w:vertAlign w:val="baseline"/>
                              </w:rPr>
                            </w:pPr>
                          </w:p>
                          <w:p w14:paraId="07DA9B44">
                            <w:pPr>
                              <w:widowControl w:val="0"/>
                              <w:jc w:val="center"/>
                              <w:rPr>
                                <w:vertAlign w:val="baseline"/>
                              </w:rPr>
                            </w:pPr>
                          </w:p>
                        </w:tc>
                      </w:tr>
                      <w:tr w14:paraId="3C4C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BD4447D">
                            <w:pPr>
                              <w:widowControl w:val="0"/>
                              <w:jc w:val="center"/>
                              <w:rPr>
                                <w:vertAlign w:val="baseline"/>
                              </w:rPr>
                            </w:pPr>
                          </w:p>
                          <w:p w14:paraId="05634615">
                            <w:pPr>
                              <w:widowControl w:val="0"/>
                              <w:jc w:val="center"/>
                              <w:rPr>
                                <w:vertAlign w:val="baseline"/>
                              </w:rPr>
                            </w:pPr>
                          </w:p>
                        </w:tc>
                      </w:tr>
                      <w:tr w14:paraId="3DCA3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07B5DE3">
                            <w:pPr>
                              <w:widowControl w:val="0"/>
                              <w:jc w:val="center"/>
                              <w:rPr>
                                <w:vertAlign w:val="baseline"/>
                              </w:rPr>
                            </w:pPr>
                          </w:p>
                          <w:p w14:paraId="3DFD2ABB">
                            <w:pPr>
                              <w:widowControl w:val="0"/>
                              <w:jc w:val="center"/>
                              <w:rPr>
                                <w:vertAlign w:val="baseline"/>
                              </w:rPr>
                            </w:pPr>
                          </w:p>
                        </w:tc>
                      </w:tr>
                      <w:tr w14:paraId="22700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6A90180">
                            <w:pPr>
                              <w:widowControl w:val="0"/>
                              <w:jc w:val="center"/>
                              <w:rPr>
                                <w:vertAlign w:val="baseline"/>
                              </w:rPr>
                            </w:pPr>
                          </w:p>
                          <w:p w14:paraId="4B42F9C4">
                            <w:pPr>
                              <w:widowControl w:val="0"/>
                              <w:jc w:val="center"/>
                              <w:rPr>
                                <w:vertAlign w:val="baseline"/>
                              </w:rPr>
                            </w:pPr>
                          </w:p>
                        </w:tc>
                      </w:tr>
                      <w:tr w14:paraId="49390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86C8F28">
                            <w:pPr>
                              <w:widowControl w:val="0"/>
                              <w:jc w:val="center"/>
                              <w:rPr>
                                <w:vertAlign w:val="baseline"/>
                              </w:rPr>
                            </w:pPr>
                          </w:p>
                          <w:p w14:paraId="0B1D0293">
                            <w:pPr>
                              <w:widowControl w:val="0"/>
                              <w:jc w:val="center"/>
                              <w:rPr>
                                <w:vertAlign w:val="baseline"/>
                              </w:rPr>
                            </w:pPr>
                          </w:p>
                        </w:tc>
                      </w:tr>
                      <w:tr w14:paraId="1D3E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34" w:type="dxa"/>
                            <w:tcBorders>
                              <w:left w:val="nil"/>
                              <w:right w:val="nil"/>
                            </w:tcBorders>
                          </w:tcPr>
                          <w:p w14:paraId="051553F1">
                            <w:pPr>
                              <w:widowControl w:val="0"/>
                              <w:jc w:val="center"/>
                              <w:rPr>
                                <w:vertAlign w:val="baseline"/>
                              </w:rPr>
                            </w:pPr>
                          </w:p>
                          <w:p w14:paraId="0EB9430E">
                            <w:pPr>
                              <w:widowControl w:val="0"/>
                              <w:jc w:val="center"/>
                              <w:rPr>
                                <w:vertAlign w:val="baseline"/>
                              </w:rPr>
                            </w:pPr>
                          </w:p>
                        </w:tc>
                      </w:tr>
                      <w:tr w14:paraId="4CF9B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9627348">
                            <w:pPr>
                              <w:widowControl w:val="0"/>
                              <w:jc w:val="center"/>
                              <w:rPr>
                                <w:vertAlign w:val="baseline"/>
                              </w:rPr>
                            </w:pPr>
                          </w:p>
                          <w:p w14:paraId="39FA8FD5">
                            <w:pPr>
                              <w:widowControl w:val="0"/>
                              <w:jc w:val="center"/>
                              <w:rPr>
                                <w:vertAlign w:val="baseline"/>
                              </w:rPr>
                            </w:pPr>
                          </w:p>
                        </w:tc>
                      </w:tr>
                      <w:tr w14:paraId="29A7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501DA59">
                            <w:pPr>
                              <w:widowControl w:val="0"/>
                              <w:jc w:val="center"/>
                              <w:rPr>
                                <w:vertAlign w:val="baseline"/>
                              </w:rPr>
                            </w:pPr>
                          </w:p>
                          <w:p w14:paraId="559B031E">
                            <w:pPr>
                              <w:widowControl w:val="0"/>
                              <w:jc w:val="center"/>
                              <w:rPr>
                                <w:vertAlign w:val="baseline"/>
                              </w:rPr>
                            </w:pPr>
                          </w:p>
                        </w:tc>
                      </w:tr>
                      <w:tr w14:paraId="0DFD9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E78A266">
                            <w:pPr>
                              <w:widowControl w:val="0"/>
                              <w:jc w:val="center"/>
                              <w:rPr>
                                <w:vertAlign w:val="baseline"/>
                              </w:rPr>
                            </w:pPr>
                          </w:p>
                          <w:p w14:paraId="111D1C49">
                            <w:pPr>
                              <w:widowControl w:val="0"/>
                              <w:jc w:val="center"/>
                              <w:rPr>
                                <w:vertAlign w:val="baseline"/>
                              </w:rPr>
                            </w:pPr>
                          </w:p>
                        </w:tc>
                      </w:tr>
                      <w:tr w14:paraId="44D9B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5A935E">
                            <w:pPr>
                              <w:widowControl w:val="0"/>
                              <w:jc w:val="center"/>
                              <w:rPr>
                                <w:vertAlign w:val="baseline"/>
                              </w:rPr>
                            </w:pPr>
                          </w:p>
                          <w:p w14:paraId="2F92E37A">
                            <w:pPr>
                              <w:widowControl w:val="0"/>
                              <w:jc w:val="center"/>
                              <w:rPr>
                                <w:vertAlign w:val="baseline"/>
                              </w:rPr>
                            </w:pPr>
                          </w:p>
                        </w:tc>
                      </w:tr>
                      <w:tr w14:paraId="1F42E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34" w:type="dxa"/>
                            <w:tcBorders>
                              <w:left w:val="nil"/>
                              <w:right w:val="nil"/>
                            </w:tcBorders>
                          </w:tcPr>
                          <w:p w14:paraId="78DC11A6">
                            <w:pPr>
                              <w:widowControl w:val="0"/>
                              <w:jc w:val="center"/>
                              <w:rPr>
                                <w:vertAlign w:val="baseline"/>
                              </w:rPr>
                            </w:pPr>
                          </w:p>
                          <w:p w14:paraId="02034260">
                            <w:pPr>
                              <w:widowControl w:val="0"/>
                              <w:jc w:val="center"/>
                              <w:rPr>
                                <w:vertAlign w:val="baseline"/>
                              </w:rPr>
                            </w:pPr>
                          </w:p>
                        </w:tc>
                      </w:tr>
                      <w:tr w14:paraId="33A3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E42D543">
                            <w:pPr>
                              <w:widowControl w:val="0"/>
                              <w:jc w:val="center"/>
                              <w:rPr>
                                <w:vertAlign w:val="baseline"/>
                              </w:rPr>
                            </w:pPr>
                          </w:p>
                          <w:p w14:paraId="29A7804D">
                            <w:pPr>
                              <w:widowControl w:val="0"/>
                              <w:jc w:val="center"/>
                              <w:rPr>
                                <w:vertAlign w:val="baseline"/>
                              </w:rPr>
                            </w:pPr>
                          </w:p>
                        </w:tc>
                      </w:tr>
                    </w:tbl>
                    <w:p w14:paraId="46C44254">
                      <w:pPr>
                        <w:jc w:val="center"/>
                      </w:pPr>
                    </w:p>
                  </w:txbxContent>
                </v:textbox>
              </v:rect>
            </w:pict>
          </mc:Fallback>
        </mc:AlternateContent>
      </w:r>
      <w:r>
        <w:rPr>
          <w:rFonts w:hint="default"/>
        </w:rPr>
        <mc:AlternateContent>
          <mc:Choice Requires="wps">
            <w:drawing>
              <wp:anchor distT="0" distB="0" distL="114300" distR="114300" simplePos="0" relativeHeight="251715584" behindDoc="0" locked="0" layoutInCell="1" allowOverlap="1">
                <wp:simplePos x="0" y="0"/>
                <wp:positionH relativeFrom="column">
                  <wp:posOffset>-768985</wp:posOffset>
                </wp:positionH>
                <wp:positionV relativeFrom="paragraph">
                  <wp:posOffset>1428750</wp:posOffset>
                </wp:positionV>
                <wp:extent cx="6743700" cy="2743200"/>
                <wp:effectExtent l="0" t="0" r="7620" b="0"/>
                <wp:wrapNone/>
                <wp:docPr id="123" name="Текстовое поле 123"/>
                <wp:cNvGraphicFramePr/>
                <a:graphic xmlns:a="http://schemas.openxmlformats.org/drawingml/2006/main">
                  <a:graphicData uri="http://schemas.microsoft.com/office/word/2010/wordprocessingShape">
                    <wps:wsp>
                      <wps:cNvSpPr txBox="1"/>
                      <wps:spPr>
                        <a:xfrm>
                          <a:off x="514350" y="2343150"/>
                          <a:ext cx="6743700" cy="2743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C7E523D">
                            <w:pPr>
                              <w:numPr>
                                <w:ilvl w:val="0"/>
                                <w:numId w:val="15"/>
                              </w:numPr>
                              <w:ind w:left="7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Как говорил Антон Павлович Чехов: "Краткость — сестра таланта". Вам предлагается прислушаться к его словам и коротко пересказать одну из книг "Жизнь чудесных детей". Пересказ пройдет в формате игры с вашим соседом по парте. Каждый из рассказов выбранной книги вам нужно пересказать в одном-двух предложениях, при этом вы не можете называть имя героя или кого-то из его окружения. Запишите название (номер) выбранной вами книги и предложения-пересказы в поле для ответа, а ответы к ним на отдельном листе бумаги. Задача вашего соседа угадать, с каким из героев выбранной вами книги произошла ситуация, описанная в ваших предложениях. Если ваш сосед угадал — поставьте рядом с предложением галочку и запишите ответ, если нет — поставьте крестик и зачеркните неправильный ответ, написав правильный. В конце игры сосчитайте, сколько из рассказов угадал ваш сосед и запишите в поле для ответа.</w:t>
                            </w:r>
                          </w:p>
                          <w:p w14:paraId="4104D4B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55pt;margin-top:112.5pt;height:216pt;width:531pt;z-index:251715584;mso-width-relative:page;mso-height-relative:page;" fillcolor="#FFFFFF [3201]" filled="t" stroked="f" coordsize="21600,21600" o:gfxdata="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bZ2VHYAAAADAEAAA8AAAAAAAAAAQAgAAAAIgAAAGRycy9kb3ducmV2LnhtbFBL&#10;AQIUABQAAAAIAIdO4kAu53S2aAIAALEEAAAOAAAAAAAAAAEAIAAAACcBAABkcnMvZTJvRG9jLnht&#10;bFBLBQYAAAAABgAGAFkBAAABBgAAAAA=&#10;">
                <v:fill on="t" focussize="0,0"/>
                <v:stroke on="f" weight="0.5pt"/>
                <v:imagedata o:title=""/>
                <o:lock v:ext="edit" aspectratio="f"/>
                <v:textbox>
                  <w:txbxContent>
                    <w:p w14:paraId="0C7E523D">
                      <w:pPr>
                        <w:numPr>
                          <w:ilvl w:val="0"/>
                          <w:numId w:val="15"/>
                        </w:numPr>
                        <w:ind w:left="7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Как говорил Антон Павлович Чехов: "Краткость — сестра таланта". Вам предлагается прислушаться к его словам и коротко пересказать одну из книг "Жизнь чудесных детей". Пересказ пройдет в формате игры с вашим соседом по парте. Каждый из рассказов выбранной книги вам нужно пересказать в одном-двух предложениях, при этом вы не можете называть имя героя или кого-то из его окружения. Запишите название (номер) выбранной вами книги и предложения-пересказы в поле для ответа, а ответы к ним на отдельном листе бумаги. Задача вашего соседа угадать, с каким из героев выбранной вами книги произошла ситуация, описанная в ваших предложениях. Если ваш сосед угадал — поставьте рядом с предложением галочку и запишите ответ, если нет — поставьте крестик и зачеркните неправильный ответ, написав правильный. В конце игры сосчитайте, сколько из рассказов угадал ваш сосед и запишите в поле для ответа.</w:t>
                      </w:r>
                    </w:p>
                    <w:p w14:paraId="4104D4B7"/>
                  </w:txbxContent>
                </v:textbox>
              </v:shape>
            </w:pict>
          </mc:Fallback>
        </mc:AlternateContent>
      </w:r>
      <w:r>
        <w:rPr>
          <w:rFonts w:hint="default"/>
        </w:rPr>
        <mc:AlternateContent>
          <mc:Choice Requires="wps">
            <w:drawing>
              <wp:anchor distT="0" distB="0" distL="114300" distR="114300" simplePos="0" relativeHeight="251714560" behindDoc="0" locked="0" layoutInCell="1" allowOverlap="1">
                <wp:simplePos x="0" y="0"/>
                <wp:positionH relativeFrom="column">
                  <wp:posOffset>10160</wp:posOffset>
                </wp:positionH>
                <wp:positionV relativeFrom="paragraph">
                  <wp:posOffset>-671830</wp:posOffset>
                </wp:positionV>
                <wp:extent cx="5312410" cy="1523365"/>
                <wp:effectExtent l="0" t="0" r="0" b="0"/>
                <wp:wrapNone/>
                <wp:docPr id="122" name="Текстовое поле 122"/>
                <wp:cNvGraphicFramePr/>
                <a:graphic xmlns:a="http://schemas.openxmlformats.org/drawingml/2006/main">
                  <a:graphicData uri="http://schemas.microsoft.com/office/word/2010/wordprocessingShape">
                    <wps:wsp>
                      <wps:cNvSpPr txBox="1"/>
                      <wps:spPr>
                        <a:xfrm>
                          <a:off x="0" y="0"/>
                          <a:ext cx="5312410" cy="152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EB415">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ВОСКОБОЙНИКОВ</w:t>
                            </w:r>
                          </w:p>
                          <w:p w14:paraId="62720EC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«Жизнь замечательных детей»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52.9pt;height:119.95pt;width:418.3pt;z-index:251714560;mso-width-relative:page;mso-height-relative:page;" filled="f" stroked="f" coordsize="21600,21600" o:gfxdata="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BTDAnaAAAACgEAAA8A&#10;AAAAAAAAAQAgAAAAIgAAAGRycy9kb3ducmV2LnhtbFBLAQIUABQAAAAIAIdO4kAodZw3TgIAAH0E&#10;AAAOAAAAAAAAAAEAIAAAACkBAABkcnMvZTJvRG9jLnhtbFBLBQYAAAAABgAGAFkBAADpBQAAAAA=&#10;">
                <v:fill on="f" focussize="0,0"/>
                <v:stroke on="f" weight="0.5pt"/>
                <v:imagedata o:title=""/>
                <o:lock v:ext="edit" aspectratio="f"/>
                <v:textbox>
                  <w:txbxContent>
                    <w:p w14:paraId="7F3EB415">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ВОСКОБОЙНИКОВ</w:t>
                      </w:r>
                    </w:p>
                    <w:p w14:paraId="62720EC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«Жизнь замечательных детей»</w:t>
                      </w:r>
                    </w:p>
                  </w:txbxContent>
                </v:textbox>
              </v:shape>
            </w:pict>
          </mc:Fallback>
        </mc:AlternateContent>
      </w:r>
      <w:r>
        <w:rPr>
          <w:rFonts w:hint="default"/>
        </w:rPr>
        <mc:AlternateContent>
          <mc:Choice Requires="wpg">
            <w:drawing>
              <wp:anchor distT="0" distB="0" distL="114300" distR="114300" simplePos="0" relativeHeight="25170944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13" name="Группа 11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0944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JkWRgakCAAAK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Gw4Pmr0AAADc&#10;AAAADwAAAGRycy9kb3ducmV2LnhtbEVPyW7CMBC9V+o/WFOpN3BCS4EUw4GqUgGpZfuAIZ4mEfE4&#10;2Gb9+hoJqbd5eusMx2dTiyM5X1lWkLYTEMS51RUXCjbrz1YfhA/IGmvLpOBCHsajx4chZtqeeEnH&#10;VShEDGGfoYIyhCaT0uclGfRt2xBH7tc6gyFCV0jt8BTDTS07SfImDVYcG0psaFJSvlsdjIL1rPd9&#10;mQ+u2/l++vEjN92XBTtW6vkpTd5BBDqHf/Hd/aXj/PQVbs/EC+To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Dg+a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mYE0LYAAADc&#10;AAAADwAAAGRycy9kb3ducmV2LnhtbEVPyQrCMBC9C/5DGMGbphUUrUYPoqBHFwRvQzN2sZmUJq5f&#10;bwTB2zzeOrPF01TiTo0rLCuI+xEI4tTqgjMFx8O6NwbhPLLGyjIpeJGDxbzdmmGi7YN3dN/7TIQQ&#10;dgkqyL2vEyldmpNB17c1ceAutjHoA2wyqRt8hHBTyUEUjaTBgkNDjjUtc0qv+5tRsNsWJfnNeYKj&#10;04srje9VmZZKdTtxNAXh6en/4p97o8P8eAjfZ8IFcv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5mBNC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13536"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121" name="Овал 121"/>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713536;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FEG2dkAAAAOAQAADwAAAAAAAAABACAAAAAiAAAAZHJzL2Rvd25yZXYu&#10;eG1sUEsBAhQAFAAAAAgAh07iQLOokgZ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712512"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120" name="Овал 120"/>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71251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r0rl12gAAAA4BAAAPAAAAAAAAAAEAIAAAACIAAABkcnMv&#10;ZG93bnJldi54bWxQSwECFAAUAAAACACHTuJAIw9JlXMCAADVBAAADgAAAAAAAAABACAAAAApAQAA&#10;ZHJzL2Uyb0RvYy54bWxQSwUGAAAAAAYABgBZAQAADgY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708416" behindDoc="0" locked="0" layoutInCell="1" allowOverlap="1">
                <wp:simplePos x="0" y="0"/>
                <wp:positionH relativeFrom="column">
                  <wp:posOffset>-943610</wp:posOffset>
                </wp:positionH>
                <wp:positionV relativeFrom="paragraph">
                  <wp:posOffset>-635635</wp:posOffset>
                </wp:positionV>
                <wp:extent cx="7205345" cy="10187305"/>
                <wp:effectExtent l="0" t="0" r="3175" b="8255"/>
                <wp:wrapNone/>
                <wp:docPr id="112" name="Прямоугольник 112"/>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08416;v-text-anchor:middle;mso-width-relative:page;mso-height-relative:page;" fillcolor="#FFFFFF [3212]" filled="t" stroked="f" coordsize="21600,21600" o:gfxdata="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fMpPE2wAAAA4B&#10;AAAPAAAAAAAAAAEAIAAAACIAAABkcnMvZG93bnJldi54bWxQSwECFAAUAAAACACHTuJASueRhIoC&#10;AADlBAAADgAAAAAAAAABACAAAAAqAQAAZHJzL2Uyb0RvYy54bWxQSwUGAAAAAAYABgBZAQAAJgYA&#10;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70739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11" name="Прямоугольник 1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0739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DgTEg6mgIAAAYFAAAOAAAAAAAAAAEAIAAAACsBAABkcnMvZTJvRG9jLnhtbFBL&#10;BQYAAAAABgAGAFkBAAA3BgAAAAA=&#10;">
                <v:fill on="t" opacity="41287f" focussize="0,0"/>
                <v:stroke on="f" weight="1pt" miterlimit="8" joinstyle="miter"/>
                <v:imagedata o:title=""/>
                <o:lock v:ext="edit" aspectratio="f"/>
              </v:rect>
            </w:pict>
          </mc:Fallback>
        </mc:AlternateContent>
      </w:r>
    </w:p>
    <w:p w14:paraId="12E207A1">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21728" behindDoc="0" locked="0" layoutInCell="1" allowOverlap="1">
                <wp:simplePos x="0" y="0"/>
                <wp:positionH relativeFrom="column">
                  <wp:posOffset>-648335</wp:posOffset>
                </wp:positionH>
                <wp:positionV relativeFrom="paragraph">
                  <wp:posOffset>-73025</wp:posOffset>
                </wp:positionV>
                <wp:extent cx="6565265" cy="1841500"/>
                <wp:effectExtent l="0" t="0" r="3175" b="2540"/>
                <wp:wrapNone/>
                <wp:docPr id="133" name="Текстовое поле 133"/>
                <wp:cNvGraphicFramePr/>
                <a:graphic xmlns:a="http://schemas.openxmlformats.org/drawingml/2006/main">
                  <a:graphicData uri="http://schemas.microsoft.com/office/word/2010/wordprocessingShape">
                    <wps:wsp>
                      <wps:cNvSpPr txBox="1"/>
                      <wps:spPr>
                        <a:xfrm>
                          <a:off x="647065" y="841375"/>
                          <a:ext cx="6565265" cy="1841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045A38A">
                            <w:pPr>
                              <w:numPr>
                                <w:ilvl w:val="0"/>
                                <w:numId w:val="15"/>
                              </w:numPr>
                              <w:ind w:left="7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lang w:val="ru-RU"/>
                              </w:rPr>
                              <w:t>Собери героя;</w:t>
                            </w:r>
                          </w:p>
                          <w:p w14:paraId="4128FCBF">
                            <w:pPr>
                              <w:numPr>
                                <w:ilvl w:val="0"/>
                                <w:numId w:val="0"/>
                              </w:numPr>
                              <w:ind w:left="70" w:leftChars="0"/>
                              <w:jc w:val="both"/>
                              <w:rPr>
                                <w:rFonts w:hint="default" w:ascii="Times New Roman" w:hAnsi="Times New Roman" w:cs="Times New Roman"/>
                                <w:sz w:val="28"/>
                                <w:szCs w:val="28"/>
                              </w:rPr>
                            </w:pPr>
                            <w:r>
                              <w:rPr>
                                <w:rFonts w:hint="default" w:ascii="Times New Roman" w:hAnsi="Times New Roman" w:cs="Times New Roman"/>
                                <w:sz w:val="28"/>
                                <w:szCs w:val="28"/>
                              </w:rPr>
                              <w:t>После прочтения данной серии книг, вы наверняка заметили общие черты, которые присущи большинству героев историй. Попробуйте собрать общий образ человека, который, по вашему мнению, может стать успешным и достигнуть всех поставленных целей. Для этого в кружочки справа впишите качества, которыми ДОЛЖЕН обладать ваш герой, а слева те, которыми он обладать НЕ ДОЛЖЕН.</w:t>
                            </w:r>
                          </w:p>
                          <w:p w14:paraId="509BB06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05pt;margin-top:-5.75pt;height:145pt;width:516.95pt;z-index:251721728;mso-width-relative:page;mso-height-relative:page;" fillcolor="#FFFFFF [3201]" filled="t" stroked="f" coordsize="21600,21600" o:gfxdata="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4C7wrtcAAAAMAQAADwAAAAAAAAABACAAAAAiAAAAZHJzL2Rvd25yZXYu&#10;eG1sUEsBAhQAFAAAAAgAh07iQFSz7XRuAgAAsAQAAA4AAAAAAAAAAQAgAAAAJgEAAGRycy9lMm9E&#10;b2MueG1sUEsFBgAAAAAGAAYAWQEAAAYGAAAAAA==&#10;">
                <v:fill on="t" focussize="0,0"/>
                <v:stroke on="f" weight="0.5pt"/>
                <v:imagedata o:title=""/>
                <o:lock v:ext="edit" aspectratio="f"/>
                <v:textbox>
                  <w:txbxContent>
                    <w:p w14:paraId="4045A38A">
                      <w:pPr>
                        <w:numPr>
                          <w:ilvl w:val="0"/>
                          <w:numId w:val="15"/>
                        </w:numPr>
                        <w:ind w:left="7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lang w:val="ru-RU"/>
                        </w:rPr>
                        <w:t>Собери героя;</w:t>
                      </w:r>
                    </w:p>
                    <w:p w14:paraId="4128FCBF">
                      <w:pPr>
                        <w:numPr>
                          <w:ilvl w:val="0"/>
                          <w:numId w:val="0"/>
                        </w:numPr>
                        <w:ind w:left="70" w:leftChars="0"/>
                        <w:jc w:val="both"/>
                        <w:rPr>
                          <w:rFonts w:hint="default" w:ascii="Times New Roman" w:hAnsi="Times New Roman" w:cs="Times New Roman"/>
                          <w:sz w:val="28"/>
                          <w:szCs w:val="28"/>
                        </w:rPr>
                      </w:pPr>
                      <w:r>
                        <w:rPr>
                          <w:rFonts w:hint="default" w:ascii="Times New Roman" w:hAnsi="Times New Roman" w:cs="Times New Roman"/>
                          <w:sz w:val="28"/>
                          <w:szCs w:val="28"/>
                        </w:rPr>
                        <w:t>После прочтения данной серии книг, вы наверняка заметили общие черты, которые присущи большинству героев историй. Попробуйте собрать общий образ человека, который, по вашему мнению, может стать успешным и достигнуть всех поставленных целей. Для этого в кружочки справа впишите качества, которыми ДОЛЖЕН обладать ваш герой, а слева те, которыми он обладать НЕ ДОЛЖЕН.</w:t>
                      </w:r>
                    </w:p>
                    <w:p w14:paraId="509BB06C"/>
                  </w:txbxContent>
                </v:textbox>
              </v:shape>
            </w:pict>
          </mc:Fallback>
        </mc:AlternateContent>
      </w:r>
      <w:r>
        <w:rPr>
          <w:rFonts w:hint="default"/>
        </w:rPr>
        <mc:AlternateContent>
          <mc:Choice Requires="wps">
            <w:drawing>
              <wp:anchor distT="0" distB="0" distL="114300" distR="114300" simplePos="0" relativeHeight="251723776" behindDoc="0" locked="0" layoutInCell="1" allowOverlap="1">
                <wp:simplePos x="0" y="0"/>
                <wp:positionH relativeFrom="column">
                  <wp:posOffset>-635000</wp:posOffset>
                </wp:positionH>
                <wp:positionV relativeFrom="paragraph">
                  <wp:posOffset>5064125</wp:posOffset>
                </wp:positionV>
                <wp:extent cx="6501130" cy="1638300"/>
                <wp:effectExtent l="0" t="0" r="6350" b="7620"/>
                <wp:wrapNone/>
                <wp:docPr id="135" name="Текстовое поле 135"/>
                <wp:cNvGraphicFramePr/>
                <a:graphic xmlns:a="http://schemas.openxmlformats.org/drawingml/2006/main">
                  <a:graphicData uri="http://schemas.microsoft.com/office/word/2010/wordprocessingShape">
                    <wps:wsp>
                      <wps:cNvSpPr txBox="1"/>
                      <wps:spPr>
                        <a:xfrm>
                          <a:off x="723265" y="6473825"/>
                          <a:ext cx="6501130" cy="16383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C921C6">
                            <w:pPr>
                              <w:numPr>
                                <w:ilvl w:val="0"/>
                                <w:numId w:val="15"/>
                              </w:numPr>
                              <w:ind w:left="7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Своя история;</w:t>
                            </w:r>
                          </w:p>
                          <w:p w14:paraId="26B24F14">
                            <w:pPr>
                              <w:numPr>
                                <w:ilvl w:val="0"/>
                                <w:numId w:val="0"/>
                              </w:numPr>
                              <w:ind w:left="70"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rPr>
                              <w:t>На основе образа, который вы собрали в задании 2,  вам необходимо написать небольшой рассказ о себе/вашем знакомом/кумире/т.д. так, чтобы герой вашего рассказа обладал большинством выделенных в предыдущем задании качеств. Рассказ может быть вымыслом. Ваша цель – написать рассказ о человеке, который стал успешным, при этом описав один эпизод из его детства.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pt;margin-top:398.75pt;height:129pt;width:511.9pt;z-index:251723776;mso-width-relative:page;mso-height-relative:page;" fillcolor="#FFFFFF [3201]" filled="t" stroked="f" coordsize="21600,21600" o:gfxdata="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MlQyPYAAAADQEAAA8AAAAAAAAAAQAgAAAAIgAAAGRycy9kb3du&#10;cmV2LnhtbFBLAQIUABQAAAAIAIdO4kAdyOJ1cQIAALEEAAAOAAAAAAAAAAEAIAAAACcBAABkcnMv&#10;ZTJvRG9jLnhtbFBLBQYAAAAABgAGAFkBAAAKBgAAAAA=&#10;">
                <v:fill on="t" focussize="0,0"/>
                <v:stroke on="f" weight="0.5pt"/>
                <v:imagedata o:title=""/>
                <o:lock v:ext="edit" aspectratio="f"/>
                <v:textbox>
                  <w:txbxContent>
                    <w:p w14:paraId="01C921C6">
                      <w:pPr>
                        <w:numPr>
                          <w:ilvl w:val="0"/>
                          <w:numId w:val="15"/>
                        </w:numPr>
                        <w:ind w:left="7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Своя история;</w:t>
                      </w:r>
                    </w:p>
                    <w:p w14:paraId="26B24F14">
                      <w:pPr>
                        <w:numPr>
                          <w:ilvl w:val="0"/>
                          <w:numId w:val="0"/>
                        </w:numPr>
                        <w:ind w:left="70"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rPr>
                        <w:t>На основе образа, который вы собрали в задании 2,  вам необходимо написать небольшой рассказ о себе/вашем знакомом/кумире/т.д. так, чтобы герой вашего рассказа обладал большинством выделенных в предыдущем задании качеств. Рассказ может быть вымыслом. Ваша цель – написать рассказ о человеке, который стал успешным, при этом описав один эпизод из его детства.</w:t>
                      </w:r>
                    </w:p>
                  </w:txbxContent>
                </v:textbox>
              </v:shape>
            </w:pict>
          </mc:Fallback>
        </mc:AlternateContent>
      </w:r>
      <w:r>
        <w:rPr>
          <w:rFonts w:hint="default"/>
        </w:rPr>
        <mc:AlternateContent>
          <mc:Choice Requires="wps">
            <w:drawing>
              <wp:anchor distT="0" distB="0" distL="114300" distR="114300" simplePos="0" relativeHeight="251724800" behindDoc="0" locked="0" layoutInCell="1" allowOverlap="1">
                <wp:simplePos x="0" y="0"/>
                <wp:positionH relativeFrom="column">
                  <wp:posOffset>-556895</wp:posOffset>
                </wp:positionH>
                <wp:positionV relativeFrom="paragraph">
                  <wp:posOffset>6541135</wp:posOffset>
                </wp:positionV>
                <wp:extent cx="6471920" cy="2823210"/>
                <wp:effectExtent l="0" t="0" r="0" b="0"/>
                <wp:wrapNone/>
                <wp:docPr id="137" name="Прямоугольник 137"/>
                <wp:cNvGraphicFramePr/>
                <a:graphic xmlns:a="http://schemas.openxmlformats.org/drawingml/2006/main">
                  <a:graphicData uri="http://schemas.microsoft.com/office/word/2010/wordprocessingShape">
                    <wps:wsp>
                      <wps:cNvSpPr/>
                      <wps:spPr>
                        <a:xfrm>
                          <a:off x="0" y="0"/>
                          <a:ext cx="6471920" cy="282321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0"/>
                            </w:tblGrid>
                            <w:tr w14:paraId="19EF5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1F72EF8C">
                                  <w:pPr>
                                    <w:widowControl w:val="0"/>
                                    <w:jc w:val="center"/>
                                    <w:rPr>
                                      <w:vertAlign w:val="baseline"/>
                                    </w:rPr>
                                  </w:pPr>
                                </w:p>
                              </w:tc>
                            </w:tr>
                            <w:tr w14:paraId="3BE9B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2648566F">
                                  <w:pPr>
                                    <w:widowControl w:val="0"/>
                                    <w:jc w:val="center"/>
                                    <w:rPr>
                                      <w:vertAlign w:val="baseline"/>
                                    </w:rPr>
                                  </w:pPr>
                                </w:p>
                              </w:tc>
                            </w:tr>
                            <w:tr w14:paraId="6E563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7ED4853">
                                  <w:pPr>
                                    <w:widowControl w:val="0"/>
                                    <w:jc w:val="center"/>
                                    <w:rPr>
                                      <w:vertAlign w:val="baseline"/>
                                    </w:rPr>
                                  </w:pPr>
                                </w:p>
                              </w:tc>
                            </w:tr>
                            <w:tr w14:paraId="7F180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F49E5CA">
                                  <w:pPr>
                                    <w:widowControl w:val="0"/>
                                    <w:jc w:val="center"/>
                                    <w:rPr>
                                      <w:vertAlign w:val="baseline"/>
                                    </w:rPr>
                                  </w:pPr>
                                </w:p>
                              </w:tc>
                            </w:tr>
                            <w:tr w14:paraId="59854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60045BF">
                                  <w:pPr>
                                    <w:widowControl w:val="0"/>
                                    <w:jc w:val="center"/>
                                    <w:rPr>
                                      <w:vertAlign w:val="baseline"/>
                                    </w:rPr>
                                  </w:pPr>
                                </w:p>
                              </w:tc>
                            </w:tr>
                            <w:tr w14:paraId="713C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730B0C0">
                                  <w:pPr>
                                    <w:widowControl w:val="0"/>
                                    <w:jc w:val="center"/>
                                    <w:rPr>
                                      <w:vertAlign w:val="baseline"/>
                                    </w:rPr>
                                  </w:pPr>
                                </w:p>
                              </w:tc>
                            </w:tr>
                            <w:tr w14:paraId="5C1F9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2B81F26">
                                  <w:pPr>
                                    <w:widowControl w:val="0"/>
                                    <w:jc w:val="center"/>
                                    <w:rPr>
                                      <w:vertAlign w:val="baseline"/>
                                    </w:rPr>
                                  </w:pPr>
                                </w:p>
                              </w:tc>
                            </w:tr>
                            <w:tr w14:paraId="547E2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C3E5196">
                                  <w:pPr>
                                    <w:widowControl w:val="0"/>
                                    <w:jc w:val="center"/>
                                    <w:rPr>
                                      <w:vertAlign w:val="baseline"/>
                                    </w:rPr>
                                  </w:pPr>
                                </w:p>
                              </w:tc>
                            </w:tr>
                          </w:tbl>
                          <w:p w14:paraId="1CE6EF6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85pt;margin-top:515.05pt;height:222.3pt;width:509.6pt;z-index:251724800;v-text-anchor:middle;mso-width-relative:page;mso-height-relative:page;" filled="f" stroked="f" coordsize="21600,21600" o:gfxdata="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yy7CDaAAAADQEAAA8AAAAAAAAAAQAg&#10;AAAAIgAAAGRycy9kb3ducmV2LnhtbFBLAQIUABQAAAAIAIdO4kByM/MgfgIAAMYEAAAOAAAAAAAA&#10;AAEAIAAAACk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0"/>
                      </w:tblGrid>
                      <w:tr w14:paraId="19EF5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1F72EF8C">
                            <w:pPr>
                              <w:widowControl w:val="0"/>
                              <w:jc w:val="center"/>
                              <w:rPr>
                                <w:vertAlign w:val="baseline"/>
                              </w:rPr>
                            </w:pPr>
                          </w:p>
                        </w:tc>
                      </w:tr>
                      <w:tr w14:paraId="3BE9B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2648566F">
                            <w:pPr>
                              <w:widowControl w:val="0"/>
                              <w:jc w:val="center"/>
                              <w:rPr>
                                <w:vertAlign w:val="baseline"/>
                              </w:rPr>
                            </w:pPr>
                          </w:p>
                        </w:tc>
                      </w:tr>
                      <w:tr w14:paraId="6E563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7ED4853">
                            <w:pPr>
                              <w:widowControl w:val="0"/>
                              <w:jc w:val="center"/>
                              <w:rPr>
                                <w:vertAlign w:val="baseline"/>
                              </w:rPr>
                            </w:pPr>
                          </w:p>
                        </w:tc>
                      </w:tr>
                      <w:tr w14:paraId="7F180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F49E5CA">
                            <w:pPr>
                              <w:widowControl w:val="0"/>
                              <w:jc w:val="center"/>
                              <w:rPr>
                                <w:vertAlign w:val="baseline"/>
                              </w:rPr>
                            </w:pPr>
                          </w:p>
                        </w:tc>
                      </w:tr>
                      <w:tr w14:paraId="59854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60045BF">
                            <w:pPr>
                              <w:widowControl w:val="0"/>
                              <w:jc w:val="center"/>
                              <w:rPr>
                                <w:vertAlign w:val="baseline"/>
                              </w:rPr>
                            </w:pPr>
                          </w:p>
                        </w:tc>
                      </w:tr>
                      <w:tr w14:paraId="713C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730B0C0">
                            <w:pPr>
                              <w:widowControl w:val="0"/>
                              <w:jc w:val="center"/>
                              <w:rPr>
                                <w:vertAlign w:val="baseline"/>
                              </w:rPr>
                            </w:pPr>
                          </w:p>
                        </w:tc>
                      </w:tr>
                      <w:tr w14:paraId="5C1F9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2B81F26">
                            <w:pPr>
                              <w:widowControl w:val="0"/>
                              <w:jc w:val="center"/>
                              <w:rPr>
                                <w:vertAlign w:val="baseline"/>
                              </w:rPr>
                            </w:pPr>
                          </w:p>
                        </w:tc>
                      </w:tr>
                      <w:tr w14:paraId="547E2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C3E5196">
                            <w:pPr>
                              <w:widowControl w:val="0"/>
                              <w:jc w:val="center"/>
                              <w:rPr>
                                <w:vertAlign w:val="baseline"/>
                              </w:rPr>
                            </w:pPr>
                          </w:p>
                        </w:tc>
                      </w:tr>
                    </w:tbl>
                    <w:p w14:paraId="1CE6EF6D">
                      <w:pPr>
                        <w:jc w:val="center"/>
                      </w:pPr>
                    </w:p>
                  </w:txbxContent>
                </v:textbox>
              </v:rect>
            </w:pict>
          </mc:Fallback>
        </mc:AlternateContent>
      </w:r>
      <w:r>
        <w:rPr>
          <w:rFonts w:hint="default"/>
          <w:lang w:eastAsia="ru-RU"/>
        </w:rPr>
        <mc:AlternateContent>
          <mc:Choice Requires="wpg">
            <w:drawing>
              <wp:anchor distT="0" distB="0" distL="114300" distR="114300" simplePos="0" relativeHeight="251722752" behindDoc="0" locked="0" layoutInCell="1" allowOverlap="1">
                <wp:simplePos x="0" y="0"/>
                <wp:positionH relativeFrom="column">
                  <wp:posOffset>-416560</wp:posOffset>
                </wp:positionH>
                <wp:positionV relativeFrom="paragraph">
                  <wp:posOffset>1423670</wp:posOffset>
                </wp:positionV>
                <wp:extent cx="6118225" cy="3649980"/>
                <wp:effectExtent l="6350" t="6350" r="17145" b="16510"/>
                <wp:wrapNone/>
                <wp:docPr id="563" name="Группа 563"/>
                <wp:cNvGraphicFramePr/>
                <a:graphic xmlns:a="http://schemas.openxmlformats.org/drawingml/2006/main">
                  <a:graphicData uri="http://schemas.microsoft.com/office/word/2010/wordprocessingGroup">
                    <wpg:wgp>
                      <wpg:cNvGrpSpPr/>
                      <wpg:grpSpPr>
                        <a:xfrm>
                          <a:off x="0" y="0"/>
                          <a:ext cx="6118225" cy="3649980"/>
                          <a:chOff x="3408" y="0"/>
                          <a:chExt cx="6566718" cy="3897212"/>
                        </a:xfrm>
                      </wpg:grpSpPr>
                      <pic:pic xmlns:pic="http://schemas.openxmlformats.org/drawingml/2006/picture">
                        <pic:nvPicPr>
                          <pic:cNvPr id="546" name="Рисунок 546" descr="Picture background"/>
                          <pic:cNvPicPr>
                            <a:picLocks noChangeAspect="1"/>
                          </pic:cNvPicPr>
                        </pic:nvPicPr>
                        <pic:blipFill>
                          <a:blip r:embed="rId22">
                            <a:extLst>
                              <a:ext uri="{BEBA8EAE-BF5A-486C-A8C5-ECC9F3942E4B}">
                                <a14:imgProps xmlns:a14="http://schemas.microsoft.com/office/drawing/2010/main">
                                  <a14:imgLayer r:embed="rId23">
                                    <a14:imgEffect>
                                      <a14:backgroundRemoval t="0" b="100000" l="9916" r="89662"/>
                                    </a14:imgEffect>
                                  </a14:imgLayer>
                                </a14:imgProps>
                              </a:ext>
                              <a:ext uri="{28A0092B-C50C-407E-A947-70E740481C1C}">
                                <a14:useLocalDpi xmlns:a14="http://schemas.microsoft.com/office/drawing/2010/main" val="0"/>
                              </a:ext>
                            </a:extLst>
                          </a:blip>
                          <a:srcRect/>
                          <a:stretch>
                            <a:fillRect/>
                          </a:stretch>
                        </pic:blipFill>
                        <pic:spPr>
                          <a:xfrm>
                            <a:off x="2133928" y="73225"/>
                            <a:ext cx="2155056" cy="3782628"/>
                          </a:xfrm>
                          <a:prstGeom prst="rect">
                            <a:avLst/>
                          </a:prstGeom>
                          <a:noFill/>
                          <a:ln>
                            <a:noFill/>
                          </a:ln>
                        </pic:spPr>
                      </pic:pic>
                      <wpg:grpSp>
                        <wpg:cNvPr id="553" name="Группа 553"/>
                        <wpg:cNvGrpSpPr/>
                        <wpg:grpSpPr>
                          <a:xfrm>
                            <a:off x="3408" y="0"/>
                            <a:ext cx="2703597" cy="3607023"/>
                            <a:chOff x="3704" y="0"/>
                            <a:chExt cx="2938729" cy="3607209"/>
                          </a:xfrm>
                        </wpg:grpSpPr>
                        <wps:wsp>
                          <wps:cNvPr id="543" name="Овал 543"/>
                          <wps:cNvSpPr/>
                          <wps:spPr>
                            <a:xfrm>
                              <a:off x="1656677" y="0"/>
                              <a:ext cx="1285756" cy="94454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47" name="Овал 547"/>
                          <wps:cNvSpPr/>
                          <wps:spPr>
                            <a:xfrm>
                              <a:off x="107419" y="319360"/>
                              <a:ext cx="1255694"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48" name="Овал 548"/>
                          <wps:cNvSpPr/>
                          <wps:spPr>
                            <a:xfrm>
                              <a:off x="1481645" y="1147255"/>
                              <a:ext cx="1275696"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49" name="Овал 549"/>
                          <wps:cNvSpPr/>
                          <wps:spPr>
                            <a:xfrm>
                              <a:off x="44449" y="1585951"/>
                              <a:ext cx="1286068" cy="943841"/>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0" name="Овал 550"/>
                          <wps:cNvSpPr/>
                          <wps:spPr>
                            <a:xfrm>
                              <a:off x="1383856" y="2291798"/>
                              <a:ext cx="1246804"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1" name="Овал 551"/>
                          <wps:cNvSpPr/>
                          <wps:spPr>
                            <a:xfrm>
                              <a:off x="3704" y="2662690"/>
                              <a:ext cx="1255694"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555" name="Группа 555"/>
                        <wpg:cNvGrpSpPr/>
                        <wpg:grpSpPr>
                          <a:xfrm flipH="1">
                            <a:off x="3845169" y="0"/>
                            <a:ext cx="2724957" cy="3897212"/>
                            <a:chOff x="113220" y="0"/>
                            <a:chExt cx="2829213" cy="3897413"/>
                          </a:xfrm>
                        </wpg:grpSpPr>
                        <wps:wsp>
                          <wps:cNvPr id="556" name="Овал 556"/>
                          <wps:cNvSpPr/>
                          <wps:spPr>
                            <a:xfrm>
                              <a:off x="1656677" y="0"/>
                              <a:ext cx="1285756" cy="94454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7" name="Овал 557"/>
                          <wps:cNvSpPr/>
                          <wps:spPr>
                            <a:xfrm>
                              <a:off x="319846" y="265116"/>
                              <a:ext cx="1255325"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8" name="Овал 558"/>
                          <wps:cNvSpPr/>
                          <wps:spPr>
                            <a:xfrm>
                              <a:off x="1296368" y="970963"/>
                              <a:ext cx="1275846"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9" name="Овал 559"/>
                          <wps:cNvSpPr/>
                          <wps:spPr>
                            <a:xfrm>
                              <a:off x="113220" y="1450342"/>
                              <a:ext cx="1285753" cy="943841"/>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0" name="Овал 560"/>
                          <wps:cNvSpPr/>
                          <wps:spPr>
                            <a:xfrm>
                              <a:off x="1379867" y="1966336"/>
                              <a:ext cx="1246126"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1" name="Овал 561"/>
                          <wps:cNvSpPr/>
                          <wps:spPr>
                            <a:xfrm>
                              <a:off x="249100" y="2567763"/>
                              <a:ext cx="1255322"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2" name="Овал 562"/>
                          <wps:cNvSpPr/>
                          <wps:spPr>
                            <a:xfrm>
                              <a:off x="1486011" y="2952894"/>
                              <a:ext cx="1325380" cy="944519"/>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32.8pt;margin-top:112.1pt;height:287.4pt;width:481.75pt;z-index:251722752;mso-width-relative:page;mso-height-relative:page;" coordorigin="3408,0" coordsize="6566718,3897212" o:gfxdata="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">
                <o:lock v:ext="edit" aspectratio="f"/>
                <v:shape id="Рисунок 546" o:spid="_x0000_s1026" o:spt="75" alt="Picture background" type="#_x0000_t75" style="position:absolute;left:2133928;top:73225;height:3782628;width:2155056;" filled="f" o:preferrelative="t" stroked="f" coordsize="21600,21600" o:gfxdata="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fA2G8AAAA&#10;3AAAAA8AAAAAAAAAAQAgAAAAIgAAAGRycy9kb3ducmV2LnhtbFBLAQIUABQAAAAIAIdO4kAzLwWe&#10;OwAAADkAAAAQAAAAAAAAAAEAIAAAAAsBAABkcnMvc2hhcGV4bWwueG1sUEsFBgAAAAAGAAYAWwEA&#10;ALUDAAAAAA==&#10;">
                  <v:fill on="f" focussize="0,0"/>
                  <v:stroke on="f"/>
                  <v:imagedata r:id="rId22" o:title=""/>
                  <o:lock v:ext="edit" aspectratio="t"/>
                </v:shape>
                <v:group id="_x0000_s1026" o:spid="_x0000_s1026" o:spt="203" style="position:absolute;left:3408;top:0;height:3607023;width:2703597;" coordorigin="3704,0" coordsize="2938729,3607209" o:gfxdata="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1dICivwAAANwAAAAPAAAAAAAAAAEAIAAAACIAAABkcnMvZG93bnJldi54&#10;bWxQSwECFAAUAAAACACHTuJAMy8FnjsAAAA5AAAAFQAAAAAAAAABACAAAAAOAQAAZHJzL2dyb3Vw&#10;c2hhcGV4bWwueG1sUEsFBgAAAAAGAAYAYAEAAMsDAAAAAA==&#10;">
                  <o:lock v:ext="edit" aspectratio="f"/>
                  <v:shape id="_x0000_s1026" o:spid="_x0000_s1026" o:spt="3" type="#_x0000_t3" style="position:absolute;left:1656677;top:0;height:944545;width:1285756;v-text-anchor:middle;" fillcolor="#FFFFFF [3201]" filled="t" stroked="t" coordsize="21600,21600" o:gfxdata="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jWtW/&#10;AAAA3AAAAA8AAAAAAAAAAQAgAAAAIgAAAGRycy9kb3ducmV2LnhtbFBLAQIUABQAAAAIAIdO4kAz&#10;LwWeOwAAADkAAAAQAAAAAAAAAAEAIAAAAA4BAABkcnMvc2hhcGV4bWwueG1sUEsFBgAAAAAGAAYA&#10;WwEAALgDAAAAAA==&#10;">
                    <v:fill on="t" focussize="0,0"/>
                    <v:stroke weight="1pt" color="#000000 [3213]" miterlimit="8" joinstyle="miter"/>
                    <v:imagedata o:title=""/>
                    <o:lock v:ext="edit" aspectratio="f"/>
                  </v:shape>
                  <v:shape id="_x0000_s1026" o:spid="_x0000_s1026" o:spt="3" type="#_x0000_t3" style="position:absolute;left:107419;top:319360;height:944519;width:1255694;v-text-anchor:middle;" fillcolor="#FFFFFF [3201]" filled="t" stroked="t" coordsize="21600,21600" o:gfxdata="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YXNa/&#10;AAAA3AAAAA8AAAAAAAAAAQAgAAAAIgAAAGRycy9kb3ducmV2LnhtbFBLAQIUABQAAAAIAIdO4kAz&#10;LwWeOwAAADkAAAAQAAAAAAAAAAEAIAAAAA4BAABkcnMvc2hhcGV4bWwueG1sUEsFBgAAAAAGAAYA&#10;WwEAALgDAAAAAA==&#10;">
                    <v:fill on="t" focussize="0,0"/>
                    <v:stroke weight="1pt" color="#000000 [3213]" miterlimit="8" joinstyle="miter"/>
                    <v:imagedata o:title=""/>
                    <o:lock v:ext="edit" aspectratio="f"/>
                  </v:shape>
                  <v:shape id="_x0000_s1026" o:spid="_x0000_s1026" o:spt="3" type="#_x0000_t3" style="position:absolute;left:1481645;top:1147255;height:944519;width:1275696;v-text-anchor:middle;" fillcolor="#FFFFFF [3201]" filled="t" stroked="t" coordsize="21600,21600" o:gfxdata="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HyKS8AAAA&#10;3A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shape>
                  <v:shape id="_x0000_s1026" o:spid="_x0000_s1026" o:spt="3" type="#_x0000_t3" style="position:absolute;left:44449;top:1585951;height:943841;width:1286068;v-text-anchor:middle;" fillcolor="#FFFFFF [3201]" filled="t" stroked="t" coordsize="21600,21600" o:gfxdata="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LbT+/&#10;AAAA3AAAAA8AAAAAAAAAAQAgAAAAIgAAAGRycy9kb3ducmV2LnhtbFBLAQIUABQAAAAIAIdO4kAz&#10;LwWeOwAAADkAAAAQAAAAAAAAAAEAIAAAAA4BAABkcnMvc2hhcGV4bWwueG1sUEsFBgAAAAAGAAYA&#10;WwEAALgDAAAAAA==&#10;">
                    <v:fill on="t" focussize="0,0"/>
                    <v:stroke weight="1pt" color="#000000 [3213]" miterlimit="8" joinstyle="miter"/>
                    <v:imagedata o:title=""/>
                    <o:lock v:ext="edit" aspectratio="f"/>
                  </v:shape>
                  <v:shape id="_x0000_s1026" o:spid="_x0000_s1026" o:spt="3" type="#_x0000_t3" style="position:absolute;left:1383856;top:2291798;height:944519;width:1246804;v-text-anchor:middle;" fillcolor="#FFFFFF [3201]" filled="t" stroked="t" coordsize="21600,21600" o:gfxdata="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oUn+8AAAA&#10;3A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shape>
                  <v:shape id="_x0000_s1026" o:spid="_x0000_s1026" o:spt="3" type="#_x0000_t3" style="position:absolute;left:3704;top:2662690;height:944519;width:1255694;v-text-anchor:middle;" fillcolor="#FFFFFF [3201]" filled="t" stroked="t" coordsize="21600,21600" o:gfxdata="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pPfk&#10;wAAAANwAAAAPAAAAAAAAAAEAIAAAACIAAABkcnMvZG93bnJldi54bWxQSwECFAAUAAAACACHTuJA&#10;My8FnjsAAAA5AAAAEAAAAAAAAAABACAAAAAPAQAAZHJzL3NoYXBleG1sLnhtbFBLBQYAAAAABgAG&#10;AFsBAAC5AwAAAAA=&#10;">
                    <v:fill on="t" focussize="0,0"/>
                    <v:stroke weight="1pt" color="#000000 [3213]" miterlimit="8" joinstyle="miter"/>
                    <v:imagedata o:title=""/>
                    <o:lock v:ext="edit" aspectratio="f"/>
                  </v:shape>
                </v:group>
                <v:group id="_x0000_s1026" o:spid="_x0000_s1026" o:spt="203" style="position:absolute;left:3845169;top:0;flip:x;height:3897212;width:2724957;" coordorigin="113220,0" coordsize="2829213,3897413" o:gfxdata="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ndPdb0AAADc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1656677;top:0;height:944545;width:1285756;v-text-anchor:middle;" fillcolor="#FFFFFF [3201]" filled="t" stroked="t" coordsize="21600,21600" o:gfxdata="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1vkL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shape>
                  <v:shape id="_x0000_s1026" o:spid="_x0000_s1026" o:spt="3" type="#_x0000_t3" style="position:absolute;left:319846;top:265116;height:944519;width:1255325;v-text-anchor:middle;" fillcolor="#FFFFFF [3201]" filled="t" stroked="t" coordsize="21600,21600" o:gfxdata="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HKC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shape>
                  <v:shape id="_x0000_s1026" o:spid="_x0000_s1026" o:spt="3" type="#_x0000_t3" style="position:absolute;left:1296368;top:970963;height:944519;width:1275846;v-text-anchor:middle;" fillcolor="#FFFFFF [3201]" filled="t" stroked="t" coordsize="21600,21600" o:gfxdata="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eXnm8AAAA&#10;3A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shape>
                  <v:shape id="_x0000_s1026" o:spid="_x0000_s1026" o:spt="3" type="#_x0000_t3" style="position:absolute;left:113220;top:1450342;height:943841;width:1285753;v-text-anchor:middle;" fillcolor="#FFFFFF [3201]" filled="t" stroked="t" coordsize="21600,21600" o:gfxdata="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0vvi&#10;wAAAANwAAAAPAAAAAAAAAAEAIAAAACIAAABkcnMvZG93bnJldi54bWxQSwECFAAUAAAACACHTuJA&#10;My8FnjsAAAA5AAAAEAAAAAAAAAABACAAAAAPAQAAZHJzL3NoYXBleG1sLnhtbFBLBQYAAAAABgAG&#10;AFsBAAC5AwAAAAA=&#10;">
                    <v:fill on="t" focussize="0,0"/>
                    <v:stroke weight="1pt" color="#000000 [3213]" miterlimit="8" joinstyle="miter"/>
                    <v:imagedata o:title=""/>
                    <o:lock v:ext="edit" aspectratio="f"/>
                  </v:shape>
                  <v:shape id="_x0000_s1026" o:spid="_x0000_s1026" o:spt="3" type="#_x0000_t3" style="position:absolute;left:1379867;top:1966336;height:944519;width:1246126;v-text-anchor:middle;" fillcolor="#FFFFFF [3201]" filled="t" stroked="t" coordsize="21600,21600" o:gfxdata="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oSYwrsAAADc&#10;AAAADwAAAAAAAAABACAAAAAiAAAAZHJzL2Rvd25yZXYueG1sUEsBAhQAFAAAAAgAh07iQDMvBZ47&#10;AAAAOQAAABAAAAAAAAAAAQAgAAAACgEAAGRycy9zaGFwZXhtbC54bWxQSwUGAAAAAAYABgBbAQAA&#10;tAMAAAAA&#10;">
                    <v:fill on="t" focussize="0,0"/>
                    <v:stroke weight="1pt" color="#000000 [3213]" miterlimit="8" joinstyle="miter"/>
                    <v:imagedata o:title=""/>
                    <o:lock v:ext="edit" aspectratio="f"/>
                  </v:shape>
                  <v:shape id="_x0000_s1026" o:spid="_x0000_s1026" o:spt="3" type="#_x0000_t3" style="position:absolute;left:249100;top:2567763;height:944519;width:1255322;v-text-anchor:middle;" fillcolor="#FFFFFF [3201]" filled="t" stroked="t" coordsize="21600,21600" o:gfxdata="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yD1Z&#10;wAAAANwAAAAPAAAAAAAAAAEAIAAAACIAAABkcnMvZG93bnJldi54bWxQSwECFAAUAAAACACHTuJA&#10;My8FnjsAAAA5AAAAEAAAAAAAAAABACAAAAAPAQAAZHJzL3NoYXBleG1sLnhtbFBLBQYAAAAABgAG&#10;AFsBAAC5AwAAAAA=&#10;">
                    <v:fill on="t" focussize="0,0"/>
                    <v:stroke weight="1pt" color="#000000 [3213]" miterlimit="8" joinstyle="miter"/>
                    <v:imagedata o:title=""/>
                    <o:lock v:ext="edit" aspectratio="f"/>
                  </v:shape>
                  <v:shape id="_x0000_s1026" o:spid="_x0000_s1026" o:spt="3" type="#_x0000_t3" style="position:absolute;left:1486011;top:2952894;height:944519;width:1325380;v-text-anchor:middle;" fillcolor="#FFFFFF [3201]" filled="t" stroked="t" coordsize="21600,21600" o:gfxdata="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GqMu&#10;wAAAANwAAAAPAAAAAAAAAAEAIAAAACIAAABkcnMvZG93bnJldi54bWxQSwECFAAUAAAACACHTuJA&#10;My8FnjsAAAA5AAAAEAAAAAAAAAABACAAAAAPAQAAZHJzL3NoYXBleG1sLnhtbFBLBQYAAAAABgAG&#10;AFsBAAC5AwAAAAA=&#10;">
                    <v:fill on="t" focussize="0,0"/>
                    <v:stroke weight="1pt" color="#000000 [3213]" miterlimit="8" joinstyle="miter"/>
                    <v:imagedata o:title=""/>
                    <o:lock v:ext="edit" aspectratio="f"/>
                  </v:shape>
                </v:group>
              </v:group>
            </w:pict>
          </mc:Fallback>
        </mc:AlternateContent>
      </w:r>
      <w:r>
        <w:rPr>
          <w:rFonts w:hint="default"/>
        </w:rPr>
        <mc:AlternateContent>
          <mc:Choice Requires="wpg">
            <w:drawing>
              <wp:anchor distT="0" distB="0" distL="114300" distR="114300" simplePos="0" relativeHeight="25171968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27" name="Группа 1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1968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FXlybaAAAADAEAAA8AAAAAAAAAAQAgAAAAIgAAAGRycy9kb3du&#10;cmV2LnhtbFBLAQIUABQAAAAIAIdO4kD869XrqAIAAAoHAAAOAAAAAAAAAAEAIAAAACk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VC/PIsAAAADc&#10;AAAADwAAAGRycy9kb3ducmV2LnhtbEWPzW4CMQyE75V4h8hI3EoWUGm7JXAAVWpBoi3wAO7G7K7Y&#10;ONsk5e/p8aFSb7ZmPPN5Mju7Rh0pxNqzgUE/A0VceFtzaWC3fb1/AhUTssXGMxm4UITZtHM3wdz6&#10;E3/RcZNKJSEcczRQpdTmWseiIoex71ti0fY+OEyyhlLbgCcJd40eZtlYO6xZGipsaV5Rcdj8OgPb&#10;5eP6snq+fq9+3hcfevcw+uTAxvS6g+wFVKJz+jf/Xb9ZwR8KrTwjE+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L88i&#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UfEaLYAAADc&#10;AAAADwAAAGRycy9kb3ducmV2LnhtbEVPyQrCMBC9C/5DGMGbpnoQrcYeREGPLgjehmbsYjMpTbTq&#10;1xtB8DaPt84ieZpKPKhxhWUFo2EEgji1uuBMwem4GUxBOI+ssbJMCl7kIFl2OwuMtW15T4+Dz0QI&#10;YRejgtz7OpbSpTkZdENbEwfuahuDPsAmk7rBNoSbSo6jaCINFhwacqxplVN6O9yNgv2uKMlvLzOc&#10;nF9caXyvy7RUqt8bRXMQnp7+L/65tzrMH8/g+0y4QC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FHxGi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2070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30" name="Группа 13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72070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iSsZTdAAAADAEAAA8AAAAAAAAAAQAgAAAAIgAAAGRycy9kb3ducmV2&#10;LnhtbFBLAQIUABQAAAAIAIdO4kAGbw7oogIAADE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QMzwYr0AAADc&#10;AAAADwAAAGRycy9kb3ducmV2LnhtbEVP22oCMRB9L/QfwhT6ptlVbHU1+qAIrUJbLx8wbsbdxc1k&#10;TVJvX28KQt/mcK4zmlxMLU7kfGVZQdpOQBDnVldcKNhu5q0+CB+QNdaWScGVPEzGz08jzLQ984pO&#10;61CIGMI+QwVlCE0mpc9LMujbtiGO3N46gyFCV0jt8BzDTS07SfImDVYcG0psaFpSflj/GgWbxfvX&#10;dTm47ZbHz9m33Pa6P+xYqdeXNBmCCHQJ/+KH+0PH+d0U/p6JF8jx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zPBi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jrAxLYAAADc&#10;AAAADwAAAGRycy9kb3ducmV2LnhtbEVPyQrCMBC9C/5DGMGbTVUQrUYPoqBHFwRvQzN2sZmUJq5f&#10;bwTB2zzeOrPF01TiTo0rLCvoRzEI4tTqgjMFx8O6NwbhPLLGyjIpeJGDxbzdmmGi7YN3dN/7TIQQ&#10;dgkqyL2vEyldmpNBF9maOHAX2xj0ATaZ1A0+Qrip5CCOR9JgwaEhx5qWOaXX/c0o2G2LkvzmPMHR&#10;6cWVxveqTEulup1+PAXh6en/4p97o8P84QC+z4QL5Pw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o6wMS2AAAA3A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18656"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126" name="Прямоугольник 126"/>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18656;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cO9LjaAAAADgEA&#10;AA8AAAAAAAAAAQAgAAAAIgAAAGRycy9kb3ducmV2LnhtbFBLAQIUABQAAAAIAIdO4kD3/wUyigIA&#10;AA4FAAAOAAAAAAAAAAEAIAAAACkBAABkcnMvZTJvRG9jLnhtbFBLBQYAAAAABgAGAFkBAAAlBgAA&#10;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1763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25" name="Прямоугольник 12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1763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uSm1xtwAAAAPAQAADwAAAAAAAAABACAAAAAiAAAAZHJzL2Rvd25yZXYueG1sUEsBAhQA&#10;FAAAAAgAh07iQIRApXCZAgAABgUAAA4AAAAAAAAAAQAgAAAAKwEAAGRycy9lMm9Eb2MueG1sUEsF&#10;BgAAAAAGAAYAWQEAADYGAAAAAA==&#10;">
                <v:fill on="t" opacity="41287f" focussize="0,0"/>
                <v:stroke on="f" weight="1pt" miterlimit="8" joinstyle="miter"/>
                <v:imagedata o:title=""/>
                <o:lock v:ext="edit" aspectratio="f"/>
              </v:rect>
            </w:pict>
          </mc:Fallback>
        </mc:AlternateContent>
      </w:r>
    </w:p>
    <w:p w14:paraId="7BAF6BAC">
      <w:pPr>
        <w:jc w:val="center"/>
        <w:rPr>
          <w:rFonts w:hint="default" w:ascii="Bahnschrift Light" w:hAnsi="Bahnschrift Light" w:cs="Bahnschrift Light"/>
          <w:i w:val="0"/>
          <w:iCs w:val="0"/>
          <w:sz w:val="52"/>
          <w:szCs w:val="52"/>
          <w:lang w:val="ru-RU"/>
        </w:rPr>
      </w:pPr>
      <w:r>
        <w:rPr>
          <w:rFonts w:hint="default"/>
        </w:rPr>
        <mc:AlternateContent>
          <mc:Choice Requires="wps">
            <w:drawing>
              <wp:anchor distT="0" distB="0" distL="114300" distR="114300" simplePos="0" relativeHeight="252135424"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513" name="Овал 513"/>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81056;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MRKmx9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34400"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514" name="Овал 514"/>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82080;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ibDtsAAAANAQAADwAAAAAAAAABACAAAAAiAAAA&#10;ZHJzL2Rvd25yZXYueG1sUEsBAhQAFAAAAAgAh07iQMQld592AgAA1Q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i w:val="0"/>
          <w:iCs w:val="0"/>
          <w:sz w:val="52"/>
          <w:szCs w:val="52"/>
          <w:lang w:val="ru-RU"/>
        </w:rPr>
        <w:t>В. Воскобойников</w:t>
      </w:r>
      <w:r>
        <w:rPr>
          <w:rFonts w:hint="default" w:ascii="Bahnschrift Light" w:hAnsi="Bahnschrift Light" w:cs="Bahnschrift Light"/>
          <w:i w:val="0"/>
          <w:iCs w:val="0"/>
          <w:sz w:val="52"/>
          <w:szCs w:val="52"/>
          <w:lang w:val="ru-RU"/>
        </w:rPr>
        <w:br w:type="textWrapping"/>
      </w:r>
      <w:r>
        <w:rPr>
          <w:rFonts w:hint="default" w:ascii="Bahnschrift Light" w:hAnsi="Bahnschrift Light" w:cs="Bahnschrift Light"/>
          <w:i w:val="0"/>
          <w:iCs w:val="0"/>
          <w:sz w:val="52"/>
          <w:szCs w:val="52"/>
          <w:lang w:val="ru-RU"/>
        </w:rPr>
        <w:t>«Девочка, мальчик, собака»</w:t>
      </w:r>
      <w:r>
        <w:rPr>
          <w:rFonts w:hint="default" w:ascii="Bahnschrift Light" w:hAnsi="Bahnschrift Light" w:cs="Bahnschrift Light"/>
          <w:i w:val="0"/>
          <w:iCs w:val="0"/>
          <w:sz w:val="52"/>
          <w:szCs w:val="52"/>
          <w:lang w:val="ru-RU"/>
        </w:rPr>
        <w:br w:type="textWrapping"/>
      </w:r>
    </w:p>
    <w:p w14:paraId="2A2825AE">
      <w:pPr>
        <w:jc w:val="center"/>
        <w:rPr>
          <w:rFonts w:hint="default" w:ascii="Times New Roman" w:hAnsi="Times New Roman" w:cs="Times New Roman"/>
          <w:sz w:val="28"/>
          <w:szCs w:val="28"/>
        </w:rPr>
      </w:pPr>
      <w:r>
        <w:rPr>
          <w:rFonts w:hint="default" w:ascii="Times New Roman" w:hAnsi="Times New Roman" w:cs="Times New Roman"/>
          <w:b/>
          <w:i w:val="0"/>
          <w:iCs/>
          <w:sz w:val="32"/>
          <w:szCs w:val="32"/>
        </w:rPr>
        <w:t>Гости</w:t>
      </w:r>
    </w:p>
    <w:p w14:paraId="7ADEBC9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Собралась Оля в гости к Кате. Надела новое платье с красным пояском и красными карманчиками на голубом фоне. Очень она себе понравилась в зеркале. Платье делало ее взрослее, а лицо и руки казались особенно загорелыми.</w:t>
      </w:r>
    </w:p>
    <w:p w14:paraId="51F5248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Вместе с родителями она прошла сначала через парк Лесотехнической академии, пошуршала желтыми листьями, которые падали на дорожки. А потом сели в троллейбус — прямо до Катиного дома.</w:t>
      </w:r>
    </w:p>
    <w:p w14:paraId="2FE3C72F">
      <w:pPr>
        <w:spacing w:after="0"/>
        <w:jc w:val="both"/>
        <w:rPr>
          <w:rFonts w:hint="default" w:ascii="Times New Roman" w:hAnsi="Times New Roman" w:cs="Times New Roman"/>
          <w:sz w:val="28"/>
          <w:szCs w:val="28"/>
        </w:rPr>
      </w:pPr>
      <w:r>
        <w:rPr>
          <w:rFonts w:ascii="SimSun" w:hAnsi="SimSun" w:eastAsia="SimSun" w:cs="SimSun"/>
          <w:sz w:val="16"/>
          <w:szCs w:val="16"/>
        </w:rPr>
        <w:drawing>
          <wp:anchor distT="0" distB="0" distL="114300" distR="114300" simplePos="0" relativeHeight="252116992" behindDoc="0" locked="0" layoutInCell="1" allowOverlap="1">
            <wp:simplePos x="0" y="0"/>
            <wp:positionH relativeFrom="column">
              <wp:posOffset>2783205</wp:posOffset>
            </wp:positionH>
            <wp:positionV relativeFrom="paragraph">
              <wp:posOffset>50800</wp:posOffset>
            </wp:positionV>
            <wp:extent cx="2256790" cy="2957830"/>
            <wp:effectExtent l="79375" t="25400" r="26035" b="80010"/>
            <wp:wrapSquare wrapText="bothSides"/>
            <wp:docPr id="686"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Изображение 1" descr="IMG_256"/>
                    <pic:cNvPicPr>
                      <a:picLocks noChangeAspect="1"/>
                    </pic:cNvPicPr>
                  </pic:nvPicPr>
                  <pic:blipFill>
                    <a:blip r:embed="rId24"/>
                    <a:stretch>
                      <a:fillRect/>
                    </a:stretch>
                  </pic:blipFill>
                  <pic:spPr>
                    <a:xfrm>
                      <a:off x="0" y="0"/>
                      <a:ext cx="2256790" cy="2957830"/>
                    </a:xfrm>
                    <a:prstGeom prst="rect">
                      <a:avLst/>
                    </a:prstGeom>
                    <a:noFill/>
                    <a:ln w="9525">
                      <a:solidFill>
                        <a:schemeClr val="accent2">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Катя открыла им сама, а следом за нею неожиданно просунулась в щель собачья голова.</w:t>
      </w:r>
    </w:p>
    <w:p w14:paraId="6B147CA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 еще кто такой? — удивился Олин отец.</w:t>
      </w:r>
    </w:p>
    <w:p w14:paraId="5013BC7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 Буль, — объяснила Катя.</w:t>
      </w:r>
    </w:p>
    <w:p w14:paraId="34FAC62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Буль сел в углу прихожей и стал вежливо радоваться гостям — помахивать хвостом и следить, как они раздеваются.</w:t>
      </w:r>
    </w:p>
    <w:p w14:paraId="156A13E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Такая же собака была на нашей улице! — почти закричала Оля. — Помните, с ней ходил слепой человек.</w:t>
      </w:r>
    </w:p>
    <w:p w14:paraId="359D1D6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И правда, собака — поводырь слепого. Я еще удивлялась, что у нее красный крест на спине. Я ее часто у магазина видела, — согласилась Олина мама.</w:t>
      </w:r>
    </w:p>
    <w:p w14:paraId="38EDFBF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Рыжие сеттеры вообще нежно любят хозяев. Это из истории известно, — подтвердил Олин отец.</w:t>
      </w:r>
    </w:p>
    <w:p w14:paraId="60CF5C5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всегда любовалась, как они шли с тем слепым человеком, собака так оберегала его. А потом куда-то пропала, — вновь проговорила Олина мама.</w:t>
      </w:r>
    </w:p>
    <w:p w14:paraId="6E893A0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 Оля вспомнила, что недавно в</w:t>
      </w:r>
      <w:r>
        <w:rPr>
          <w:rFonts w:hint="default"/>
        </w:rPr>
        <mc:AlternateContent>
          <mc:Choice Requires="wpg">
            <w:drawing>
              <wp:anchor distT="0" distB="0" distL="114300" distR="114300" simplePos="0" relativeHeight="252678144" behindDoc="0" locked="0" layoutInCell="1" allowOverlap="1">
                <wp:simplePos x="0" y="0"/>
                <wp:positionH relativeFrom="column">
                  <wp:posOffset>-775335</wp:posOffset>
                </wp:positionH>
                <wp:positionV relativeFrom="paragraph">
                  <wp:posOffset>-8398510</wp:posOffset>
                </wp:positionV>
                <wp:extent cx="2667000" cy="3703320"/>
                <wp:effectExtent l="3810" t="3810" r="11430" b="11430"/>
                <wp:wrapNone/>
                <wp:docPr id="2376" name="Группа 23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61.3pt;height:291.6pt;width:210pt;z-index:252678144;mso-width-relative:page;mso-height-relative:page;" coordorigin="2943,2592" coordsize="4200,5832" o:gfxdata="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LVSZZ3gAAAA8BAAAPAAAAAAAAAAEAIAAAACIAAABkcnMv&#10;ZG93bnJldi54bWxQSwECFAAUAAAACACHTuJAI80vvKgCAAA1BwAADgAAAAAAAAABACAAAAAt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xHWFMcAAAADd&#10;AAAADwAAAGRycy9kb3ducmV2LnhtbEWP3WoCMRSE7wu+QzhC7zSrotuuRi8shVZBrfoAp5vj7uLm&#10;ZJuk/j19Iwi9HGbmG2Yyu5hanMj5yrKCXjcBQZxbXXGhYL9777yA8AFZY22ZFFzJw2zaeppgpu2Z&#10;v+i0DYWIEPYZKihDaDIpfV6SQd+1DXH0DtYZDFG6QmqH5wg3tewnyUgarDgulNjQvKT8uP01CnaL&#10;dHVdvt6+lz+fb2u5Hw427Fip53YvGYMIdAn/4Uf7QyvoD9IU7m/iE5DT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dYUx&#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3/GJbcAAADd&#10;AAAADwAAAGRycy9kb3ducmV2LnhtbEVPyQrCMBC9C/5DGMGbTVVwqUYPoqBHFwRvQzN2sZmUJq5f&#10;bw6Cx8fb58uXqcSDGldYVtCPYhDEqdUFZwpOx01vAsJ5ZI2VZVLwJgfLRbs1x0TbJ+/pcfCZCCHs&#10;ElSQe18nUro0J4MusjVx4K62MegDbDKpG3yGcFPJQRyPpMGCQ0OONa1ySm+Hu1Gw3xUl+e1liqPz&#10;myuNn3WZlkp1O/14BsLTy//FP/dWKxgMx2Fu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bf8Yl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79168" behindDoc="0" locked="0" layoutInCell="1" allowOverlap="1">
                <wp:simplePos x="0" y="0"/>
                <wp:positionH relativeFrom="column">
                  <wp:posOffset>3368040</wp:posOffset>
                </wp:positionH>
                <wp:positionV relativeFrom="paragraph">
                  <wp:posOffset>-2277110</wp:posOffset>
                </wp:positionV>
                <wp:extent cx="2667000" cy="3703320"/>
                <wp:effectExtent l="0" t="0" r="15240" b="15240"/>
                <wp:wrapNone/>
                <wp:docPr id="2379" name="Группа 23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79.3pt;height:291.6pt;width:210pt;rotation:11796480f;z-index:252679168;mso-width-relative:page;mso-height-relative:page;" coordorigin="2943,2592" coordsize="4200,5832" o:gfxdata="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fWPG9oAAAAMAQAADwAAAAAAAAABACAAAAAiAAAAZHJz&#10;L2Rvd25yZXYueG1sUEsBAhQAFAAAAAgAh07iQAa6aFm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fkltYr0AAADd&#10;AAAADwAAAGRycy9kb3ducmV2LnhtbEVPS27CMBDdV+IO1iCxAwdQC6QYFlRItEjQkhxgiKdJRDxO&#10;bfPr6esFUpdP7z9f3kwjLuR8bVnBcJCAIC6srrlUkGfr/hSED8gaG8uk4E4elovO0xxTba/8RZdD&#10;KEUMYZ+igiqENpXSFxUZ9APbEkfu2zqDIUJXSu3wGsNNI0dJ8iIN1hwbKmxpVVFxOpyNguxjsrtv&#10;Z7/H7c/7217mz+NPdqxUrztMXkEEuoV/8cO90QpG42ncH9/EJ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W1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5Afn7kAAADd&#10;AAAADwAAAGRycy9kb3ducmV2LnhtbEWPSwvCMBCE74L/IazgTdMqiFajB1HQow8Eb0uz9mGzKU18&#10;/nojCB6HmfmGmS2ephJ3alxhWUHcj0AQp1YXnCk4Hta9MQjnkTVWlknBixws5u3WDBNtH7yj+95n&#10;IkDYJagg975OpHRpTgZd39bEwbvYxqAPssmkbvAR4KaSgygaSYMFh4Uca1rmlF73N6Ngty1K8pvz&#10;BEenF1ca36syLZXqduJoCsLT0//Dv/ZGKxgMxz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QH5+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77120" behindDoc="1" locked="0" layoutInCell="1" allowOverlap="1">
                <wp:simplePos x="0" y="0"/>
                <wp:positionH relativeFrom="column">
                  <wp:posOffset>-939800</wp:posOffset>
                </wp:positionH>
                <wp:positionV relativeFrom="paragraph">
                  <wp:posOffset>-8679815</wp:posOffset>
                </wp:positionV>
                <wp:extent cx="7205345" cy="10353675"/>
                <wp:effectExtent l="0" t="0" r="3175" b="9525"/>
                <wp:wrapNone/>
                <wp:docPr id="2382" name="Прямоугольник 23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83.45pt;height:815.25pt;width:567.35pt;z-index:-250639360;v-text-anchor:middle;mso-width-relative:page;mso-height-relative:page;" fillcolor="#FFFFFF [3212]" filled="t" stroked="f" coordsize="21600,21600" o:gfxdata="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ksgVL3QAA&#10;AA4BAAAPAAAAAAAAAAEAIAAAACIAAABkcnMvZG93bnJldi54bWxQSwECFAAUAAAACACHTuJAkMS8&#10;N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76096" behindDoc="1" locked="0" layoutInCell="1" allowOverlap="1">
                <wp:simplePos x="0" y="0"/>
                <wp:positionH relativeFrom="column">
                  <wp:posOffset>-1122045</wp:posOffset>
                </wp:positionH>
                <wp:positionV relativeFrom="paragraph">
                  <wp:posOffset>-8867775</wp:posOffset>
                </wp:positionV>
                <wp:extent cx="8095615" cy="10782300"/>
                <wp:effectExtent l="0" t="0" r="12065" b="7620"/>
                <wp:wrapNone/>
                <wp:docPr id="2383" name="Прямоугольник 23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98.25pt;height:849pt;width:637.45pt;z-index:-250640384;v-text-anchor:middle;mso-width-relative:page;mso-height-relative:page;" fillcolor="#D0CECE [2894]" filled="t" stroked="f" coordsize="21600,21600" o:gfxdata="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OlVaN4AAAAPAQAADwAAAAAAAAABACAAAAAiAAAAZHJzL2Rvd25y&#10;ZXYueG1sUEsBAhQAFAAAAAgAh07iQN4uy8C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идела точно такую же собаку в электричке с хулиганом, который вместе с тремя девчонками запер ее в доме.</w:t>
      </w:r>
    </w:p>
    <w:p w14:paraId="7ACBAD6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Она вошла в комнату, и вдруг увидела того самого хулигана. Хулиган сидел на стуле у окна и читал книгу.</w:t>
      </w:r>
    </w:p>
    <w:p w14:paraId="412C7DB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Здравствуй, мальчик, — сказала Олина мама.</w:t>
      </w:r>
    </w:p>
    <w:p w14:paraId="5ECBD9B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Хулиган встал и вежливо поздоровался. Вид у него был испуганный, наверно, узнал Олю.</w:t>
      </w:r>
    </w:p>
    <w:p w14:paraId="51C9659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 Антон к нам привел Буля, то есть, не привел… — Катя замолчала на несколько секунд, потому что запуталась, — не привел, а это наша общая собака.</w:t>
      </w:r>
    </w:p>
    <w:p w14:paraId="5D8375F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Недавно я читал одну историческую книгу, — проговорил Олин отец, — там говорится об общем слоне. Три семьи в Индии купили себе слона. И в древних племенах собаки тоже принадлежали не одному человеку, а всему племени.</w:t>
      </w:r>
    </w:p>
    <w:p w14:paraId="68E384C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«Что ему тут нужно?» — думала в это время Оля об Антоне.</w:t>
      </w:r>
    </w:p>
    <w:p w14:paraId="45612F8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Она решила обязательно рассказать про все Кате и позвала ее в другую комнату.</w:t>
      </w:r>
    </w:p>
    <w:p w14:paraId="479DE2B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его знаю! — зашептала она Кате, кивая на Антона, которого видно было сквозь щель в двери.</w:t>
      </w:r>
    </w:p>
    <w:p w14:paraId="446D147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Откуда? — также шепотом спросила Катя.</w:t>
      </w:r>
    </w:p>
    <w:p w14:paraId="1DF3B6B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Откуда-откуда! Это он меня тогда запер!</w:t>
      </w:r>
    </w:p>
    <w:p w14:paraId="75891CE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Он?! — удивилась Катя.</w:t>
      </w:r>
    </w:p>
    <w:p w14:paraId="11CFAA8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Он, конечно! Я же говорила: три девчонки и он. — Оля увидела, что Катя улыбается и совсем рассердилась. — Ты что, с ума сошла, что его в гости позвала. Он же у вас украдет что-нибудь. И эта собака тоже, наверно, краденая. Наверно, он ее у слепого с нашей улицы украл.</w:t>
      </w:r>
    </w:p>
    <w:p w14:paraId="38029D8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У какого слепого? Ему ее на даче подарили.</w:t>
      </w:r>
    </w:p>
    <w:p w14:paraId="5D6868A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Это он вам так сказал, а сам украл!</w:t>
      </w:r>
    </w:p>
    <w:p w14:paraId="0EF2413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Да ну тебя! — Катя тоже разозлилась.</w:t>
      </w:r>
    </w:p>
    <w:p w14:paraId="35C9610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Оля спорить не стала, только сделала многозначительное лицо: «не веришь, сама убедишься».</w:t>
      </w:r>
    </w:p>
    <w:p w14:paraId="2D9631F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 Катя испугалась, вдруг Антон догадается, о чем они шептались за дверью. Но Антон, к счастью, не слышал.</w:t>
      </w:r>
    </w:p>
    <w:p w14:paraId="129ECB9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Тут вышел Катин папа с кухни. Он уже полчаса назад крепко закрыл дверь, чтобы кухонные запах</w:t>
      </w:r>
      <w:r>
        <w:rPr>
          <w:rFonts w:hint="default"/>
        </w:rPr>
        <mc:AlternateContent>
          <mc:Choice Requires="wpg">
            <w:drawing>
              <wp:anchor distT="0" distB="0" distL="114300" distR="114300" simplePos="0" relativeHeight="252675072" behindDoc="0" locked="0" layoutInCell="1" allowOverlap="1">
                <wp:simplePos x="0" y="0"/>
                <wp:positionH relativeFrom="column">
                  <wp:posOffset>-775335</wp:posOffset>
                </wp:positionH>
                <wp:positionV relativeFrom="paragraph">
                  <wp:posOffset>-6976110</wp:posOffset>
                </wp:positionV>
                <wp:extent cx="2667000" cy="3703320"/>
                <wp:effectExtent l="3810" t="3810" r="11430" b="11430"/>
                <wp:wrapNone/>
                <wp:docPr id="2368" name="Группа 23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49.3pt;height:291.6pt;width:210pt;z-index:252675072;mso-width-relative:page;mso-height-relative:page;" coordorigin="2943,2592" coordsize="4200,5832" o:gfxdata="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RZst33gAAAA8BAAAPAAAAAAAAAAEAIAAAACIAAABk&#10;cnMvZG93bnJldi54bWxQSwECFAAUAAAACACHTuJAQXxRVKsCAAA1BwAADgAAAAAAAAABACAAAAAt&#10;AQAAZHJzL2Uyb0RvYy54bWxQSwUGAAAAAAYABgBZAQAASgYAAAAA&#10;">
                <o:lock v:ext="edit" aspectratio="f"/>
                <v:line id="Прямое соединение 25" o:spid="_x0000_s1026" o:spt="20" style="position:absolute;left:2943;top:2608;flip:x;height:0;width:4200;" filled="t" stroked="t" coordsize="21600,21600" o:gfxdata="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38i&#10;B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QnKI7cAAADd&#10;AAAADwAAAGRycy9kb3ducmV2LnhtbEVPyQrCMBC9C/5DGMGbTVVwqUYPoqBHFwRvQzN2sZmUJq5f&#10;bw6Cx8fb58uXqcSDGldYVtCPYhDEqdUFZwpOx01vAsJ5ZI2VZVLwJgfLRbs1x0TbJ+/pcfCZCCHs&#10;ElSQe18nUro0J4MusjVx4K62MegDbDKpG3yGcFPJQRyPpMGCQ0OONa1ySm+Hu1Gw3xUl+e1liqPz&#10;myuNn3WZlkp1O/14BsLTy//FP/dWKxgMx2F/eBOegFx8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Ccoj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76096" behindDoc="0" locked="0" layoutInCell="1" allowOverlap="1">
                <wp:simplePos x="0" y="0"/>
                <wp:positionH relativeFrom="column">
                  <wp:posOffset>3368040</wp:posOffset>
                </wp:positionH>
                <wp:positionV relativeFrom="paragraph">
                  <wp:posOffset>-854710</wp:posOffset>
                </wp:positionV>
                <wp:extent cx="2667000" cy="3703320"/>
                <wp:effectExtent l="0" t="0" r="15240" b="15240"/>
                <wp:wrapNone/>
                <wp:docPr id="2371" name="Группа 23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7.3pt;height:291.6pt;width:210pt;rotation:11796480f;z-index:252676096;mso-width-relative:page;mso-height-relative:page;" coordorigin="2943,2592" coordsize="4200,5832" o:gfxdata="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RY0bWdoAAAAMAQAADwAAAAAAAAABACAAAAAiAAAAZHJz&#10;L2Rvd25yZXYueG1sUEsBAhQAFAAAAAgAh07iQBz0lxa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1AImqcEAAADd&#10;AAAADwAAAGRycy9kb3ducmV2LnhtbEWP22rDMBBE3wv9B7GFvsVyHHJzo+QhodAmkDaXD9hYW9vE&#10;WjmSmku/vioE+jjMzBlmMruaRpzJ+dqygm6SgiAurK65VLDfvXZGIHxA1thYJgU38jCbPj5MMNf2&#10;whs6b0MpIoR9jgqqENpcSl9UZNAntiWO3pd1BkOUrpTa4SXCTSOzNB1IgzXHhQpbmldUHLffRsFu&#10;OVzfVuOfw+r0vviQ+37vkx0r9fzUTV9ABLqG//C9/aYVZL1hBn9v4hOQ0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AIm&#10;q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dtUVLoAAADd&#10;AAAADwAAAGRycy9kb3ducmV2LnhtbEWPyQoCMRBE74L/EFrwphkVXEajB1HQowuCt2bSzuKkM0zi&#10;+vVGEDwWVfWKmi2ephR3ql1uWUGvG4EgTqzOOVVwPKw7YxDOI2ssLZOCFzlYzJuNGcbaPnhH971P&#10;RYCwi1FB5n0VS+mSjAy6rq2Ig3extUEfZJ1KXeMjwE0p+1E0lAZzDgsZVrTMKLnub0bBbpsX5Dfn&#10;CQ5PLy41vldFUijVbvWiKQhPT/8P/9obraA/GA3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21RU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74048" behindDoc="1" locked="0" layoutInCell="1" allowOverlap="1">
                <wp:simplePos x="0" y="0"/>
                <wp:positionH relativeFrom="column">
                  <wp:posOffset>-939800</wp:posOffset>
                </wp:positionH>
                <wp:positionV relativeFrom="paragraph">
                  <wp:posOffset>-7257415</wp:posOffset>
                </wp:positionV>
                <wp:extent cx="7205345" cy="10353675"/>
                <wp:effectExtent l="0" t="0" r="3175" b="9525"/>
                <wp:wrapNone/>
                <wp:docPr id="2374" name="Прямоугольник 23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71.45pt;height:815.25pt;width:567.35pt;z-index:-250642432;v-text-anchor:middle;mso-width-relative:page;mso-height-relative:page;" fillcolor="#FFFFFF [3212]" filled="t" stroked="f" coordsize="21600,21600" o:gfxdata="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bx4zn3QAA&#10;AA4BAAAPAAAAAAAAAAEAIAAAACIAAABkcnMvZG93bnJldi54bWxQSwECFAAUAAAACACHTuJATXQO&#10;J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73024" behindDoc="1" locked="0" layoutInCell="1" allowOverlap="1">
                <wp:simplePos x="0" y="0"/>
                <wp:positionH relativeFrom="column">
                  <wp:posOffset>-1122045</wp:posOffset>
                </wp:positionH>
                <wp:positionV relativeFrom="paragraph">
                  <wp:posOffset>-7445375</wp:posOffset>
                </wp:positionV>
                <wp:extent cx="8095615" cy="10782300"/>
                <wp:effectExtent l="0" t="0" r="12065" b="7620"/>
                <wp:wrapNone/>
                <wp:docPr id="2375" name="Прямоугольник 23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86.25pt;height:849pt;width:637.45pt;z-index:-250643456;v-text-anchor:middle;mso-width-relative:page;mso-height-relative:page;" fillcolor="#D0CECE [2894]" filled="t" stroked="f" coordsize="21600,21600" o:gfxdata="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Btox13QAAAA8BAAAPAAAAAAAAAAEAIAAAACIAAABkcnMvZG93bnJl&#10;di54bWxQSwECFAAUAAAACACHTuJAzwYIq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и не распространялись по квартире. Папа приготовил мясо по-гамбургски, испек в духовке картошку и поджарил кабачки.</w:t>
      </w:r>
    </w:p>
    <w:p w14:paraId="1DE0C75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Все это, красиво уложенное, он внес на большущем блюде.</w:t>
      </w:r>
    </w:p>
    <w:p w14:paraId="7C8E8A7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Пища богов! — засмеялся Олин отец. — Ни у кого в нашем городе не бывает такой роскошной еды.</w:t>
      </w:r>
    </w:p>
    <w:p w14:paraId="08EDD3F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Ой, как это готовится? Хоть бы рассказал, — как всегда, попросила Олина мама.</w:t>
      </w:r>
    </w:p>
    <w:p w14:paraId="39EA0D0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Катин отец, как всегда, ответил:</w:t>
      </w:r>
    </w:p>
    <w:p w14:paraId="14470B9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Самые простые продукты и еще кусочек любви.</w:t>
      </w:r>
    </w:p>
    <w:p w14:paraId="1670263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Все сели за стол. Слева от Оли был Антон. Но она так и не сказала ему ни слова. Он тоже старался не смотреть в ее сторону. Но потом, когда Сергей Васильевич стал показывать фотографии, которые сделал Антон, Оля начала верить Катиным словам, что он не вор и не хулиган. Потому что, зачем вору и хулигану фотографировать пчелу на цветке и каплю росы на лесной паутине.</w:t>
      </w:r>
    </w:p>
    <w:p w14:paraId="7CDA957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тут настроение ей испортил папа.</w:t>
      </w:r>
    </w:p>
    <w:p w14:paraId="0CF482C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Видишь, Оля, какой способный мальчик. Уже занимается искусством. А тебе бы все телевизор смотреть да детективные повести читать. Даже посуду маме не моешь.</w:t>
      </w:r>
    </w:p>
    <w:p w14:paraId="560928E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Кому приятно, когда тебя так принижают в присутствии других людей. Поэтому настроение у Оли снова стало плохим.</w:t>
      </w:r>
    </w:p>
    <w:p w14:paraId="7F029FE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Антон ушел раньше нее. Он сказал, что скоро мама вернется из больницы, и к ее приходу надо согреть чай.</w:t>
      </w:r>
    </w:p>
    <w:p w14:paraId="60010B5D">
      <w:pPr>
        <w:spacing w:after="0"/>
        <w:jc w:val="both"/>
        <w:rPr>
          <w:rFonts w:hint="default" w:ascii="Times New Roman" w:hAnsi="Times New Roman" w:cs="Times New Roman"/>
          <w:sz w:val="28"/>
          <w:szCs w:val="28"/>
        </w:rPr>
      </w:pPr>
    </w:p>
    <w:p w14:paraId="23BF6452">
      <w:pPr>
        <w:spacing w:after="0"/>
        <w:jc w:val="center"/>
        <w:rPr>
          <w:rFonts w:hint="default" w:ascii="Times New Roman" w:hAnsi="Times New Roman" w:cs="Times New Roman"/>
          <w:b/>
          <w:bCs w:val="0"/>
          <w:i w:val="0"/>
          <w:iCs/>
          <w:sz w:val="32"/>
          <w:szCs w:val="32"/>
        </w:rPr>
      </w:pPr>
      <w:r>
        <w:rPr>
          <w:rFonts w:hint="default" w:ascii="Times New Roman" w:hAnsi="Times New Roman" w:cs="Times New Roman"/>
          <w:b/>
          <w:bCs w:val="0"/>
          <w:i w:val="0"/>
          <w:iCs/>
          <w:sz w:val="32"/>
          <w:szCs w:val="32"/>
        </w:rPr>
        <w:t>Надо, так надо</w:t>
      </w:r>
    </w:p>
    <w:p w14:paraId="5F0AB4F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Вечером, когда Катя и Сергей Васильевич остались одни, Катя рассказала ему половину того, что говорила Оля. Про Антона Катя, конечно, не говорила. Зачем повторять глупости. А про слепого человека и про то, что у него прежде была точно такая же собака, — рассказала.</w:t>
      </w:r>
    </w:p>
    <w:p w14:paraId="2FE090A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Катя, так возможно, у этого человека Буля просто украли или он потерялся как-нибудь, — разволновался папа. — Это надо узнать, Катя.</w:t>
      </w:r>
    </w:p>
    <w:p w14:paraId="79D6269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Катя и сама так думала. Конечно, не очень-то хотелось расставаться с Булем. Но с другой стороны, что они — укрыватели краденого, что ли?</w:t>
      </w:r>
    </w:p>
    <w:p w14:paraId="3A3F5CF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Надо повесить объявления на этой самой улице Пархоменко, — сказал папа.</w:t>
      </w:r>
    </w:p>
    <w:p w14:paraId="5B00DA2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Утром, когда Антон пришел, как всегда, гулять с Булем, Катя вышла вместе с ним.</w:t>
      </w:r>
    </w:p>
    <w:p w14:paraId="341508B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 Антона в лице все</w:t>
      </w:r>
      <w:r>
        <w:rPr>
          <w:rFonts w:hint="default"/>
        </w:rPr>
        <mc:AlternateContent>
          <mc:Choice Requires="wpg">
            <w:drawing>
              <wp:anchor distT="0" distB="0" distL="114300" distR="114300" simplePos="0" relativeHeight="252672000" behindDoc="0" locked="0" layoutInCell="1" allowOverlap="1">
                <wp:simplePos x="0" y="0"/>
                <wp:positionH relativeFrom="column">
                  <wp:posOffset>-775335</wp:posOffset>
                </wp:positionH>
                <wp:positionV relativeFrom="paragraph">
                  <wp:posOffset>-6800850</wp:posOffset>
                </wp:positionV>
                <wp:extent cx="2667000" cy="3703320"/>
                <wp:effectExtent l="3810" t="3810" r="11430" b="11430"/>
                <wp:wrapNone/>
                <wp:docPr id="2360" name="Группа 23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35.5pt;height:291.6pt;width:210pt;z-index:252672000;mso-width-relative:page;mso-height-relative:page;" coordorigin="2943,2592" coordsize="4200,5832" o:gfxdata="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FSRBPeAAAADwEAAA8AAAAAAAAAAQAgAAAAIgAAAGRycy9kb3du&#10;cmV2LnhtbFBLAQIUABQAAAAIAIdO4kDhJNR3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oQkuA8AAAADd&#10;AAAADwAAAGRycy9kb3ducmV2LnhtbEWP3WoCMRSE7wu+QziCd5pdpdquRi9aBK3QWvUBTjfH3aWb&#10;k20Sf5/eCEIvh5n5hpnMzqYWR3K+sqwg7SUgiHOrKy4U7Lbz7gsIH5A11pZJwYU8zKatpwlm2p74&#10;m46bUIgIYZ+hgjKEJpPS5yUZ9D3bEEdvb53BEKUrpHZ4inBTy36SDKXBiuNCiQ29lZT/bg5GwfZj&#10;9HlZvV5/Vn/L9y+5ex6s2bFSnXaajEEEOof/8KO90Ar6g2EK9zfxCc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CS4D&#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05nEr4AAADd&#10;AAAADwAAAGRycy9kb3ducmV2LnhtbEWPzWrDMBCE74W+g9hCb40cF0ziWvYhJOAck4ZAbou19U+s&#10;lbGU2OnTV4VCj8PMfMNkxWx6cafRtZYVLBcRCOLK6pZrBafP3dsKhPPIGnvLpOBBDor8+SnDVNuJ&#10;D3Q/+loECLsUFTTeD6mUrmrIoFvYgTh4X3Y06IMca6lHnALc9DKOokQabDksNDjQpqHqerwZBYd9&#10;25EvL2tMzg/uNX5vu6pT6vVlGX2A8DT7//Bfu9QK4vckht834Qn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5nE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73024" behindDoc="0" locked="0" layoutInCell="1" allowOverlap="1">
                <wp:simplePos x="0" y="0"/>
                <wp:positionH relativeFrom="column">
                  <wp:posOffset>3368040</wp:posOffset>
                </wp:positionH>
                <wp:positionV relativeFrom="paragraph">
                  <wp:posOffset>-679450</wp:posOffset>
                </wp:positionV>
                <wp:extent cx="2667000" cy="3703320"/>
                <wp:effectExtent l="0" t="0" r="15240" b="15240"/>
                <wp:wrapNone/>
                <wp:docPr id="2363" name="Группа 23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53.5pt;height:291.6pt;width:210pt;rotation:11796480f;z-index:252673024;mso-width-relative:page;mso-height-relative:page;" coordorigin="2943,2592" coordsize="4200,5832" o:gfxdata="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KyT42gAAAAwBAAAPAAAAAAAAAAEAIAAAACIAAABkcnMv&#10;ZG93bnJldi54bWxQSwECFAAUAAAACACHTuJAi/t3e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sX6Nm8EAAADd&#10;AAAADwAAAGRycy9kb3ducmV2LnhtbEWPW2sCMRSE34X+h3AE3zTrpV62Rh8qhVrB1ssPON0cd5du&#10;TrZJ6qW/3giCj8PMfMNM52dTiSM5X1pW0O0kIIgzq0vOFex3b+0xCB+QNVaWScGFPMxnT40pptqe&#10;eEPHbchFhLBPUUERQp1K6bOCDPqOrYmjd7DOYIjS5VI7PEW4qWQvSYbSYMlxocCaXgvKfrZ/RsHu&#10;Y7S+rCb/36vf5eJT7p/7X+xYqVazm7yACHQOj/C9/a4V9PrDAdzexCcgZ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X6N&#10;m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Kf/ZrsAAADd&#10;AAAADwAAAGRycy9kb3ducmV2LnhtbEWPS6vCMBSE94L/IRzBnaYqt2g1uhAFXfpAcHdojn3YnJQm&#10;Pn/9jSC4HGbmG2a2eJpK3KlxhWUFg34Egji1uuBMwfGw7o1BOI+ssbJMCl7kYDFvt2aYaPvgHd33&#10;PhMBwi5BBbn3dSKlS3My6Pq2Jg7exTYGfZBNJnWDjwA3lRxGUSwNFhwWcqxpmVN63d+Mgt22KMlv&#10;zhOMTy+uNL5XZVoq1e0MoikIT0//C3/bG61gOIr/4PMmPAE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Kf/Z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70976" behindDoc="1" locked="0" layoutInCell="1" allowOverlap="1">
                <wp:simplePos x="0" y="0"/>
                <wp:positionH relativeFrom="column">
                  <wp:posOffset>-939800</wp:posOffset>
                </wp:positionH>
                <wp:positionV relativeFrom="paragraph">
                  <wp:posOffset>-7082155</wp:posOffset>
                </wp:positionV>
                <wp:extent cx="7205345" cy="10353675"/>
                <wp:effectExtent l="0" t="0" r="3175" b="9525"/>
                <wp:wrapNone/>
                <wp:docPr id="2366" name="Прямоугольник 23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57.65pt;height:815.25pt;width:567.35pt;z-index:-250645504;v-text-anchor:middle;mso-width-relative:page;mso-height-relative:page;" fillcolor="#FFFFFF [3212]" filled="t" stroked="f" coordsize="21600,21600" o:gfxdata="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8CZnW3QAA&#10;AA4BAAAPAAAAAAAAAAEAIAAAACIAAABkcnMvZG93bnJldi54bWxQSwECFAAUAAAACACHTuJAOLap&#10;5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69952" behindDoc="1" locked="0" layoutInCell="1" allowOverlap="1">
                <wp:simplePos x="0" y="0"/>
                <wp:positionH relativeFrom="column">
                  <wp:posOffset>-1122045</wp:posOffset>
                </wp:positionH>
                <wp:positionV relativeFrom="paragraph">
                  <wp:posOffset>-7270115</wp:posOffset>
                </wp:positionV>
                <wp:extent cx="8095615" cy="10782300"/>
                <wp:effectExtent l="0" t="0" r="12065" b="7620"/>
                <wp:wrapNone/>
                <wp:docPr id="2367" name="Прямоугольник 23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72.45pt;height:849pt;width:637.45pt;z-index:-250646528;v-text-anchor:middle;mso-width-relative:page;mso-height-relative:page;" fillcolor="#D0CECE [2894]" filled="t" stroked="f" coordsize="21600,21600" o:gfxdata="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IwoCsveAAAADwEAAA8AAAAAAAAAAQAgAAAAIgAAAGRycy9kb3du&#10;cmV2LnhtbFBLAQIUABQAAAAIAIdO4kCwnCD/pAIAABcFAAAOAAAAAAAAAAEAIAAAAC0BAABkcnMv&#10;ZTJvRG9jLnhtbFBLBQYAAAAABgAGAFkBAABD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 xml:space="preserve"> изменилось, когда она стала говорить ему про слепого человека. Кате и самой, едва она начинала думать, что вдруг Буля придется вернуть, ей и самой плакать хотелось. Особенно сейчас, во время разговора с Антоном.</w:t>
      </w:r>
    </w:p>
    <w:p w14:paraId="2FB7FF0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Антон — молодец. Сначала он сел на каменную тумбу около подворотни и сидел так, глядя в землю и прижимая Буля. Но потом поднялся и проговорил:</w:t>
      </w:r>
    </w:p>
    <w:p w14:paraId="12AF14C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Надо, так надо. Когда поедем объявление вешать?</w:t>
      </w:r>
    </w:p>
    <w:p w14:paraId="404034F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Ты подожди, мы еще не придумали, как его написать. И ведь их несколько штук надо.</w:t>
      </w:r>
    </w:p>
    <w:p w14:paraId="78659D5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Давай, придумаем, — сказал Антон пустым голосом. — Давай.</w:t>
      </w:r>
    </w:p>
    <w:p w14:paraId="7694856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тут он не выдержал, всхлипнул, оставил поводок Кате и побежал в подворотню.</w:t>
      </w:r>
    </w:p>
    <w:p w14:paraId="391416F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Катя ходила несколько минут около этой подворотни. Она считала, что лучше не бежать следом за Антоном. И правильно — Антон скоро вышел оттуда и, стараясь казаться веселым, проговорил:</w:t>
      </w:r>
    </w:p>
    <w:p w14:paraId="7BF7FCE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Пошли быстрей к тебе. А объявление можно в стихах написать: «У кого однажды сеттер потерялся, словно ветер?»</w:t>
      </w:r>
    </w:p>
    <w:p w14:paraId="1AEFDAA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Стихи были не очень складные, и Катя грустно улыбнулась.</w:t>
      </w:r>
    </w:p>
    <w:p w14:paraId="02F2EF58">
      <w:pPr>
        <w:spacing w:after="0"/>
        <w:jc w:val="both"/>
        <w:rPr>
          <w:rFonts w:hint="default" w:ascii="Times New Roman" w:hAnsi="Times New Roman" w:cs="Times New Roman"/>
          <w:sz w:val="28"/>
          <w:szCs w:val="28"/>
        </w:rPr>
      </w:pPr>
    </w:p>
    <w:p w14:paraId="2F9F451D">
      <w:pPr>
        <w:spacing w:after="0"/>
        <w:jc w:val="center"/>
        <w:rPr>
          <w:rFonts w:hint="default" w:ascii="Times New Roman" w:hAnsi="Times New Roman" w:cs="Times New Roman"/>
          <w:b/>
          <w:i w:val="0"/>
          <w:iCs/>
          <w:sz w:val="32"/>
          <w:szCs w:val="32"/>
        </w:rPr>
      </w:pPr>
      <w:r>
        <w:rPr>
          <w:rFonts w:hint="default" w:ascii="Times New Roman" w:hAnsi="Times New Roman" w:cs="Times New Roman"/>
          <w:b/>
          <w:i w:val="0"/>
          <w:iCs/>
          <w:sz w:val="32"/>
          <w:szCs w:val="32"/>
        </w:rPr>
        <w:t>Объявление</w:t>
      </w:r>
    </w:p>
    <w:p w14:paraId="55A02D4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«Тот, кто хочет узнать о рыжем сеттере по имени Буль, может позвонить по телефону 2–12–36–98».</w:t>
      </w:r>
    </w:p>
    <w:p w14:paraId="50B3535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Такие объявления висели на улице Пархоменко в разных местах, на столбах и стенах.</w:t>
      </w:r>
    </w:p>
    <w:p w14:paraId="0ED277A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Антон составил их сам, а ездили наклеивать они вместе с Катей.</w:t>
      </w:r>
    </w:p>
    <w:p w14:paraId="3DAB8AA7">
      <w:pPr>
        <w:spacing w:after="0"/>
        <w:jc w:val="both"/>
        <w:rPr>
          <w:rFonts w:hint="default" w:ascii="Times New Roman" w:hAnsi="Times New Roman" w:cs="Times New Roman"/>
          <w:sz w:val="28"/>
          <w:szCs w:val="28"/>
        </w:rPr>
      </w:pPr>
      <w:r>
        <w:rPr>
          <w:rFonts w:ascii="SimSun" w:hAnsi="SimSun" w:eastAsia="SimSun" w:cs="SimSun"/>
          <w:sz w:val="16"/>
          <w:szCs w:val="16"/>
        </w:rPr>
        <w:drawing>
          <wp:anchor distT="0" distB="0" distL="114300" distR="114300" simplePos="0" relativeHeight="252119040" behindDoc="0" locked="0" layoutInCell="1" allowOverlap="1">
            <wp:simplePos x="0" y="0"/>
            <wp:positionH relativeFrom="column">
              <wp:posOffset>2283460</wp:posOffset>
            </wp:positionH>
            <wp:positionV relativeFrom="paragraph">
              <wp:posOffset>115570</wp:posOffset>
            </wp:positionV>
            <wp:extent cx="2855595" cy="1990090"/>
            <wp:effectExtent l="79375" t="25400" r="36830" b="87630"/>
            <wp:wrapSquare wrapText="bothSides"/>
            <wp:docPr id="717"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Изображение 3" descr="IMG_256"/>
                    <pic:cNvPicPr>
                      <a:picLocks noChangeAspect="1"/>
                    </pic:cNvPicPr>
                  </pic:nvPicPr>
                  <pic:blipFill>
                    <a:blip r:embed="rId25"/>
                    <a:stretch>
                      <a:fillRect/>
                    </a:stretch>
                  </pic:blipFill>
                  <pic:spPr>
                    <a:xfrm>
                      <a:off x="0" y="0"/>
                      <a:ext cx="2855595" cy="1990090"/>
                    </a:xfrm>
                    <a:prstGeom prst="rect">
                      <a:avLst/>
                    </a:prstGeom>
                    <a:noFill/>
                    <a:ln w="9525">
                      <a:solidFill>
                        <a:schemeClr val="accent6">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На этой улице дома стояли, словно в лесу — среди старых кленов, берез и лиственниц. Катя сказала, что когда-то здесь были парки и дачи, а потом, когда строили здания и прокладывали улицы, деревья сберегли. По одной лиственнице на высоте третьего этажа даже белка прыгала, и на нее никто особенно не смотрел, потому что все привыкли. Только вдруг из окна просунулась чья-то рука, белка подскочила к ладони, взяла орех и унесла его на другую ветку, там она присела и начала есть, придерживая передними лапами.</w:t>
      </w:r>
    </w:p>
    <w:p w14:paraId="17319FE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 хорошем районе Оля живет, правда? — сказала Катя. — Я бы здесь тоже хотела жить.</w:t>
      </w:r>
    </w:p>
    <w:p w14:paraId="2554E70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У вас дом тоже краси</w:t>
      </w:r>
      <w:r>
        <w:rPr>
          <w:rFonts w:hint="default"/>
        </w:rPr>
        <mc:AlternateContent>
          <mc:Choice Requires="wpg">
            <w:drawing>
              <wp:anchor distT="0" distB="0" distL="114300" distR="114300" simplePos="0" relativeHeight="252668928" behindDoc="0" locked="0" layoutInCell="1" allowOverlap="1">
                <wp:simplePos x="0" y="0"/>
                <wp:positionH relativeFrom="column">
                  <wp:posOffset>-775335</wp:posOffset>
                </wp:positionH>
                <wp:positionV relativeFrom="paragraph">
                  <wp:posOffset>-7209790</wp:posOffset>
                </wp:positionV>
                <wp:extent cx="2667000" cy="3703320"/>
                <wp:effectExtent l="3810" t="3810" r="11430" b="11430"/>
                <wp:wrapNone/>
                <wp:docPr id="2352" name="Группа 23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67.7pt;height:291.6pt;width:210pt;z-index:252668928;mso-width-relative:page;mso-height-relative:page;" coordorigin="2943,2592" coordsize="4200,5832" o:gfxdata="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5dVF43gAAAA8BAAAPAAAAAAAAAAEAIAAAACIAAABkcnMvZG93&#10;bnJldi54bWxQSwECFAAUAAAACACHTuJA0fSTL6UCAAA1BwAADgAAAAAAAAABACAAAAAt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8PvfUsAAAADd&#10;AAAADwAAAGRycy9kb3ducmV2LnhtbEWP3WoCMRSE7wu+QzhC7zSri1VXoxcthVbB/wc4bo67Szcn&#10;2yT17+mbgtDLYWa+Yabzq6nFmZyvLCvodRMQxLnVFRcKDvv3zgiED8gaa8uk4EYe5rPW0xQzbS+8&#10;pfMuFCJC2GeooAyhyaT0eUkGfdc2xNE7WWcwROkKqR1eItzUsp8kL9JgxXGhxIZeS8q/dj9GwX4x&#10;XN2W4/tx+f35tpaHQbphx0o9t3vJBESga/gPP9ofWkE/HaTw9yY+ATn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99S&#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YeQQL4AAADd&#10;AAAADwAAAGRycy9kb3ducmV2LnhtbEWPSYvCQBSE7wPzH5o34E07cQljTOtBFJyjC8LcHulnFtOv&#10;Q7rd5tfbgjDHoqq+orLF3TTiSp2rLCuIBxEI4tzqigsFh/26/w3CeWSNjWVS8CAHi/nnR4aptjfe&#10;0nXnCxEg7FJUUHrfplK6vCSDbmBb4uCdbGfQB9kVUnd4C3DTyGEUJdJgxWGhxJaWJeXn3cUo2P5U&#10;NfnN7xST44MbjX+rOq+V6n3F0QyEp7v/D7/bG61gOJqM4fUmPAE5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YeQQ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69952" behindDoc="0" locked="0" layoutInCell="1" allowOverlap="1">
                <wp:simplePos x="0" y="0"/>
                <wp:positionH relativeFrom="column">
                  <wp:posOffset>3368040</wp:posOffset>
                </wp:positionH>
                <wp:positionV relativeFrom="paragraph">
                  <wp:posOffset>-1088390</wp:posOffset>
                </wp:positionV>
                <wp:extent cx="2667000" cy="3703320"/>
                <wp:effectExtent l="0" t="0" r="15240" b="15240"/>
                <wp:wrapNone/>
                <wp:docPr id="2355" name="Группа 23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85.7pt;height:291.6pt;width:210pt;rotation:11796480f;z-index:252669952;mso-width-relative:page;mso-height-relative:page;" coordorigin="2943,2592" coordsize="4200,5832" o:gfxdata="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x8QVV2QAAAAwBAAAPAAAAAAAAAAEAIAAAACIAAABkcnMvZG93&#10;bnJldi54bWxQSwECFAAUAAAACACHTuJAdbPdb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4Ix8ysEAAADd&#10;AAAADwAAAGRycy9kb3ducmV2LnhtbEWPzW7CMBCE70h9B2uRuBWHIGibYnJohcSPRFvgAbbxkkSN&#10;18E2f316XKkSx9HMfKOZ5BfTiBM5X1tWMOgnIIgLq2suFey2s8dnED4ga2wsk4IrecinD50JZtqe&#10;+YtOm1CKCGGfoYIqhDaT0hcVGfR92xJHb2+dwRClK6V2eI5w08g0ScbSYM1xocKW3ioqfjZHo2C7&#10;fFpfVy+/36vD4v1D7kbDT3asVK87SF5BBLqEe/i/PdcK0uFoDH9v4hOQ0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Ix8&#10;y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VUON7wAAADd&#10;AAAADwAAAGRycy9kb3ducmV2LnhtbEWPS4sCMRCE74L/IbTgzcmorO6ORg+i4B59IHhrJu08nHSG&#10;SXz+eiMIHouq+oqazu+mEldqXGFZQT+KQRCnVhecKdjvVr1fEM4ja6wsk4IHOZjP2q0pJtreeEPX&#10;rc9EgLBLUEHufZ1I6dKcDLrI1sTBO9nGoA+yyaRu8BbgppKDOB5JgwWHhRxrWuSUnrcXo2DzX5Tk&#10;18c/HB0eXGl8Lsu0VKrb6ccTEJ7u/hv+tNdawWD4M4b3m/A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VDje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67904" behindDoc="1" locked="0" layoutInCell="1" allowOverlap="1">
                <wp:simplePos x="0" y="0"/>
                <wp:positionH relativeFrom="column">
                  <wp:posOffset>-939800</wp:posOffset>
                </wp:positionH>
                <wp:positionV relativeFrom="paragraph">
                  <wp:posOffset>-7491095</wp:posOffset>
                </wp:positionV>
                <wp:extent cx="7205345" cy="10353675"/>
                <wp:effectExtent l="0" t="0" r="3175" b="9525"/>
                <wp:wrapNone/>
                <wp:docPr id="2358" name="Прямоугольник 23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89.85pt;height:815.25pt;width:567.35pt;z-index:-250648576;v-text-anchor:middle;mso-width-relative:page;mso-height-relative:page;" fillcolor="#FFFFFF [3212]" filled="t" stroked="f" coordsize="21600,21600" o:gfxdata="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5zBJ73QAA&#10;AA4BAAAPAAAAAAAAAAEAIAAAACIAAABkcnMvZG93bnJldi54bWxQSwECFAAUAAAACACHTuJAjqF7&#10;D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66880" behindDoc="1" locked="0" layoutInCell="1" allowOverlap="1">
                <wp:simplePos x="0" y="0"/>
                <wp:positionH relativeFrom="column">
                  <wp:posOffset>-1122045</wp:posOffset>
                </wp:positionH>
                <wp:positionV relativeFrom="paragraph">
                  <wp:posOffset>-7679055</wp:posOffset>
                </wp:positionV>
                <wp:extent cx="8095615" cy="10782300"/>
                <wp:effectExtent l="0" t="0" r="12065" b="7620"/>
                <wp:wrapNone/>
                <wp:docPr id="2359" name="Прямоугольник 23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04.65pt;height:849pt;width:637.45pt;z-index:-250649600;v-text-anchor:middle;mso-width-relative:page;mso-height-relative:page;" fillcolor="#D0CECE [2894]" filled="t" stroked="f" coordsize="21600,21600" o:gfxdata="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3VkyneAAAADwEAAA8AAAAAAAAAAQAgAAAAIgAAAGRycy9kb3du&#10;cmV2LnhtbFBLAQIUABQAAAAIAIdO4kDD3cxMpAIAABcFAAAOAAAAAAAAAAEAIAAAAC0BAABkcnMv&#10;ZTJvRG9jLnhtbFBLBQYAAAAABgAGAFkBAABD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вый, — ответил Антон.</w:t>
      </w:r>
    </w:p>
    <w:p w14:paraId="06EDDFF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Катя с ним согласилась.</w:t>
      </w:r>
    </w:p>
    <w:p w14:paraId="41AD22F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Телефонные звонки начались в тот же вечер.</w:t>
      </w:r>
    </w:p>
    <w:p w14:paraId="24BAC20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Здравствуйте, — заговорил мужской голос. — У меня пропала собачка Пусик. Маленькая, веселая, вся белая и лохматая. О ней вы ничего не знаете?</w:t>
      </w:r>
    </w:p>
    <w:p w14:paraId="638CBA2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Бюро собачьих услуг? — спросила женщина. — Я хочу помыть свою овчарку, а она не дается. Не могли бы вы помочь?</w:t>
      </w:r>
    </w:p>
    <w:p w14:paraId="49702EA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Последний звонок был в два часа ночи.</w:t>
      </w:r>
    </w:p>
    <w:p w14:paraId="65D5986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вот сейчас ваше объявление прочитал, — сказал басом человек, — и подумал, что этого Буля вы, наверно, около магазина подобрали. А рядом с Булем вы продуктовой сумки не обнаружили? Там арбуз был и два рубля денег…</w:t>
      </w:r>
    </w:p>
    <w:p w14:paraId="1BFC783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Катя всем вежливо отвечала: «Не слышали. Собак не моем. Сумку не находили».</w:t>
      </w:r>
    </w:p>
    <w:p w14:paraId="2EB5ED5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Звонки продолжались и следующие несколько дней. Но про самого Буля никто не спрашивал.</w:t>
      </w:r>
    </w:p>
    <w:p w14:paraId="0C888A77">
      <w:pPr>
        <w:spacing w:after="0"/>
        <w:jc w:val="both"/>
        <w:rPr>
          <w:rFonts w:hint="default" w:ascii="Times New Roman" w:hAnsi="Times New Roman" w:cs="Times New Roman"/>
          <w:sz w:val="28"/>
          <w:szCs w:val="28"/>
        </w:rPr>
      </w:pPr>
    </w:p>
    <w:p w14:paraId="20E38125">
      <w:pPr>
        <w:spacing w:after="0"/>
        <w:jc w:val="center"/>
        <w:rPr>
          <w:rFonts w:hint="default" w:ascii="Times New Roman" w:hAnsi="Times New Roman" w:cs="Times New Roman"/>
          <w:i w:val="0"/>
          <w:iCs/>
          <w:sz w:val="32"/>
          <w:szCs w:val="32"/>
        </w:rPr>
      </w:pPr>
      <w:r>
        <w:rPr>
          <w:rFonts w:hint="default" w:ascii="Times New Roman" w:hAnsi="Times New Roman" w:cs="Times New Roman"/>
          <w:b/>
          <w:i w:val="0"/>
          <w:iCs/>
          <w:sz w:val="32"/>
          <w:szCs w:val="32"/>
        </w:rPr>
        <w:t>Последнее испытание</w:t>
      </w:r>
    </w:p>
    <w:p w14:paraId="490164F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За всю неделю так никто и не спросил о Буле по телефону.</w:t>
      </w:r>
    </w:p>
    <w:p w14:paraId="0C8A838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Олины родители пытались узнать адрес слепого человека, но человека этого никто уже на улицах не видел и точный адрес назвать не могли.</w:t>
      </w:r>
    </w:p>
    <w:p w14:paraId="69E9F34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тогда Сергей Васильевич предложил последнее испытание.</w:t>
      </w:r>
    </w:p>
    <w:p w14:paraId="6DC2DBC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Удивляюсь, почему это раньше не пришло нам в голову! — сказал он.</w:t>
      </w:r>
    </w:p>
    <w:p w14:paraId="2B4008E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Если Буль раньше жил у слепого человека и был его поводырем, то он должен помнить и улицу и дом, в котором жил. Не узнает Буль улицу и дом, значит Оля напутала и можно жить дальше спокойно.</w:t>
      </w:r>
    </w:p>
    <w:p w14:paraId="2F474C3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Честным быть трудно. Так хотелось Антону сказать все эти дни: «Моя это собака, мне ее подарили, и никому я ее не отдам».</w:t>
      </w:r>
    </w:p>
    <w:p w14:paraId="3991A9C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Видимо, Сергей Васильевич почувствовал настроение Антона. Ему ведь и самому не очень-то весело было думать о расставании с Булем.</w:t>
      </w:r>
    </w:p>
    <w:p w14:paraId="0256040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Смотри, Антон, еще не поздно. Буля ведь ты можешь считать и своим. Если не захочешь — завтра можем не ехать на испытание.</w:t>
      </w:r>
    </w:p>
    <w:p w14:paraId="093C16B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Антон понимал — откажется ехать, уважать его перестанут и Сергей Васильевич, и Катя. И сам он себя уважать не будет. Одно дело — подарили тебе со</w:t>
      </w:r>
      <w:r>
        <w:rPr>
          <w:rFonts w:hint="default"/>
        </w:rPr>
        <mc:AlternateContent>
          <mc:Choice Requires="wpg">
            <w:drawing>
              <wp:anchor distT="0" distB="0" distL="114300" distR="114300" simplePos="0" relativeHeight="252665856" behindDoc="0" locked="0" layoutInCell="1" allowOverlap="1">
                <wp:simplePos x="0" y="0"/>
                <wp:positionH relativeFrom="column">
                  <wp:posOffset>-775335</wp:posOffset>
                </wp:positionH>
                <wp:positionV relativeFrom="paragraph">
                  <wp:posOffset>-6391910</wp:posOffset>
                </wp:positionV>
                <wp:extent cx="2667000" cy="3703320"/>
                <wp:effectExtent l="3810" t="3810" r="11430" b="11430"/>
                <wp:wrapNone/>
                <wp:docPr id="2344" name="Группа 23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03.3pt;height:291.6pt;width:210pt;z-index:252665856;mso-width-relative:page;mso-height-relative:page;" coordorigin="2943,2592" coordsize="4200,5832" o:gfxdata="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I2Z1L90AAAAPAQAADwAAAAAAAAABACAAAAAiAAAAZHJzL2Rvd25y&#10;ZXYueG1sUEsBAhQAFAAAAAgAh07iQN/Fs4y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lYd0YMAAAADd&#10;AAAADwAAAGRycy9kb3ducmV2LnhtbEWPW2sCMRSE3wv9D+EUfNOs17ar0YdKwQuoVX/AcXO6u3Rz&#10;sk3irb/eCEIfh5n5hhlNLqYSJ3K+tKyg3UpAEGdWl5wr2O8+m28gfEDWWFkmBVfyMBk/P40w1fbM&#10;X3TahlxECPsUFRQh1KmUPivIoG/Zmjh639YZDFG6XGqH5wg3lewkyUAaLDkuFFjTR0HZz/ZoFOwW&#10;r6vr8v3vsPydT9dy3+9u2LFSjZd2MgQR6BL+w4/2TCvodHt9uL+JT0C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h3Rg&#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i8A9cbsAAADd&#10;AAAADwAAAGRycy9kb3ducmV2LnhtbEWPS6vCMBSE94L/IRzBnabqpWg1uhAFXfpAcHdojn3YnJQm&#10;Pn/9jSC4HGbmG2a2eJpK3KlxhWUFg34Egji1uuBMwfGw7o1BOI+ssbJMCl7kYDFvt2aYaPvgHd33&#10;PhMBwi5BBbn3dSKlS3My6Pq2Jg7exTYGfZBNJnWDjwA3lRxGUSwNFhwWcqxpmVN63d+Mgt22KMlv&#10;zhOMTy+uNL5XZVoq1e0MoikIT0//C3/bG61gOPqL4fMmPAE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8A9cb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66880" behindDoc="0" locked="0" layoutInCell="1" allowOverlap="1">
                <wp:simplePos x="0" y="0"/>
                <wp:positionH relativeFrom="column">
                  <wp:posOffset>3368040</wp:posOffset>
                </wp:positionH>
                <wp:positionV relativeFrom="paragraph">
                  <wp:posOffset>-270510</wp:posOffset>
                </wp:positionV>
                <wp:extent cx="2667000" cy="3703320"/>
                <wp:effectExtent l="0" t="0" r="15240" b="15240"/>
                <wp:wrapNone/>
                <wp:docPr id="2347" name="Группа 23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1.3pt;height:291.6pt;width:210pt;rotation:11796480f;z-index:252666880;mso-width-relative:page;mso-height-relative:page;" coordorigin="2943,2592" coordsize="4200,5832" o:gfxdata="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1vxNzZAAAACwEAAA8AAAAAAAAAAQAgAAAAIgAAAGRycy9k&#10;b3ducmV2LnhtbFBLAQIUABQAAAAIAIdO4kCl5Leg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e4bb/r4AAADd&#10;AAAADwAAAGRycy9kb3ducmV2LnhtbEVPyW7CMBC9V+IfrEHqrThAKW3AcKCqRInUluUDhnhIIuJx&#10;sN2wfD0+VOrx6e3T+cXUoiXnK8sK+r0EBHFudcWFgt324+kVhA/IGmvLpOBKHuazzsMUU23PvKZ2&#10;EwoRQ9inqKAMoUml9HlJBn3PNsSRO1hnMEToCqkdnmO4qeUgSV6kwYpjQ4kNLUrKj5tfo2C7Gn9d&#10;s7fbPjt9vn/L3Wj4w46Veuz2kwmIQJfwL/5zL7WCwfA5zo1v4hO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4bb/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pA7oAAADd&#10;AAAADwAAAGRycy9kb3ducmV2LnhtbEWPyQoCMRBE74L/EFrwphkXREejB1HQowuCt2bSzuKkM0zi&#10;+vVGEDwWVfWKmi2ephR3ql1uWUGvG4EgTqzOOVVwPKw7YxDOI2ssLZOCFzlYzJuNGcbaPnhH971P&#10;RYCwi1FB5n0VS+mSjAy6rq2Ig3extUEfZJ1KXeMjwE0p+1E0kgZzDgsZVrTMKLnub0bBbpsX5Dfn&#10;CY5OLy41vldFUijVbvWiKQhPT/8P/9obraA/GE7g+yY8AT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X6kD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64832" behindDoc="1" locked="0" layoutInCell="1" allowOverlap="1">
                <wp:simplePos x="0" y="0"/>
                <wp:positionH relativeFrom="column">
                  <wp:posOffset>-939800</wp:posOffset>
                </wp:positionH>
                <wp:positionV relativeFrom="paragraph">
                  <wp:posOffset>-6673215</wp:posOffset>
                </wp:positionV>
                <wp:extent cx="7205345" cy="10353675"/>
                <wp:effectExtent l="0" t="0" r="3175" b="9525"/>
                <wp:wrapNone/>
                <wp:docPr id="2350" name="Прямоугольник 23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25.45pt;height:815.25pt;width:567.35pt;z-index:-250651648;v-text-anchor:middle;mso-width-relative:page;mso-height-relative:page;" fillcolor="#FFFFFF [3212]" filled="t" stroked="f" coordsize="21600,21600" o:gfxdata="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5A+SE3QAA&#10;AA4BAAAPAAAAAAAAAAEAIAAAACIAAABkcnMvZG93bnJldi54bWxQSwECFAAUAAAACACHTuJA5vYw&#10;e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63808" behindDoc="1" locked="0" layoutInCell="1" allowOverlap="1">
                <wp:simplePos x="0" y="0"/>
                <wp:positionH relativeFrom="column">
                  <wp:posOffset>-1122045</wp:posOffset>
                </wp:positionH>
                <wp:positionV relativeFrom="paragraph">
                  <wp:posOffset>-6861175</wp:posOffset>
                </wp:positionV>
                <wp:extent cx="8095615" cy="10782300"/>
                <wp:effectExtent l="0" t="0" r="12065" b="7620"/>
                <wp:wrapNone/>
                <wp:docPr id="2351" name="Прямоугольник 23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40.25pt;height:849pt;width:637.45pt;z-index:-250652672;v-text-anchor:middle;mso-width-relative:page;mso-height-relative:page;" fillcolor="#D0CECE [2894]" filled="t" stroked="f" coordsize="21600,21600" o:gfxdata="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UabwjdAAAADwEAAA8AAAAAAAAAAQAgAAAAIgAAAGRycy9kb3ducmV2&#10;LnhtbFBLAQIUABQAAAAIAIdO4kAxMlkD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баку, другое — передали краденую.</w:t>
      </w:r>
    </w:p>
    <w:p w14:paraId="302D198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Утром они сели на кольце двадцатого трамвая. На Буля, как положено, надели намордник. Он терпеливо сел на резиновый пол рядом с сиденьем и спокойно ехал всю дорогу.</w:t>
      </w:r>
    </w:p>
    <w:p w14:paraId="2C860B5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Удивительное дело, — сказал Сергей Васильевич, — я уже давно заметил: стоит любую самую злую собаку посадить в трамвай, где много людей, как она смущается и становится робкой.</w:t>
      </w:r>
    </w:p>
    <w:p w14:paraId="648CFBB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Остановка называлась — улица Пархоменко.</w:t>
      </w:r>
    </w:p>
    <w:p w14:paraId="2A17979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Пройдем вдоль улицы, туда и обратно, и посмотрим, как поведет себя Буль.</w:t>
      </w:r>
    </w:p>
    <w:p w14:paraId="787148C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Сначала Буль вел себя никак. Он спокойно шел рядом, иногда приостанавливался на мгновение, нюхал столбик и двигался дальше.</w:t>
      </w:r>
    </w:p>
    <w:p w14:paraId="0208E8F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Видишь, а ты боялся, — решила успокоить Антона Катя. — Я же говорила, что Оля напутала.</w:t>
      </w:r>
    </w:p>
    <w:p w14:paraId="43479EE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Антон тоже стал успокаиваться.</w:t>
      </w:r>
    </w:p>
    <w:p w14:paraId="7CDE39C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вдруг Буль подобрался весь и повел Сергея Васильевича на другую сторону. Причем, переходить улицу он стал на перекрестке и по правилам: присел на секунду, оглянулся по сторонам и пошел.</w:t>
      </w:r>
    </w:p>
    <w:p w14:paraId="7FA3FF1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Теперь уже он не брел рядом, а уверенно вел людей к какому-то лишь одному ему известному месту.</w:t>
      </w:r>
    </w:p>
    <w:p w14:paraId="369C0BD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Они проходили мимо магазина. Буль приостановился около двери, вопросительно посмотрел на Антона и Сергея Васильевича.</w:t>
      </w:r>
    </w:p>
    <w:p w14:paraId="7174CC7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Вперед, Буль, вперед, — сказал Антон.</w:t>
      </w:r>
    </w:p>
    <w:p w14:paraId="0D8A030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Он сказал это твердым голосом, а на самом деле плакать хотелось.</w:t>
      </w:r>
    </w:p>
    <w:p w14:paraId="7969B056">
      <w:pPr>
        <w:spacing w:after="0"/>
        <w:jc w:val="both"/>
        <w:rPr>
          <w:rFonts w:hint="default" w:ascii="Times New Roman" w:hAnsi="Times New Roman" w:cs="Times New Roman"/>
          <w:sz w:val="28"/>
          <w:szCs w:val="28"/>
        </w:rPr>
      </w:pPr>
      <w:r>
        <w:rPr>
          <w:rFonts w:ascii="SimSun" w:hAnsi="SimSun" w:eastAsia="SimSun" w:cs="SimSun"/>
          <w:sz w:val="16"/>
          <w:szCs w:val="16"/>
        </w:rPr>
        <w:drawing>
          <wp:anchor distT="0" distB="0" distL="114300" distR="114300" simplePos="0" relativeHeight="252118016" behindDoc="0" locked="0" layoutInCell="1" allowOverlap="1">
            <wp:simplePos x="0" y="0"/>
            <wp:positionH relativeFrom="column">
              <wp:posOffset>60960</wp:posOffset>
            </wp:positionH>
            <wp:positionV relativeFrom="paragraph">
              <wp:posOffset>358775</wp:posOffset>
            </wp:positionV>
            <wp:extent cx="2211070" cy="2734945"/>
            <wp:effectExtent l="79375" t="25400" r="26035" b="89535"/>
            <wp:wrapSquare wrapText="bothSides"/>
            <wp:docPr id="715"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Изображение 4" descr="IMG_256"/>
                    <pic:cNvPicPr>
                      <a:picLocks noChangeAspect="1"/>
                    </pic:cNvPicPr>
                  </pic:nvPicPr>
                  <pic:blipFill>
                    <a:blip r:embed="rId26"/>
                    <a:srcRect b="5693"/>
                    <a:stretch>
                      <a:fillRect/>
                    </a:stretch>
                  </pic:blipFill>
                  <pic:spPr>
                    <a:xfrm>
                      <a:off x="0" y="0"/>
                      <a:ext cx="2211070" cy="2734945"/>
                    </a:xfrm>
                    <a:prstGeom prst="rect">
                      <a:avLst/>
                    </a:prstGeom>
                    <a:noFill/>
                    <a:ln w="9525">
                      <a:solidFill>
                        <a:schemeClr val="accent1">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Буль повел их дальше. У газетного киоска он снова остановился, а потом опять подвел к перекрестку и перешел на другую сторону.</w:t>
      </w:r>
    </w:p>
    <w:p w14:paraId="79ED0E3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Антон шел следом молча. Сергей Васильевич и Катя тоже не разговаривали.</w:t>
      </w:r>
    </w:p>
    <w:p w14:paraId="5F9A9BA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«Хоть бы он переехал! Или бы ему сделали операцию, он бы прозрел, и собака стала бы ему ни к чему!» — думал Антон.</w:t>
      </w:r>
    </w:p>
    <w:p w14:paraId="114CCAE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Буль обошел длинный девятиэтажный дом, остановился у дверей парадной, а потом подвел своих хозяев к квартире номер один на первом этаже.</w:t>
      </w:r>
    </w:p>
    <w:p w14:paraId="34089D5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Там он сел и дважды провел лапой по двери.</w:t>
      </w:r>
    </w:p>
    <w:p w14:paraId="4628383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Будем звонить, — сказал Сергей Васильевич и нажал на кнопку.</w:t>
      </w:r>
    </w:p>
    <w:p w14:paraId="14EC78B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Сначала в квартире было тихо, потом послышались неторопливые шаги и мужской голос:</w:t>
      </w:r>
    </w:p>
    <w:p w14:paraId="7834AAD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Сейчас, одну минуту, я вам открою.</w:t>
      </w:r>
    </w:p>
    <w:p w14:paraId="281982B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Замок щелкнул, дверь приоткрылась, и Антон увидел пожилого крепкого человека в черных очках.</w:t>
      </w:r>
    </w:p>
    <w:p w14:paraId="43B235A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Буль все эти минуты нетерпеливо переступал с ноги на ногу, а увидев человека, бросился к нему, и Антон услышал одновременно и радостный визг, и лай, и даже тихий вой.</w:t>
      </w:r>
    </w:p>
    <w:p w14:paraId="4895B42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Человек в первую минуту отшатнулся, он, конечно, не ожидал ничего такого. А потом креп</w:t>
      </w:r>
      <w:r>
        <w:rPr>
          <w:rFonts w:hint="default"/>
        </w:rPr>
        <mc:AlternateContent>
          <mc:Choice Requires="wpg">
            <w:drawing>
              <wp:anchor distT="0" distB="0" distL="114300" distR="114300" simplePos="0" relativeHeight="252662784" behindDoc="0" locked="0" layoutInCell="1" allowOverlap="1">
                <wp:simplePos x="0" y="0"/>
                <wp:positionH relativeFrom="column">
                  <wp:posOffset>-775335</wp:posOffset>
                </wp:positionH>
                <wp:positionV relativeFrom="paragraph">
                  <wp:posOffset>-8611235</wp:posOffset>
                </wp:positionV>
                <wp:extent cx="2667000" cy="3703320"/>
                <wp:effectExtent l="3810" t="3810" r="11430" b="11430"/>
                <wp:wrapNone/>
                <wp:docPr id="2336" name="Группа 23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78.05pt;height:291.6pt;width:210pt;z-index:252662784;mso-width-relative:page;mso-height-relative:page;" coordorigin="2943,2592" coordsize="4200,5832" o:gfxdata="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KXy2Q94AAAAPAQAADwAAAAAAAAABACAAAAAiAAAAZHJz&#10;L2Rvd25yZXYueG1sUEsBAhQAFAAAAAgAh07iQLFUHJ+pAgAANQcAAA4AAAAAAAAAAQAgAAAALQ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Uh888cEAAADd&#10;AAAADwAAAGRycy9kb3ducmV2LnhtbEWPzW7CMBCE70h9B2srcWsciFraFMMBhESLRFvgAbbxNomI&#10;18E2v09fIyFxHM3MN5rh+GQacSDna8sKekkKgriwuuZSwWY9e3oF4QOyxsYyKTiTh/HooTPEXNsj&#10;/9BhFUoRIexzVFCF0OZS+qIigz6xLXH0/qwzGKJ0pdQOjxFuGtlP0xdpsOa4UGFLk4qK7WpvFKw/&#10;B8vz4u3yu9h9TL/k5jn7ZsdKdR976TuIQKdwD9/ac62gn2UDuL6JT0CO/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h88&#10;8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RV/5bYAAADd&#10;AAAADwAAAGRycy9kb3ducmV2LnhtbEVPyQrCMBC9C/5DGMGbplUQrcYeREGPLgjehmbsYjMpTVy/&#10;3hwEj4+3L9KXqcWDWldaVhAPIxDEmdUl5wpOx81gCsJ5ZI21ZVLwJgfpsttZYKLtk/f0OPhchBB2&#10;CSoovG8SKV1WkEE3tA1x4K62NegDbHOpW3yGcFPLURRNpMGSQ0OBDa0Kym6Hu1Gw35UV+e1lhpPz&#10;m2uNn3WVVUr1e3E0B+Hp5f/in3urFYzG4zA3vAlP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0Vf+W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63808" behindDoc="0" locked="0" layoutInCell="1" allowOverlap="1">
                <wp:simplePos x="0" y="0"/>
                <wp:positionH relativeFrom="column">
                  <wp:posOffset>3368040</wp:posOffset>
                </wp:positionH>
                <wp:positionV relativeFrom="paragraph">
                  <wp:posOffset>-2489835</wp:posOffset>
                </wp:positionV>
                <wp:extent cx="2667000" cy="3703320"/>
                <wp:effectExtent l="0" t="0" r="15240" b="15240"/>
                <wp:wrapNone/>
                <wp:docPr id="2339" name="Группа 23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6.05pt;height:291.6pt;width:210pt;rotation:11796480f;z-index:252663808;mso-width-relative:page;mso-height-relative:page;" coordorigin="2943,2592" coordsize="4200,5832" o:gfxdata="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bpkSptoAAAAMAQAADwAAAAAAAAABACAAAAAiAAAAZHJz&#10;L2Rvd25yZXYueG1sUEsBAhQAFAAAAAgAh07iQIKlKZ2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hfDX+L4AAADd&#10;AAAADwAAAGRycy9kb3ducmV2LnhtbEVPyW7CMBC9V+IfrEHqrThAKW3AcKCqRInUluUDhnhIIuJx&#10;sN2wfD0+VOrx6e3T+cXUoiXnK8sK+r0EBHFudcWFgt324+kVhA/IGmvLpOBKHuazzsMUU23PvKZ2&#10;EwoRQ9inqKAMoUml9HlJBn3PNsSRO1hnMEToCqkdnmO4qeUgSV6kwYpjQ4kNLUrKj5tfo2C7Gn9d&#10;s7fbPjt9vn/L3Wj4w46Veuz2kwmIQJfwL/5zL7WCwfA57o9v4hO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fDX+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CmlBb4AAADd&#10;AAAADwAAAGRycy9kb3ducmV2LnhtbEWPzWvCQBTE74L/w/IEb7qJitjU1YMopMfEUvD2yL7mo9m3&#10;Ibt+pH+9Wyh4HGbmN8x2/zCtuFHvassK4nkEgriwuuZSwef5NNuAcB5ZY2uZFAzkYL8bj7aYaHvn&#10;jG65L0WAsEtQQeV9l0jpiooMurntiIP3bXuDPsi+lLrHe4CbVi6iaC0N1hwWKuzoUFHxk1+Nguyj&#10;bsinlzdcfw3cavw9NkWj1HQSR+8gPD38K/zfTrWCxXIVw9+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mlB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61760" behindDoc="1" locked="0" layoutInCell="1" allowOverlap="1">
                <wp:simplePos x="0" y="0"/>
                <wp:positionH relativeFrom="column">
                  <wp:posOffset>-939800</wp:posOffset>
                </wp:positionH>
                <wp:positionV relativeFrom="paragraph">
                  <wp:posOffset>-8892540</wp:posOffset>
                </wp:positionV>
                <wp:extent cx="7205345" cy="10353675"/>
                <wp:effectExtent l="0" t="0" r="3175" b="9525"/>
                <wp:wrapNone/>
                <wp:docPr id="2342" name="Прямоугольник 23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700.2pt;height:815.25pt;width:567.35pt;z-index:-250654720;v-text-anchor:middle;mso-width-relative:page;mso-height-relative:page;" fillcolor="#FFFFFF [3212]" filled="t" stroked="f" coordsize="21600,21600" o:gfxdata="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w0x4M3QAA&#10;AA4BAAAPAAAAAAAAAAEAIAAAACIAAABkcnMvZG93bnJldi54bWxQSwECFAAUAAAACACHTuJAkzSX&#10;u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60736" behindDoc="1" locked="0" layoutInCell="1" allowOverlap="1">
                <wp:simplePos x="0" y="0"/>
                <wp:positionH relativeFrom="column">
                  <wp:posOffset>-1122045</wp:posOffset>
                </wp:positionH>
                <wp:positionV relativeFrom="paragraph">
                  <wp:posOffset>-9080500</wp:posOffset>
                </wp:positionV>
                <wp:extent cx="8095615" cy="10782300"/>
                <wp:effectExtent l="0" t="0" r="12065" b="7620"/>
                <wp:wrapNone/>
                <wp:docPr id="2343" name="Прямоугольник 23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5pt;height:849pt;width:637.45pt;z-index:-250655744;v-text-anchor:middle;mso-width-relative:page;mso-height-relative:page;" fillcolor="#D0CECE [2894]" filled="t" stroked="f" coordsize="21600,21600" o:gfxdata="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ujXfv3QAAAA8BAAAPAAAAAAAAAAEAIAAAACIAAABkcnMvZG93bnJl&#10;di54bWxQSwECFAAUAAAACACHTuJATqhxV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ко прижал собаку к себе.</w:t>
      </w:r>
    </w:p>
    <w:p w14:paraId="67E7B6F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Помилуй бог, да неужели это Бой вернулся! — и он сел на стул у дверей в прихожей.</w:t>
      </w:r>
    </w:p>
    <w:p w14:paraId="51ACCD0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Буль продолжал повизгивать и тыкаться головой в руки пожилого человека в черных очках.</w:t>
      </w:r>
    </w:p>
    <w:p w14:paraId="581EF7D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Антон, Катя и Сергей Васильевич стояли по-прежнему в дверях.</w:t>
      </w:r>
    </w:p>
    <w:p w14:paraId="3C8395A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Все было ясно.</w:t>
      </w:r>
    </w:p>
    <w:p w14:paraId="6974FDF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Пожилой человек поднял голову и проговорил:</w:t>
      </w:r>
    </w:p>
    <w:p w14:paraId="161BDDF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Спасибо вам. К сожалению, я не могу вас увидеть, но это и так ясно, что вы добрые, благородные люди. Мне сказали, что Боя увел от магазина какой-то пьяница. А вы сейчас вернули мне жизнь.</w:t>
      </w:r>
    </w:p>
    <w:p w14:paraId="080D688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Его зовут не Бой, а Буль, — не выдержала Катя. У нее мелькнула надежда: а вдруг все-таки человек в очках путает.</w:t>
      </w:r>
    </w:p>
    <w:p w14:paraId="4BF2AC7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Нет, его зовут Бой. Бой, принеси, пожалуйста, ботинки, надо выйти на улицу, — сказал пожилой человек сеттеру. — Ботинки, Бой!</w:t>
      </w:r>
    </w:p>
    <w:p w14:paraId="5AE7E77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сеттер сразу подбежал к ящику для обуви, порылся в нем лапой, а потом поднес хозяину сначала один ботинок, потом другой.</w:t>
      </w:r>
    </w:p>
    <w:p w14:paraId="2CF962D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Эту собаку мне подарили ребята из школы юных дрессировщиков. Он и друг мне и нянька. А укусить не способен никого, даже если ему наступят на хвост или на лапу. Его так выучили: все люди — друзья, и он обязан любить всех.</w:t>
      </w:r>
    </w:p>
    <w:p w14:paraId="0AE9323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Даже воров каких-нибудь? — удивился Антон.</w:t>
      </w:r>
    </w:p>
    <w:p w14:paraId="4088223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Да, против вора, который увел Боя от магазина, действительно, он был беззащитен. Проходите</w:t>
      </w:r>
      <w:r>
        <w:rPr>
          <w:rFonts w:hint="default"/>
        </w:rPr>
        <mc:AlternateContent>
          <mc:Choice Requires="wpg">
            <w:drawing>
              <wp:anchor distT="0" distB="0" distL="114300" distR="114300" simplePos="0" relativeHeight="252653568" behindDoc="0" locked="0" layoutInCell="1" allowOverlap="1">
                <wp:simplePos x="0" y="0"/>
                <wp:positionH relativeFrom="column">
                  <wp:posOffset>-775335</wp:posOffset>
                </wp:positionH>
                <wp:positionV relativeFrom="paragraph">
                  <wp:posOffset>-5135880</wp:posOffset>
                </wp:positionV>
                <wp:extent cx="2667000" cy="3703320"/>
                <wp:effectExtent l="3810" t="3810" r="11430" b="11430"/>
                <wp:wrapNone/>
                <wp:docPr id="2312" name="Группа 23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4.4pt;height:291.6pt;width:210pt;z-index:252653568;mso-width-relative:page;mso-height-relative:page;" coordorigin="2943,2592" coordsize="4200,5832" o:gfxdata="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TovXg3QAAAA4BAAAPAAAAAAAAAAEAIAAAACIAAABkcnMvZG93&#10;bnJldi54bWxQSwECFAAUAAAACACHTuJAQ22gDKYCAAA1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ZpFmksEAAADd&#10;AAAADwAAAGRycy9kb3ducmV2LnhtbEWPzW7CMBCE70h9B2srcStOiGghxXBohcSPRFvgAbbxNoka&#10;r4Ntfp8eV6rEcTQz32jG07NpxJGcry0rSHsJCOLC6ppLBbvt7GkIwgdkjY1lUnAhD9PJQ2eMubYn&#10;/qLjJpQiQtjnqKAKoc2l9EVFBn3PtsTR+7HOYIjSlVI7PEW4aWQ/SZ6lwZrjQoUtvVVU/G4ORsF2&#10;+bK+rEbX79V+8f4hd4Pskx0r1X1Mk1cQgc7hHv5vz7WCfpZm8PcmPgE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pFm&#10;k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0pgL4AAADd&#10;AAAADwAAAGRycy9kb3ducmV2LnhtbEWPzWvCQBTE74L/w/IEb7qJitjU1YMopMfEUvD2yL7mo9m3&#10;Ibt+pH+9Wyh4HGbmN8x2/zCtuFHvassK4nkEgriwuuZSwef5NNuAcB5ZY2uZFAzkYL8bj7aYaHvn&#10;jG65L0WAsEtQQeV9l0jpiooMurntiIP3bXuDPsi+lLrHe4CbVi6iaC0N1hwWKuzoUFHxk1+Nguyj&#10;bsinlzdcfw3cavw9NkWj1HQSR+8gPD38K/zfTrWCxTJewd+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0pg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54592" behindDoc="0" locked="0" layoutInCell="1" allowOverlap="1">
                <wp:simplePos x="0" y="0"/>
                <wp:positionH relativeFrom="column">
                  <wp:posOffset>3368040</wp:posOffset>
                </wp:positionH>
                <wp:positionV relativeFrom="paragraph">
                  <wp:posOffset>985520</wp:posOffset>
                </wp:positionV>
                <wp:extent cx="2667000" cy="3703320"/>
                <wp:effectExtent l="0" t="0" r="15240" b="15240"/>
                <wp:wrapNone/>
                <wp:docPr id="2315" name="Группа 23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7.6pt;height:291.6pt;width:210pt;rotation:11796480f;z-index:252654592;mso-width-relative:page;mso-height-relative:page;" coordorigin="2943,2592" coordsize="4200,5832" o:gfxdata="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ikYsa2QAAAAsBAAAPAAAAAAAAAAEAIAAAACIAAABkcnMvZG93&#10;bnJldi54bWxQSwECFAAUAAAACACHTuJAmvKGQ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dubFCsAAAADd&#10;AAAADwAAAGRycy9kb3ducmV2LnhtbEWP3WoCMRSE7wu+QziCd5pdpdquRi9aBK3QWvUBTjfH3aWb&#10;k20Sf5/eCEIvh5n5hpnMzqYWR3K+sqwg7SUgiHOrKy4U7Lbz7gsIH5A11pZJwYU8zKatpwlm2p74&#10;m46bUIgIYZ+hgjKEJpPS5yUZ9D3bEEdvb53BEKUrpHZ4inBTy36SDKXBiuNCiQ29lZT/bg5GwfZj&#10;9HlZvV5/Vn/L9y+5ex6s2bFSnXaajEEEOof/8KO90Ar6g3QI9zfxCc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5sUK&#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9z+397wAAADd&#10;AAAADwAAAGRycy9kb3ducmV2LnhtbEWPS6vCMBSE94L/IRzBnU2roN5eowtR0KUPBHeH5tw+bnNS&#10;mvj89UYQXA4z8w0zW9xNLa7UutKygiSKQRBnVpecKzge1oMpCOeRNdaWScGDHCzm3c4MU21vvKPr&#10;3uciQNilqKDwvkmldFlBBl1kG+Lg/dnWoA+yzaVu8RbgppbDOB5LgyWHhQIbWhaU/e8vRsFuW1bk&#10;N+cfHJ8eXGt8rqqsUqrfS+JfEJ7u/hv+tDdawXCUTOD9Jjw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t/e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52544" behindDoc="1" locked="0" layoutInCell="1" allowOverlap="1">
                <wp:simplePos x="0" y="0"/>
                <wp:positionH relativeFrom="column">
                  <wp:posOffset>-939800</wp:posOffset>
                </wp:positionH>
                <wp:positionV relativeFrom="paragraph">
                  <wp:posOffset>-5417185</wp:posOffset>
                </wp:positionV>
                <wp:extent cx="7205345" cy="10353675"/>
                <wp:effectExtent l="0" t="0" r="3175" b="9525"/>
                <wp:wrapNone/>
                <wp:docPr id="2318" name="Прямоугольник 23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6.55pt;height:815.25pt;width:567.35pt;z-index:-250663936;v-text-anchor:middle;mso-width-relative:page;mso-height-relative:page;" fillcolor="#FFFFFF [3212]" filled="t" stroked="f" coordsize="21600,21600" o:gfxdata="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BR7D23QAA&#10;AA0BAAAPAAAAAAAAAAEAIAAAACIAAABkcnMvZG93bnJldi54bWxQSwECFAAUAAAACACHTuJAsPNN&#10;w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51520" behindDoc="1" locked="0" layoutInCell="1" allowOverlap="1">
                <wp:simplePos x="0" y="0"/>
                <wp:positionH relativeFrom="column">
                  <wp:posOffset>-1122045</wp:posOffset>
                </wp:positionH>
                <wp:positionV relativeFrom="paragraph">
                  <wp:posOffset>-5605145</wp:posOffset>
                </wp:positionV>
                <wp:extent cx="8095615" cy="10782300"/>
                <wp:effectExtent l="0" t="0" r="12065" b="7620"/>
                <wp:wrapNone/>
                <wp:docPr id="2319" name="Прямоугольник 23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41.35pt;height:849pt;width:637.45pt;z-index:-250664960;v-text-anchor:middle;mso-width-relative:page;mso-height-relative:page;" fillcolor="#D0CECE [2894]" filled="t" stroked="f" coordsize="21600,21600" o:gfxdata="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jBxCbcAAAADgEAAA8AAAAAAAAAAQAgAAAAIgAAAGRycy9kb3ducmV2&#10;LnhtbFBLAQIUABQAAAAIAIdO4kCMXYqI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 будьте друзьями, — сказал пожилой человек, — я так обрадовался, что даже не сразу сообразил, что мы стоим в прихожей. Бой, ботинки — место!</w:t>
      </w:r>
    </w:p>
    <w:p w14:paraId="262F0B5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сеттер сразу унес ботинки на старое место.</w:t>
      </w:r>
    </w:p>
    <w:p w14:paraId="53DAB61E">
      <w:pPr>
        <w:spacing w:after="0"/>
        <w:jc w:val="both"/>
        <w:rPr>
          <w:rFonts w:hint="default" w:ascii="Times New Roman" w:hAnsi="Times New Roman" w:cs="Times New Roman"/>
          <w:sz w:val="28"/>
          <w:szCs w:val="28"/>
        </w:rPr>
      </w:pPr>
    </w:p>
    <w:p w14:paraId="05BAED7B">
      <w:pPr>
        <w:spacing w:after="0"/>
        <w:jc w:val="center"/>
        <w:rPr>
          <w:rFonts w:hint="default" w:ascii="Times New Roman" w:hAnsi="Times New Roman" w:cs="Times New Roman"/>
          <w:i w:val="0"/>
          <w:iCs/>
          <w:sz w:val="32"/>
          <w:szCs w:val="32"/>
        </w:rPr>
      </w:pPr>
      <w:r>
        <w:rPr>
          <w:rFonts w:hint="default" w:ascii="Times New Roman" w:hAnsi="Times New Roman" w:cs="Times New Roman"/>
          <w:b/>
          <w:i w:val="0"/>
          <w:iCs/>
          <w:sz w:val="32"/>
          <w:szCs w:val="32"/>
        </w:rPr>
        <w:t>Прошел месяц</w:t>
      </w:r>
    </w:p>
    <w:p w14:paraId="1BCB75A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Прошел месяц, и снова жители улицы Пархоменко привыкли к пожилому человеку в черных очках, которого водил красивый рыжий сеттер.</w:t>
      </w:r>
    </w:p>
    <w:p w14:paraId="04FB1C6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Сеттер уверенно направлялся сначала к магазину, потом к киоску, потом в сквер — посидеть среди отдыхающих пенсионеров. На перекрестках он останавливался и проверял, нет ли машин.</w:t>
      </w:r>
    </w:p>
    <w:p w14:paraId="6528739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Иногда он с любовью оглядывался на пожилого человека, словно проверяя, здесь ли его хозяин.</w:t>
      </w:r>
    </w:p>
    <w:p w14:paraId="7DA3BB4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Но никто не замечал, что издалека, стараясь не обнаружить себя, за ними часто наблюдал мальчик лет двенадцати, в клетчатом пальто. Чаще мальчик стоял за забором, он ежился от холода, потому что стоял долго — ждал человека с сеттером, а еще потому, что дули уже стылые ноябрьские ветры.</w:t>
      </w:r>
    </w:p>
    <w:p w14:paraId="44105DA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Мальчик боялся показать себя сеттеру — сеттер мог обрадоваться и неожиданно потянуть в его сторону своего пожилого хозяина. Поэтому мальчик и стоял за забором или прятался за столб и грустно смотрел, как уходят от него умная рыжая собака и человек в черных очках.</w:t>
      </w:r>
    </w:p>
    <w:p w14:paraId="529F4FC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Потом мальчик медленно, опустив голову, шел к трамвайной остановке и ехал через весь город к своему дому на Колокольной улице.</w:t>
      </w:r>
    </w:p>
    <w:p w14:paraId="15273A0C">
      <w:pPr>
        <w:jc w:val="both"/>
        <w:rPr>
          <w:rFonts w:hint="default" w:ascii="Times New Roman" w:hAnsi="Times New Roman" w:cs="Times New Roman"/>
          <w:i w:val="0"/>
          <w:iCs w:val="0"/>
          <w:sz w:val="28"/>
          <w:szCs w:val="28"/>
          <w:lang w:val="ru-RU"/>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2656640" behindDoc="0" locked="0" layoutInCell="1" allowOverlap="1">
                <wp:simplePos x="0" y="0"/>
                <wp:positionH relativeFrom="column">
                  <wp:posOffset>-775335</wp:posOffset>
                </wp:positionH>
                <wp:positionV relativeFrom="paragraph">
                  <wp:posOffset>-2068830</wp:posOffset>
                </wp:positionV>
                <wp:extent cx="2667000" cy="3703320"/>
                <wp:effectExtent l="3810" t="3810" r="11430" b="11430"/>
                <wp:wrapNone/>
                <wp:docPr id="2320" name="Группа 23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2.9pt;height:291.6pt;width:210pt;z-index:252656640;mso-width-relative:page;mso-height-relative:page;" coordorigin="2943,2592" coordsize="4200,5832" o:gfxdata="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yc5IrdAAAADQEAAA8AAAAAAAAAAQAgAAAAIgAAAGRycy9kb3ducmV2&#10;LnhtbFBLAQIUABQAAAAIAIdO4kBzvedUogIAADU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N2OXw8AAAADd&#10;AAAADwAAAGRycy9kb3ducmV2LnhtbEWP22rDMBBE3wv9B7GFvDWyHZqLEyUPLYG0gdw/YGNtbVNr&#10;5UhqLv36KlDo4zAzZ5jJ7GoacSbna8sK0m4CgriwuuZSwWE/fx6C8AFZY2OZFNzIw2z6+DDBXNsL&#10;b+m8C6WIEPY5KqhCaHMpfVGRQd+1LXH0Pq0zGKJ0pdQOLxFuGpklSV8arDkuVNjSa0XF1+7bKNh/&#10;DFa35ejnuDy9v63l4aW3YcdKdZ7SZAwi0DX8h//aC60g62Up3N/EJyC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Y5fD&#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STe0rkAAADd&#10;AAAADwAAAGRycy9kb3ducmV2LnhtbEWPSwvCMBCE74L/IazgTVMriFajB1HQow8Eb0uz9mGzKU18&#10;/nojCB6HmfmGmS2ephJ3alxhWcGgH4EgTq0uOFNwPKx7YxDOI2usLJOCFzlYzNutGSbaPnhH973P&#10;RICwS1BB7n2dSOnSnAy6vq2Jg3exjUEfZJNJ3eAjwE0l4ygaSYMFh4Uca1rmlF73N6Ngty1K8pvz&#10;BEenF1ca36syLZXqdgbRFISnp/+Hf+2NVhAP4xi+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k3tK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57664" behindDoc="0" locked="0" layoutInCell="1" allowOverlap="1">
                <wp:simplePos x="0" y="0"/>
                <wp:positionH relativeFrom="column">
                  <wp:posOffset>3368040</wp:posOffset>
                </wp:positionH>
                <wp:positionV relativeFrom="paragraph">
                  <wp:posOffset>4052570</wp:posOffset>
                </wp:positionV>
                <wp:extent cx="2667000" cy="3703320"/>
                <wp:effectExtent l="0" t="0" r="15240" b="15240"/>
                <wp:wrapNone/>
                <wp:docPr id="2323" name="Группа 23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9.1pt;height:291.6pt;width:210pt;rotation:11796480f;z-index:252657664;mso-width-relative:page;mso-height-relative:page;" coordorigin="2943,2592" coordsize="4200,5832" o:gfxdata="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41fy52gAAAAwBAAAPAAAAAAAAAAEAIAAAACIAAABkcnMv&#10;ZG93bnJldi54bWxQSwECFAAUAAAACACHTuJAZLosV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JxQ0W8EAAADd&#10;AAAADwAAAGRycy9kb3ducmV2LnhtbEWPzW7CMBCE70i8g7VIvRWHQGkJGA6tKtEiQQs8wBIvSdR4&#10;ndrm9+lxpUocRzPzjWYyO5taHMn5yrKCXjcBQZxbXXGhYLt5f3wB4QOyxtoyKbiQh9m03Zpgpu2J&#10;v+m4DoWIEPYZKihDaDIpfV6SQd+1DXH09tYZDFG6QmqHpwg3tUyTZCgNVhwXSmzotaT8Z30wCjaf&#10;z8vLYnTdLX4/3lZy+9T/YsdKPXR6yRhEoHO4h//bc60g7acD+HsTn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xQ0&#10;W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s1Gpr0AAADd&#10;AAAADwAAAGRycy9kb3ducmV2LnhtbEWPS4vCQBCE78L+h6EX9mYmyaJodMxhWUGPuiJ4azJtHmZ6&#10;QmZ8/npHEPZYVNVX1Dy/mVZcqHe1ZQVJFIMgLqyuuVSw+1sOJyCcR9bYWiYFd3KQLz4Gc8y0vfKG&#10;LltfigBhl6GCyvsuk9IVFRl0ke2Ig3e0vUEfZF9K3eM1wE0r0zgeS4M1h4UKO/qpqDhtz0bBZl03&#10;5FeHKY73d241Pn6bolHq6zOJZyA83fx/+N1eaQXpdzqC15v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zUam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55616" behindDoc="1" locked="0" layoutInCell="1" allowOverlap="1">
                <wp:simplePos x="0" y="0"/>
                <wp:positionH relativeFrom="column">
                  <wp:posOffset>-939800</wp:posOffset>
                </wp:positionH>
                <wp:positionV relativeFrom="paragraph">
                  <wp:posOffset>-2350135</wp:posOffset>
                </wp:positionV>
                <wp:extent cx="7205345" cy="10353675"/>
                <wp:effectExtent l="0" t="0" r="3175" b="9525"/>
                <wp:wrapNone/>
                <wp:docPr id="2326" name="Прямоугольник 23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5.05pt;height:815.25pt;width:567.35pt;z-index:-250660864;v-text-anchor:middle;mso-width-relative:page;mso-height-relative:page;" fillcolor="#FFFFFF [3212]" filled="t" stroked="f" coordsize="21600,21600" o:gfxdata="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Wh+Bp3QAA&#10;AA4BAAAPAAAAAAAAAAEAIAAAACIAAABkcnMvZG93bnJldi54bWxQSwECFAAUAAAACACHTuJABuSf&#10;K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54592" behindDoc="1" locked="0" layoutInCell="1" allowOverlap="1">
                <wp:simplePos x="0" y="0"/>
                <wp:positionH relativeFrom="column">
                  <wp:posOffset>-1122045</wp:posOffset>
                </wp:positionH>
                <wp:positionV relativeFrom="paragraph">
                  <wp:posOffset>-2538095</wp:posOffset>
                </wp:positionV>
                <wp:extent cx="8095615" cy="10782300"/>
                <wp:effectExtent l="0" t="0" r="12065" b="7620"/>
                <wp:wrapNone/>
                <wp:docPr id="2327" name="Прямоугольник 23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99.85pt;height:849pt;width:637.45pt;z-index:-250661888;v-text-anchor:middle;mso-width-relative:page;mso-height-relative:page;" fillcolor="#D0CECE [2894]" filled="t" stroked="f" coordsize="21600,21600" o:gfxdata="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FlCmg3QAAAA8BAAAPAAAAAAAAAAEAIAAAACIAAABkcnMvZG93bnJl&#10;di54bWxQSwECFAAUAAAACACHTuJA/xxmO6MCAAAXBQAADgAAAAAAAAABACAAAAAsAQAAZHJzL2Uy&#10;b0RvYy54bWxQSwUGAAAAAAYABgBZAQAAQQYAAAAA&#10;">
                <v:fill on="t" focussize="0,0"/>
                <v:stroke on="f" weight="1pt" miterlimit="8" joinstyle="miter"/>
                <v:imagedata o:title=""/>
                <o:lock v:ext="edit" aspectratio="f"/>
              </v:rect>
            </w:pict>
          </mc:Fallback>
        </mc:AlternateContent>
      </w:r>
    </w:p>
    <w:p w14:paraId="4AB3C614">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31968" behindDoc="0" locked="0" layoutInCell="1" allowOverlap="1">
                <wp:simplePos x="0" y="0"/>
                <wp:positionH relativeFrom="column">
                  <wp:posOffset>-688340</wp:posOffset>
                </wp:positionH>
                <wp:positionV relativeFrom="paragraph">
                  <wp:posOffset>1525270</wp:posOffset>
                </wp:positionV>
                <wp:extent cx="6654800" cy="869315"/>
                <wp:effectExtent l="0" t="0" r="5080" b="14605"/>
                <wp:wrapNone/>
                <wp:docPr id="147" name="Текстовое поле 147"/>
                <wp:cNvGraphicFramePr/>
                <a:graphic xmlns:a="http://schemas.openxmlformats.org/drawingml/2006/main">
                  <a:graphicData uri="http://schemas.microsoft.com/office/word/2010/wordprocessingShape">
                    <wps:wsp>
                      <wps:cNvSpPr txBox="1"/>
                      <wps:spPr>
                        <a:xfrm>
                          <a:off x="454660" y="2226310"/>
                          <a:ext cx="6654800" cy="8693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652A791">
                            <w:pPr>
                              <w:numPr>
                                <w:ilvl w:val="0"/>
                                <w:numId w:val="16"/>
                              </w:num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создать памятный альбом от лица Буля (Боя). Проиллюстрируйте три эпизода из рассказа, назовите их и объясните, почему вы посчитали эти эпизоды наиболее значимыми для него.</w:t>
                            </w:r>
                          </w:p>
                          <w:p w14:paraId="5815697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2pt;margin-top:120.1pt;height:68.45pt;width:524pt;z-index:251731968;mso-width-relative:page;mso-height-relative:page;" fillcolor="#FFFFFF [3201]" filled="t" stroked="f" coordsize="21600,21600" o:gfxdata="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5gaZzYAAAADAEAAA8AAAAAAAAAAQAgAAAAIgAAAGRycy9kb3ducmV2&#10;LnhtbFBLAQIUABQAAAAIAIdO4kDaEPrmbgIAALAEAAAOAAAAAAAAAAEAIAAAACcBAABkcnMvZTJv&#10;RG9jLnhtbFBLBQYAAAAABgAGAFkBAAAHBgAAAAA=&#10;">
                <v:fill on="t" focussize="0,0"/>
                <v:stroke on="f" weight="0.5pt"/>
                <v:imagedata o:title=""/>
                <o:lock v:ext="edit" aspectratio="f"/>
                <v:textbox>
                  <w:txbxContent>
                    <w:p w14:paraId="0652A791">
                      <w:pPr>
                        <w:numPr>
                          <w:ilvl w:val="0"/>
                          <w:numId w:val="16"/>
                        </w:num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создать памятный альбом от лица Буля (Боя). Проиллюстрируйте три эпизода из рассказа, назовите их и объясните, почему вы посчитали эти эпизоды наиболее значимыми для него.</w:t>
                      </w:r>
                    </w:p>
                    <w:p w14:paraId="5815697D"/>
                  </w:txbxContent>
                </v:textbox>
              </v:shape>
            </w:pict>
          </mc:Fallback>
        </mc:AlternateContent>
      </w:r>
      <w:r>
        <w:rPr>
          <w:rFonts w:hint="default"/>
          <w:lang w:eastAsia="ru-RU"/>
        </w:rPr>
        <mc:AlternateContent>
          <mc:Choice Requires="wpg">
            <w:drawing>
              <wp:anchor distT="0" distB="0" distL="114300" distR="114300" simplePos="0" relativeHeight="251732992" behindDoc="0" locked="0" layoutInCell="1" allowOverlap="1">
                <wp:simplePos x="0" y="0"/>
                <wp:positionH relativeFrom="column">
                  <wp:posOffset>-671830</wp:posOffset>
                </wp:positionH>
                <wp:positionV relativeFrom="paragraph">
                  <wp:posOffset>2436495</wp:posOffset>
                </wp:positionV>
                <wp:extent cx="6409690" cy="6901815"/>
                <wp:effectExtent l="6350" t="6350" r="0" b="10795"/>
                <wp:wrapNone/>
                <wp:docPr id="420" name="Группа 420"/>
                <wp:cNvGraphicFramePr/>
                <a:graphic xmlns:a="http://schemas.openxmlformats.org/drawingml/2006/main">
                  <a:graphicData uri="http://schemas.microsoft.com/office/word/2010/wordprocessingGroup">
                    <wpg:wgp>
                      <wpg:cNvGrpSpPr/>
                      <wpg:grpSpPr>
                        <a:xfrm>
                          <a:off x="0" y="0"/>
                          <a:ext cx="6409690" cy="6901815"/>
                          <a:chOff x="0" y="0"/>
                          <a:chExt cx="6305550" cy="7296150"/>
                        </a:xfrm>
                      </wpg:grpSpPr>
                      <wps:wsp>
                        <wps:cNvPr id="290" name="Прямоугольник 290"/>
                        <wps:cNvSpPr/>
                        <wps:spPr>
                          <a:xfrm>
                            <a:off x="0" y="0"/>
                            <a:ext cx="3057525" cy="22764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4" name="Прямоугольник 294"/>
                        <wps:cNvSpPr/>
                        <wps:spPr>
                          <a:xfrm>
                            <a:off x="0" y="2514600"/>
                            <a:ext cx="3057525" cy="22764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5" name="Прямоугольник 295"/>
                        <wps:cNvSpPr/>
                        <wps:spPr>
                          <a:xfrm>
                            <a:off x="0" y="5019675"/>
                            <a:ext cx="3057525" cy="22764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396" name="Группа 396"/>
                        <wpg:cNvGrpSpPr/>
                        <wpg:grpSpPr>
                          <a:xfrm>
                            <a:off x="3333750" y="209550"/>
                            <a:ext cx="2971800" cy="1847850"/>
                            <a:chOff x="0" y="0"/>
                            <a:chExt cx="2431415" cy="1847850"/>
                          </a:xfrm>
                        </wpg:grpSpPr>
                        <wps:wsp>
                          <wps:cNvPr id="397" name="Прямая соединительная линия 397"/>
                          <wps:cNvCnPr/>
                          <wps:spPr>
                            <a:xfrm>
                              <a:off x="0" y="0"/>
                              <a:ext cx="2381460" cy="0"/>
                            </a:xfrm>
                            <a:prstGeom prst="line">
                              <a:avLst/>
                            </a:prstGeom>
                          </wps:spPr>
                          <wps:style>
                            <a:lnRef idx="1">
                              <a:schemeClr val="dk1"/>
                            </a:lnRef>
                            <a:fillRef idx="0">
                              <a:schemeClr val="dk1"/>
                            </a:fillRef>
                            <a:effectRef idx="0">
                              <a:schemeClr val="dk1"/>
                            </a:effectRef>
                            <a:fontRef idx="minor">
                              <a:schemeClr val="tx1"/>
                            </a:fontRef>
                          </wps:style>
                          <wps:bodyPr/>
                        </wps:wsp>
                        <wps:wsp>
                          <wps:cNvPr id="398" name="Прямая соединительная линия 398"/>
                          <wps:cNvCnPr/>
                          <wps:spPr>
                            <a:xfrm>
                              <a:off x="0" y="9239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399" name="Прямая соединительная линия 399"/>
                          <wps:cNvCnPr/>
                          <wps:spPr>
                            <a:xfrm>
                              <a:off x="0" y="63817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0" name="Прямая соединительная линия 400"/>
                          <wps:cNvCnPr/>
                          <wps:spPr>
                            <a:xfrm>
                              <a:off x="0" y="3143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1" name="Прямая соединительная линия 401"/>
                          <wps:cNvCnPr/>
                          <wps:spPr>
                            <a:xfrm>
                              <a:off x="0" y="12287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2" name="Прямая соединительная линия 402"/>
                          <wps:cNvCnPr/>
                          <wps:spPr>
                            <a:xfrm>
                              <a:off x="0" y="1543050"/>
                              <a:ext cx="2431415" cy="0"/>
                            </a:xfrm>
                            <a:prstGeom prst="line">
                              <a:avLst/>
                            </a:prstGeom>
                          </wps:spPr>
                          <wps:style>
                            <a:lnRef idx="1">
                              <a:schemeClr val="dk1"/>
                            </a:lnRef>
                            <a:fillRef idx="0">
                              <a:schemeClr val="dk1"/>
                            </a:fillRef>
                            <a:effectRef idx="0">
                              <a:schemeClr val="dk1"/>
                            </a:effectRef>
                            <a:fontRef idx="minor">
                              <a:schemeClr val="tx1"/>
                            </a:fontRef>
                          </wps:style>
                          <wps:bodyPr/>
                        </wps:wsp>
                        <wps:wsp>
                          <wps:cNvPr id="403" name="Прямая соединительная линия 403"/>
                          <wps:cNvCnPr/>
                          <wps:spPr>
                            <a:xfrm>
                              <a:off x="0" y="1847850"/>
                              <a:ext cx="243141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04" name="Группа 404"/>
                        <wpg:cNvGrpSpPr/>
                        <wpg:grpSpPr>
                          <a:xfrm>
                            <a:off x="3333750" y="2733675"/>
                            <a:ext cx="2971800" cy="1847850"/>
                            <a:chOff x="0" y="0"/>
                            <a:chExt cx="2431415" cy="1847850"/>
                          </a:xfrm>
                        </wpg:grpSpPr>
                        <wps:wsp>
                          <wps:cNvPr id="405" name="Прямая соединительная линия 405"/>
                          <wps:cNvCnPr/>
                          <wps:spPr>
                            <a:xfrm>
                              <a:off x="0" y="0"/>
                              <a:ext cx="2381460" cy="0"/>
                            </a:xfrm>
                            <a:prstGeom prst="line">
                              <a:avLst/>
                            </a:prstGeom>
                          </wps:spPr>
                          <wps:style>
                            <a:lnRef idx="1">
                              <a:schemeClr val="dk1"/>
                            </a:lnRef>
                            <a:fillRef idx="0">
                              <a:schemeClr val="dk1"/>
                            </a:fillRef>
                            <a:effectRef idx="0">
                              <a:schemeClr val="dk1"/>
                            </a:effectRef>
                            <a:fontRef idx="minor">
                              <a:schemeClr val="tx1"/>
                            </a:fontRef>
                          </wps:style>
                          <wps:bodyPr/>
                        </wps:wsp>
                        <wps:wsp>
                          <wps:cNvPr id="406" name="Прямая соединительная линия 406"/>
                          <wps:cNvCnPr/>
                          <wps:spPr>
                            <a:xfrm>
                              <a:off x="0" y="9239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7" name="Прямая соединительная линия 407"/>
                          <wps:cNvCnPr/>
                          <wps:spPr>
                            <a:xfrm>
                              <a:off x="0" y="63817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8" name="Прямая соединительная линия 408"/>
                          <wps:cNvCnPr/>
                          <wps:spPr>
                            <a:xfrm>
                              <a:off x="0" y="3143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09" name="Прямая соединительная линия 409"/>
                          <wps:cNvCnPr/>
                          <wps:spPr>
                            <a:xfrm>
                              <a:off x="0" y="12287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10" name="Прямая соединительная линия 410"/>
                          <wps:cNvCnPr/>
                          <wps:spPr>
                            <a:xfrm>
                              <a:off x="0" y="1543050"/>
                              <a:ext cx="2431415" cy="0"/>
                            </a:xfrm>
                            <a:prstGeom prst="line">
                              <a:avLst/>
                            </a:prstGeom>
                          </wps:spPr>
                          <wps:style>
                            <a:lnRef idx="1">
                              <a:schemeClr val="dk1"/>
                            </a:lnRef>
                            <a:fillRef idx="0">
                              <a:schemeClr val="dk1"/>
                            </a:fillRef>
                            <a:effectRef idx="0">
                              <a:schemeClr val="dk1"/>
                            </a:effectRef>
                            <a:fontRef idx="minor">
                              <a:schemeClr val="tx1"/>
                            </a:fontRef>
                          </wps:style>
                          <wps:bodyPr/>
                        </wps:wsp>
                        <wps:wsp>
                          <wps:cNvPr id="411" name="Прямая соединительная линия 411"/>
                          <wps:cNvCnPr/>
                          <wps:spPr>
                            <a:xfrm>
                              <a:off x="0" y="1847850"/>
                              <a:ext cx="243141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12" name="Группа 412"/>
                        <wpg:cNvGrpSpPr/>
                        <wpg:grpSpPr>
                          <a:xfrm>
                            <a:off x="3333750" y="5238750"/>
                            <a:ext cx="2971800" cy="1847850"/>
                            <a:chOff x="0" y="0"/>
                            <a:chExt cx="2431415" cy="1847850"/>
                          </a:xfrm>
                        </wpg:grpSpPr>
                        <wps:wsp>
                          <wps:cNvPr id="413" name="Прямая соединительная линия 413"/>
                          <wps:cNvCnPr/>
                          <wps:spPr>
                            <a:xfrm>
                              <a:off x="0" y="0"/>
                              <a:ext cx="2381460" cy="0"/>
                            </a:xfrm>
                            <a:prstGeom prst="line">
                              <a:avLst/>
                            </a:prstGeom>
                          </wps:spPr>
                          <wps:style>
                            <a:lnRef idx="1">
                              <a:schemeClr val="dk1"/>
                            </a:lnRef>
                            <a:fillRef idx="0">
                              <a:schemeClr val="dk1"/>
                            </a:fillRef>
                            <a:effectRef idx="0">
                              <a:schemeClr val="dk1"/>
                            </a:effectRef>
                            <a:fontRef idx="minor">
                              <a:schemeClr val="tx1"/>
                            </a:fontRef>
                          </wps:style>
                          <wps:bodyPr/>
                        </wps:wsp>
                        <wps:wsp>
                          <wps:cNvPr id="414" name="Прямая соединительная линия 414"/>
                          <wps:cNvCnPr/>
                          <wps:spPr>
                            <a:xfrm>
                              <a:off x="0" y="9239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15" name="Прямая соединительная линия 415"/>
                          <wps:cNvCnPr/>
                          <wps:spPr>
                            <a:xfrm>
                              <a:off x="0" y="63817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16" name="Прямая соединительная линия 416"/>
                          <wps:cNvCnPr/>
                          <wps:spPr>
                            <a:xfrm>
                              <a:off x="0" y="3143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17" name="Прямая соединительная линия 417"/>
                          <wps:cNvCnPr/>
                          <wps:spPr>
                            <a:xfrm>
                              <a:off x="0" y="1228725"/>
                              <a:ext cx="2381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18" name="Прямая соединительная линия 418"/>
                          <wps:cNvCnPr/>
                          <wps:spPr>
                            <a:xfrm>
                              <a:off x="0" y="1543050"/>
                              <a:ext cx="2431415" cy="0"/>
                            </a:xfrm>
                            <a:prstGeom prst="line">
                              <a:avLst/>
                            </a:prstGeom>
                          </wps:spPr>
                          <wps:style>
                            <a:lnRef idx="1">
                              <a:schemeClr val="dk1"/>
                            </a:lnRef>
                            <a:fillRef idx="0">
                              <a:schemeClr val="dk1"/>
                            </a:fillRef>
                            <a:effectRef idx="0">
                              <a:schemeClr val="dk1"/>
                            </a:effectRef>
                            <a:fontRef idx="minor">
                              <a:schemeClr val="tx1"/>
                            </a:fontRef>
                          </wps:style>
                          <wps:bodyPr/>
                        </wps:wsp>
                        <wps:wsp>
                          <wps:cNvPr id="419" name="Прямая соединительная линия 419"/>
                          <wps:cNvCnPr/>
                          <wps:spPr>
                            <a:xfrm>
                              <a:off x="0" y="1847850"/>
                              <a:ext cx="2431415"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_x0000_s1026" o:spid="_x0000_s1026" o:spt="203" style="position:absolute;left:0pt;margin-left:-52.9pt;margin-top:191.85pt;height:543.45pt;width:504.7pt;z-index:251732992;mso-width-relative:page;mso-height-relative:page;" coordsize="6305550,7296150" o:gfxdata="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">
                <o:lock v:ext="edit" aspectratio="f"/>
                <v:rect id="_x0000_s1026" o:spid="_x0000_s1026" o:spt="1" style="position:absolute;left:0;top:0;height:2276475;width:3057525;v-text-anchor:middle;" fillcolor="#FFFFFF [3201]" filled="t" stroked="t" coordsize="21600,21600" o:gfxdata="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jlS8ugAAANwA&#10;AAAPAAAAAAAAAAEAIAAAACIAAABkcnMvZG93bnJldi54bWxQSwECFAAUAAAACACHTuJAMy8FnjsA&#10;AAA5AAAAEAAAAAAAAAABACAAAAAJAQAAZHJzL3NoYXBleG1sLnhtbFBLBQYAAAAABgAGAFsBAACz&#10;AwAAAAA=&#10;">
                  <v:fill on="t" focussize="0,0"/>
                  <v:stroke weight="1pt" color="#000000 [3213]" miterlimit="8" joinstyle="miter"/>
                  <v:imagedata o:title=""/>
                  <o:lock v:ext="edit" aspectratio="f"/>
                </v:rect>
                <v:rect id="_x0000_s1026" o:spid="_x0000_s1026" o:spt="1" style="position:absolute;left:0;top:2514600;height:2276475;width:3057525;v-text-anchor:middle;" fillcolor="#FFFFFF [3201]" filled="t" stroked="t" coordsize="21600,21600" o:gfxdata="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tVK/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rect id="_x0000_s1026" o:spid="_x0000_s1026" o:spt="1" style="position:absolute;left:0;top:5019675;height:2276475;width:3057525;v-text-anchor:middle;" fillcolor="#FFFFFF [3201]" filled="t" stroked="t" coordsize="21600,21600" o:gfxdata="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fck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group id="_x0000_s1026" o:spid="_x0000_s1026" o:spt="203" style="position:absolute;left:3333750;top:209550;height:1847850;width:2971800;" coordsize="2431415,1847850" o:gfxdata="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PFbWMAAAADcAAAADwAAAAAAAAABACAAAAAiAAAAZHJzL2Rvd25yZXYu&#10;eG1sUEsBAhQAFAAAAAgAh07iQDMvBZ47AAAAOQAAABUAAAAAAAAAAQAgAAAADwEAAGRycy9ncm91&#10;cHNoYXBleG1sLnhtbFBLBQYAAAAABgAGAGABAADMAwAAAAA=&#10;">
                  <o:lock v:ext="edit" aspectratio="f"/>
                  <v:line id="Прямая соединительная линия 397" o:spid="_x0000_s1026" o:spt="20" style="position:absolute;left:0;top:0;height:0;width:2381460;" filled="f" stroked="t" coordsize="21600,21600" o:gfxdata="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4kp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98" o:spid="_x0000_s1026" o:spt="20" style="position:absolute;left:0;top:923925;height:0;width:2381250;" filled="f" stroked="t" coordsize="21600,21600" o:gfxdata="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Gw1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99" o:spid="_x0000_s1026" o:spt="20" style="position:absolute;left:0;top:638175;height:0;width:2381250;" filled="f" stroked="t" coordsize="21600,21600" o:gfxdata="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0VT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00" o:spid="_x0000_s1026" o:spt="20" style="position:absolute;left:0;top:314325;height:0;width:2381250;" filled="f" stroked="t" coordsize="21600,21600" o:gfxdata="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1+Qx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401" o:spid="_x0000_s1026" o:spt="20" style="position:absolute;left:0;top:1228725;height:0;width:2381250;" filled="f" stroked="t" coordsize="21600,21600" o:gfxdata="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m0Gq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402" o:spid="_x0000_s1026" o:spt="20" style="position:absolute;left:0;top:1543050;height:0;width:2431415;" filled="f" stroked="t" coordsize="21600,21600" o:gfxdata="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nf3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03" o:spid="_x0000_s1026" o:spt="20" style="position:absolute;left:0;top:1847850;height:0;width:2431415;" filled="f" stroked="t" coordsize="21600,21600" o:gfxdata="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V6R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v:group id="_x0000_s1026" o:spid="_x0000_s1026" o:spt="203" style="position:absolute;left:3333750;top:2733675;height:1847850;width:2971800;" coordsize="2431415,1847850" o:gfxdata="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fzzhWvwAAANwAAAAPAAAAAAAAAAEAIAAAACIAAABkcnMvZG93bnJldi54&#10;bWxQSwECFAAUAAAACACHTuJAMy8FnjsAAAA5AAAAFQAAAAAAAAABACAAAAAOAQAAZHJzL2dyb3Vw&#10;c2hhcGV4bWwueG1sUEsFBgAAAAAGAAYAYAEAAMsDAAAAAA==&#10;">
                  <o:lock v:ext="edit" aspectratio="f"/>
                  <v:line id="Прямая соединительная линия 405" o:spid="_x0000_s1026" o:spt="20" style="position:absolute;left:0;top:0;height:0;width:2381460;" filled="f" stroked="t" coordsize="21600,21600" o:gfxdata="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BHq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06" o:spid="_x0000_s1026" o:spt="20" style="position:absolute;left:0;top:923925;height:0;width:2381250;" filled="f" stroked="t" coordsize="21600,21600" o:gfxdata="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LZ3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07" o:spid="_x0000_s1026" o:spt="20" style="position:absolute;left:0;top:638175;height:0;width:2381250;" filled="f" stroked="t" coordsize="21600,21600" o:gfxdata="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PnxF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408" o:spid="_x0000_s1026" o:spt="20" style="position:absolute;left:0;top:314325;height:0;width:2381250;" filled="f" stroked="t" coordsize="21600,21600" o:gfxdata="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oeg3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409" o:spid="_x0000_s1026" o:spt="20" style="position:absolute;left:0;top:1228725;height:0;width:2381250;" filled="f" stroked="t" coordsize="21600,21600" o:gfxdata="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1Nr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0" o:spid="_x0000_s1026" o:spt="20" style="position:absolute;left:0;top:1543050;height:0;width:2431415;" filled="f" stroked="t" coordsize="21600,21600" o:gfxdata="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5y7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1" o:spid="_x0000_s1026" o:spt="20" style="position:absolute;left:0;top:1847850;height:0;width:2431415;" filled="f" stroked="t" coordsize="21600,21600" o:gfxdata="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0LXd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v:group id="_x0000_s1026" o:spid="_x0000_s1026" o:spt="203" style="position:absolute;left:3333750;top:5238750;height:1847850;width:2971800;" coordsize="2431415,1847850" o:gfxdata="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6s5NkvwAAANwAAAAPAAAAAAAAAAEAIAAAACIAAABkcnMvZG93bnJldi54&#10;bWxQSwECFAAUAAAACACHTuJAMy8FnjsAAAA5AAAAFQAAAAAAAAABACAAAAAOAQAAZHJzL2dyb3Vw&#10;c2hhcGV4bWwueG1sUEsFBgAAAAAGAAYAYAEAAMsDAAAAAA==&#10;">
                  <o:lock v:ext="edit" aspectratio="f"/>
                  <v:line id="Прямая соединительная линия 413" o:spid="_x0000_s1026" o:spt="20" style="position:absolute;left:0;top:0;height:0;width:2381460;" filled="f" stroked="t" coordsize="21600,21600" o:gfxdata="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Nzsm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4" o:spid="_x0000_s1026" o:spt="20" style="position:absolute;left:0;top:923925;height:0;width:2381250;" filled="f" stroked="t" coordsize="21600,21600" o:gfxdata="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zV07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5" o:spid="_x0000_s1026" o:spt="20" style="position:absolute;left:0;top:638175;height:0;width:2381250;" filled="f" stroked="t" coordsize="21600,21600" o:gfxdata="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nRd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6" o:spid="_x0000_s1026" o:spt="20" style="position:absolute;left:0;top:314325;height:0;width:2381250;" filled="f" stroked="t" coordsize="21600,21600" o:gfxdata="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KtPA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7" o:spid="_x0000_s1026" o:spt="20" style="position:absolute;left:0;top:1228725;height:0;width:2381250;" filled="f" stroked="t" coordsize="21600,21600" o:gfxdata="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qm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8" o:spid="_x0000_s1026" o:spt="20" style="position:absolute;left:0;top:1543050;height:0;width:2431415;" filled="f" stroked="t" coordsize="21600,21600" o:gfxdata="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nh+6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419" o:spid="_x0000_s1026" o:spt="20" style="position:absolute;left:0;top:1847850;height:0;width:2431415;" filled="f" stroked="t" coordsize="21600,21600" o:gfxdata="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TTbc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v:group>
            </w:pict>
          </mc:Fallback>
        </mc:AlternateContent>
      </w:r>
      <w:r>
        <w:rPr>
          <w:rFonts w:hint="default"/>
        </w:rPr>
        <mc:AlternateContent>
          <mc:Choice Requires="wpg">
            <w:drawing>
              <wp:anchor distT="0" distB="0" distL="114300" distR="114300" simplePos="0" relativeHeight="2517278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40" name="Группа 14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278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Nsqw4q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GMqDH70AAADc&#10;AAAADwAAAGRycy9kb3ducmV2LnhtbEVPyW7CMBC9V+o/WFOpN3BCS4EUw4GqUgGpZfuAIZ4mEfE4&#10;2Gb9+hoJqbd5eusMx2dTiyM5X1lWkLYTEMS51RUXCjbrz1YfhA/IGmvLpOBCHsajx4chZtqeeEnH&#10;VShEDGGfoYIyhCaT0uclGfRt2xBH7tc6gyFCV0jt8BTDTS07SfImDVYcG0psaFJSvlsdjIL1rPd9&#10;mQ+u2/l++vEjN92XBTtW6vkpTd5BBDqHf/Hd/aXj/NcUbs/EC+To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yoMf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jyzubYAAADc&#10;AAAADwAAAGRycy9kb3ducmV2LnhtbEVPyQrCMBC9C/5DGMGbTRURrUYPoqBHFwRvQzN2sZmUJq5f&#10;bwTB2zzeOrPF01TiTo0rLCvoRzEI4tTqgjMFx8O6NwbhPLLGyjIpeJGDxbzdmmGi7YN3dN/7TIQQ&#10;dgkqyL2vEyldmpNBF9maOHAX2xj0ATaZ1A0+Qrip5CCOR9JgwaEhx5qWOaXX/c0o2G2LkvzmPMHR&#10;6cWVxveqTEulup1+PAXh6en/4p97o8P84QC+z4QL5Pw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I8s7m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2992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144" name="Овал 144"/>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72992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BRBtnZAAAADgEAAA8AAAAAAAAAAQAgAAAAIgAAAGRycy9kb3ducmV2&#10;LnhtbFBLAQIUABQAAAAIAIdO4kDz2piEbQIAANUEAAAOAAAAAAAAAAEAIAAAACgBAABkcnMvZTJv&#10;RG9jLnhtbFBLBQYAAAAABgAGAFkBAAAHBg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730944" behindDoc="0" locked="0" layoutInCell="1" allowOverlap="1">
                <wp:simplePos x="0" y="0"/>
                <wp:positionH relativeFrom="column">
                  <wp:posOffset>10160</wp:posOffset>
                </wp:positionH>
                <wp:positionV relativeFrom="paragraph">
                  <wp:posOffset>-671830</wp:posOffset>
                </wp:positionV>
                <wp:extent cx="5312410" cy="1523365"/>
                <wp:effectExtent l="0" t="0" r="0" b="0"/>
                <wp:wrapNone/>
                <wp:docPr id="146" name="Текстовое поле 146"/>
                <wp:cNvGraphicFramePr/>
                <a:graphic xmlns:a="http://schemas.openxmlformats.org/drawingml/2006/main">
                  <a:graphicData uri="http://schemas.microsoft.com/office/word/2010/wordprocessingShape">
                    <wps:wsp>
                      <wps:cNvSpPr txBox="1"/>
                      <wps:spPr>
                        <a:xfrm>
                          <a:off x="0" y="0"/>
                          <a:ext cx="5312410" cy="152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E95E9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ВОСКОБОЙНИКОВ</w:t>
                            </w:r>
                          </w:p>
                          <w:p w14:paraId="622A61C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«Девочка, мальчик, собака»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52.9pt;height:119.95pt;width:418.3pt;z-index:251730944;mso-width-relative:page;mso-height-relative:page;" filled="f" stroked="f" coordsize="21600,21600" o:gfxdata="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BTDAnaAAAACgEAAA8A&#10;AAAAAAAAAQAgAAAAIgAAAGRycy9kb3ducmV2LnhtbFBLAQIUABQAAAAIAIdO4kBONgvVTgIAAH0E&#10;AAAOAAAAAAAAAAEAIAAAACkBAABkcnMvZTJvRG9jLnhtbFBLBQYAAAAABgAGAFkBAADpBQAAAAA=&#10;">
                <v:fill on="f" focussize="0,0"/>
                <v:stroke on="f" weight="0.5pt"/>
                <v:imagedata o:title=""/>
                <o:lock v:ext="edit" aspectratio="f"/>
                <v:textbox>
                  <w:txbxContent>
                    <w:p w14:paraId="7FE95E9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ВОСКОБОЙНИКОВ</w:t>
                      </w:r>
                    </w:p>
                    <w:p w14:paraId="622A61C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«Девочка, мальчик, собака»</w:t>
                      </w:r>
                    </w:p>
                  </w:txbxContent>
                </v:textbox>
              </v:shape>
            </w:pict>
          </mc:Fallback>
        </mc:AlternateContent>
      </w:r>
      <w:r>
        <w:rPr>
          <w:rFonts w:hint="default"/>
        </w:rPr>
        <mc:AlternateContent>
          <mc:Choice Requires="wps">
            <w:drawing>
              <wp:anchor distT="0" distB="0" distL="114300" distR="114300" simplePos="0" relativeHeight="25172889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145" name="Овал 145"/>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72889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r0rl12gAAAA4BAAAPAAAAAAAAAAEAIAAAACIAAABkcnMv&#10;ZG93bnJldi54bWxQSwECFAAUAAAACACHTuJAY31DF3MCAADVBAAADgAAAAAAAAABACAAAAApAQAA&#10;ZHJzL2Uyb0RvYy54bWxQSwUGAAAAAAYABgBZAQAADgY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726848"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139" name="Прямоугольник 13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26848;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cO9LjaAAAADgEA&#10;AA8AAAAAAAAAAQAgAAAAIgAAAGRycy9kb3ducmV2LnhtbFBLAQIUABQAAAAIAIdO4kCzFb9TigIA&#10;AA4FAAAOAAAAAAAAAAEAIAAAACkBAABkcnMvZTJvRG9jLnhtbFBLBQYAAAAABgAGAFkBAAAlBgAA&#10;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2582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38" name="Прямоугольник 13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2582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Di0qvUmgIAAAYFAAAOAAAAAAAAAAEAIAAAACsBAABkcnMvZTJvRG9jLnhtbFBL&#10;BQYAAAAABgAGAFkBAAA3BgAAAAA=&#10;">
                <v:fill on="t" opacity="41287f" focussize="0,0"/>
                <v:stroke on="f" weight="1pt" miterlimit="8" joinstyle="miter"/>
                <v:imagedata o:title=""/>
                <o:lock v:ext="edit" aspectratio="f"/>
              </v:rect>
            </w:pict>
          </mc:Fallback>
        </mc:AlternateContent>
      </w:r>
    </w:p>
    <w:p w14:paraId="0866808B">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45280" behindDoc="0" locked="0" layoutInCell="1" allowOverlap="1">
                <wp:simplePos x="0" y="0"/>
                <wp:positionH relativeFrom="column">
                  <wp:posOffset>-752475</wp:posOffset>
                </wp:positionH>
                <wp:positionV relativeFrom="paragraph">
                  <wp:posOffset>2439035</wp:posOffset>
                </wp:positionV>
                <wp:extent cx="6704965" cy="5932805"/>
                <wp:effectExtent l="0" t="0" r="0" b="0"/>
                <wp:wrapNone/>
                <wp:docPr id="166" name="Прямоугольник 166"/>
                <wp:cNvGraphicFramePr/>
                <a:graphic xmlns:a="http://schemas.openxmlformats.org/drawingml/2006/main">
                  <a:graphicData uri="http://schemas.microsoft.com/office/word/2010/wordprocessingShape">
                    <wps:wsp>
                      <wps:cNvSpPr/>
                      <wps:spPr>
                        <a:xfrm>
                          <a:off x="0" y="0"/>
                          <a:ext cx="6704965" cy="59328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10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0"/>
                            </w:tblGrid>
                            <w:tr w14:paraId="55FFB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0320" w:type="dxa"/>
                                  <w:tcBorders>
                                    <w:left w:val="nil"/>
                                    <w:right w:val="nil"/>
                                  </w:tcBorders>
                                </w:tcPr>
                                <w:p w14:paraId="09A1261C">
                                  <w:pPr>
                                    <w:widowControl w:val="0"/>
                                    <w:jc w:val="center"/>
                                    <w:rPr>
                                      <w:vertAlign w:val="baseline"/>
                                    </w:rPr>
                                  </w:pPr>
                                </w:p>
                              </w:tc>
                            </w:tr>
                            <w:tr w14:paraId="61F21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0320" w:type="dxa"/>
                                  <w:tcBorders>
                                    <w:left w:val="nil"/>
                                    <w:right w:val="nil"/>
                                  </w:tcBorders>
                                </w:tcPr>
                                <w:p w14:paraId="1786E4E9">
                                  <w:pPr>
                                    <w:widowControl w:val="0"/>
                                    <w:jc w:val="center"/>
                                    <w:rPr>
                                      <w:vertAlign w:val="baseline"/>
                                    </w:rPr>
                                  </w:pPr>
                                </w:p>
                              </w:tc>
                            </w:tr>
                            <w:tr w14:paraId="7D20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320" w:type="dxa"/>
                                  <w:tcBorders>
                                    <w:left w:val="nil"/>
                                    <w:right w:val="nil"/>
                                  </w:tcBorders>
                                </w:tcPr>
                                <w:p w14:paraId="56C9BF5B">
                                  <w:pPr>
                                    <w:widowControl w:val="0"/>
                                    <w:jc w:val="center"/>
                                    <w:rPr>
                                      <w:vertAlign w:val="baseline"/>
                                    </w:rPr>
                                  </w:pPr>
                                </w:p>
                              </w:tc>
                            </w:tr>
                            <w:tr w14:paraId="0874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E72C675">
                                  <w:pPr>
                                    <w:widowControl w:val="0"/>
                                    <w:jc w:val="center"/>
                                    <w:rPr>
                                      <w:vertAlign w:val="baseline"/>
                                    </w:rPr>
                                  </w:pPr>
                                </w:p>
                              </w:tc>
                            </w:tr>
                            <w:tr w14:paraId="772FC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7DB4B5F5">
                                  <w:pPr>
                                    <w:widowControl w:val="0"/>
                                    <w:jc w:val="center"/>
                                    <w:rPr>
                                      <w:vertAlign w:val="baseline"/>
                                    </w:rPr>
                                  </w:pPr>
                                </w:p>
                              </w:tc>
                            </w:tr>
                            <w:tr w14:paraId="6E70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5E7D1813">
                                  <w:pPr>
                                    <w:widowControl w:val="0"/>
                                    <w:jc w:val="center"/>
                                    <w:rPr>
                                      <w:vertAlign w:val="baseline"/>
                                    </w:rPr>
                                  </w:pPr>
                                </w:p>
                              </w:tc>
                            </w:tr>
                            <w:tr w14:paraId="20736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134AF038">
                                  <w:pPr>
                                    <w:widowControl w:val="0"/>
                                    <w:jc w:val="center"/>
                                    <w:rPr>
                                      <w:vertAlign w:val="baseline"/>
                                    </w:rPr>
                                  </w:pPr>
                                </w:p>
                              </w:tc>
                            </w:tr>
                            <w:tr w14:paraId="45E66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1D74F5BC">
                                  <w:pPr>
                                    <w:widowControl w:val="0"/>
                                    <w:jc w:val="center"/>
                                    <w:rPr>
                                      <w:vertAlign w:val="baseline"/>
                                    </w:rPr>
                                  </w:pPr>
                                </w:p>
                              </w:tc>
                            </w:tr>
                            <w:tr w14:paraId="7D7B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43AA87E6">
                                  <w:pPr>
                                    <w:widowControl w:val="0"/>
                                    <w:jc w:val="center"/>
                                    <w:rPr>
                                      <w:vertAlign w:val="baseline"/>
                                    </w:rPr>
                                  </w:pPr>
                                </w:p>
                              </w:tc>
                            </w:tr>
                            <w:tr w14:paraId="32281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62C9DDE3">
                                  <w:pPr>
                                    <w:widowControl w:val="0"/>
                                    <w:jc w:val="center"/>
                                    <w:rPr>
                                      <w:vertAlign w:val="baseline"/>
                                    </w:rPr>
                                  </w:pPr>
                                </w:p>
                              </w:tc>
                            </w:tr>
                            <w:tr w14:paraId="3EFC7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3C434383">
                                  <w:pPr>
                                    <w:widowControl w:val="0"/>
                                    <w:jc w:val="center"/>
                                    <w:rPr>
                                      <w:vertAlign w:val="baseline"/>
                                    </w:rPr>
                                  </w:pPr>
                                </w:p>
                              </w:tc>
                            </w:tr>
                            <w:tr w14:paraId="0987E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3A57CE87">
                                  <w:pPr>
                                    <w:widowControl w:val="0"/>
                                    <w:jc w:val="center"/>
                                    <w:rPr>
                                      <w:vertAlign w:val="baseline"/>
                                    </w:rPr>
                                  </w:pPr>
                                </w:p>
                              </w:tc>
                            </w:tr>
                            <w:tr w14:paraId="761E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727D15AA">
                                  <w:pPr>
                                    <w:widowControl w:val="0"/>
                                    <w:jc w:val="center"/>
                                    <w:rPr>
                                      <w:vertAlign w:val="baseline"/>
                                    </w:rPr>
                                  </w:pPr>
                                </w:p>
                              </w:tc>
                            </w:tr>
                          </w:tbl>
                          <w:p w14:paraId="5C8A0B0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25pt;margin-top:192.05pt;height:467.15pt;width:527.95pt;z-index:251745280;v-text-anchor:middle;mso-width-relative:page;mso-height-relative:page;" filled="f" stroked="f" coordsize="21600,21600" o:gfxdata="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Ij8DaAAAADQEAAA8AAAAAAAAAAQAg&#10;AAAAIgAAAGRycy9kb3ducmV2LnhtbFBLAQIUABQAAAAIAIdO4kDOWKOvfgIAAMYEAAAOAAAAAAAA&#10;AAEAIAAAACkBAABkcnMvZTJvRG9jLnhtbFBLBQYAAAAABgAGAFkBAAAZBgAAAAA=&#10;">
                <v:fill on="f" focussize="0,0"/>
                <v:stroke on="f" weight="1pt" miterlimit="8" joinstyle="miter"/>
                <v:imagedata o:title=""/>
                <o:lock v:ext="edit" aspectratio="f"/>
                <v:textbox>
                  <w:txbxContent>
                    <w:tbl>
                      <w:tblPr>
                        <w:tblStyle w:val="118"/>
                        <w:tblW w:w="10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0"/>
                      </w:tblGrid>
                      <w:tr w14:paraId="55FFB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0320" w:type="dxa"/>
                            <w:tcBorders>
                              <w:left w:val="nil"/>
                              <w:right w:val="nil"/>
                            </w:tcBorders>
                          </w:tcPr>
                          <w:p w14:paraId="09A1261C">
                            <w:pPr>
                              <w:widowControl w:val="0"/>
                              <w:jc w:val="center"/>
                              <w:rPr>
                                <w:vertAlign w:val="baseline"/>
                              </w:rPr>
                            </w:pPr>
                          </w:p>
                        </w:tc>
                      </w:tr>
                      <w:tr w14:paraId="61F21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0320" w:type="dxa"/>
                            <w:tcBorders>
                              <w:left w:val="nil"/>
                              <w:right w:val="nil"/>
                            </w:tcBorders>
                          </w:tcPr>
                          <w:p w14:paraId="1786E4E9">
                            <w:pPr>
                              <w:widowControl w:val="0"/>
                              <w:jc w:val="center"/>
                              <w:rPr>
                                <w:vertAlign w:val="baseline"/>
                              </w:rPr>
                            </w:pPr>
                          </w:p>
                        </w:tc>
                      </w:tr>
                      <w:tr w14:paraId="7D20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320" w:type="dxa"/>
                            <w:tcBorders>
                              <w:left w:val="nil"/>
                              <w:right w:val="nil"/>
                            </w:tcBorders>
                          </w:tcPr>
                          <w:p w14:paraId="56C9BF5B">
                            <w:pPr>
                              <w:widowControl w:val="0"/>
                              <w:jc w:val="center"/>
                              <w:rPr>
                                <w:vertAlign w:val="baseline"/>
                              </w:rPr>
                            </w:pPr>
                          </w:p>
                        </w:tc>
                      </w:tr>
                      <w:tr w14:paraId="0874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E72C675">
                            <w:pPr>
                              <w:widowControl w:val="0"/>
                              <w:jc w:val="center"/>
                              <w:rPr>
                                <w:vertAlign w:val="baseline"/>
                              </w:rPr>
                            </w:pPr>
                          </w:p>
                        </w:tc>
                      </w:tr>
                      <w:tr w14:paraId="772FC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7DB4B5F5">
                            <w:pPr>
                              <w:widowControl w:val="0"/>
                              <w:jc w:val="center"/>
                              <w:rPr>
                                <w:vertAlign w:val="baseline"/>
                              </w:rPr>
                            </w:pPr>
                          </w:p>
                        </w:tc>
                      </w:tr>
                      <w:tr w14:paraId="6E70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5E7D1813">
                            <w:pPr>
                              <w:widowControl w:val="0"/>
                              <w:jc w:val="center"/>
                              <w:rPr>
                                <w:vertAlign w:val="baseline"/>
                              </w:rPr>
                            </w:pPr>
                          </w:p>
                        </w:tc>
                      </w:tr>
                      <w:tr w14:paraId="20736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134AF038">
                            <w:pPr>
                              <w:widowControl w:val="0"/>
                              <w:jc w:val="center"/>
                              <w:rPr>
                                <w:vertAlign w:val="baseline"/>
                              </w:rPr>
                            </w:pPr>
                          </w:p>
                        </w:tc>
                      </w:tr>
                      <w:tr w14:paraId="45E66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1D74F5BC">
                            <w:pPr>
                              <w:widowControl w:val="0"/>
                              <w:jc w:val="center"/>
                              <w:rPr>
                                <w:vertAlign w:val="baseline"/>
                              </w:rPr>
                            </w:pPr>
                          </w:p>
                        </w:tc>
                      </w:tr>
                      <w:tr w14:paraId="7D7B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43AA87E6">
                            <w:pPr>
                              <w:widowControl w:val="0"/>
                              <w:jc w:val="center"/>
                              <w:rPr>
                                <w:vertAlign w:val="baseline"/>
                              </w:rPr>
                            </w:pPr>
                          </w:p>
                        </w:tc>
                      </w:tr>
                      <w:tr w14:paraId="32281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62C9DDE3">
                            <w:pPr>
                              <w:widowControl w:val="0"/>
                              <w:jc w:val="center"/>
                              <w:rPr>
                                <w:vertAlign w:val="baseline"/>
                              </w:rPr>
                            </w:pPr>
                          </w:p>
                        </w:tc>
                      </w:tr>
                      <w:tr w14:paraId="3EFC7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3C434383">
                            <w:pPr>
                              <w:widowControl w:val="0"/>
                              <w:jc w:val="center"/>
                              <w:rPr>
                                <w:vertAlign w:val="baseline"/>
                              </w:rPr>
                            </w:pPr>
                          </w:p>
                        </w:tc>
                      </w:tr>
                      <w:tr w14:paraId="0987E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3A57CE87">
                            <w:pPr>
                              <w:widowControl w:val="0"/>
                              <w:jc w:val="center"/>
                              <w:rPr>
                                <w:vertAlign w:val="baseline"/>
                              </w:rPr>
                            </w:pPr>
                          </w:p>
                        </w:tc>
                      </w:tr>
                      <w:tr w14:paraId="761E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0320" w:type="dxa"/>
                            <w:tcBorders>
                              <w:left w:val="nil"/>
                              <w:right w:val="nil"/>
                            </w:tcBorders>
                          </w:tcPr>
                          <w:p w14:paraId="727D15AA">
                            <w:pPr>
                              <w:widowControl w:val="0"/>
                              <w:jc w:val="center"/>
                              <w:rPr>
                                <w:vertAlign w:val="baseline"/>
                              </w:rPr>
                            </w:pPr>
                          </w:p>
                        </w:tc>
                      </w:tr>
                    </w:tbl>
                    <w:p w14:paraId="5C8A0B03">
                      <w:pPr>
                        <w:jc w:val="center"/>
                      </w:pPr>
                    </w:p>
                  </w:txbxContent>
                </v:textbox>
              </v:rect>
            </w:pict>
          </mc:Fallback>
        </mc:AlternateContent>
      </w:r>
      <w:r>
        <w:rPr>
          <w:rFonts w:hint="default"/>
        </w:rPr>
        <mc:AlternateContent>
          <mc:Choice Requires="wps">
            <w:drawing>
              <wp:anchor distT="0" distB="0" distL="114300" distR="114300" simplePos="0" relativeHeight="251744256" behindDoc="0" locked="0" layoutInCell="1" allowOverlap="1">
                <wp:simplePos x="0" y="0"/>
                <wp:positionH relativeFrom="column">
                  <wp:posOffset>4001135</wp:posOffset>
                </wp:positionH>
                <wp:positionV relativeFrom="paragraph">
                  <wp:posOffset>-528955</wp:posOffset>
                </wp:positionV>
                <wp:extent cx="2042160" cy="3352800"/>
                <wp:effectExtent l="0" t="0" r="0" b="0"/>
                <wp:wrapNone/>
                <wp:docPr id="164" name="Текстовое поле 164"/>
                <wp:cNvGraphicFramePr/>
                <a:graphic xmlns:a="http://schemas.openxmlformats.org/drawingml/2006/main">
                  <a:graphicData uri="http://schemas.microsoft.com/office/word/2010/wordprocessingShape">
                    <wps:wsp>
                      <wps:cNvSpPr txBox="1"/>
                      <wps:spPr>
                        <a:xfrm>
                          <a:off x="5266690" y="842645"/>
                          <a:ext cx="2042160" cy="33528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181ADA1">
                            <w:r>
                              <w:rPr>
                                <w:lang w:eastAsia="ru-RU"/>
                              </w:rPr>
                              <w:drawing>
                                <wp:inline distT="0" distB="0" distL="114300" distR="114300">
                                  <wp:extent cx="2513330" cy="2997200"/>
                                  <wp:effectExtent l="0" t="0" r="0" b="0"/>
                                  <wp:docPr id="165" name="Рисунок 4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464" descr="Picture background"/>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2437" b="98782" l="2310" r="89946"/>
                                                    </a14:imgEffect>
                                                  </a14:imgLayer>
                                                </a14:imgProps>
                                              </a:ext>
                                              <a:ext uri="{28A0092B-C50C-407E-A947-70E740481C1C}">
                                                <a14:useLocalDpi xmlns:a14="http://schemas.microsoft.com/office/drawing/2010/main" val="0"/>
                                              </a:ext>
                                            </a:extLst>
                                          </a:blip>
                                          <a:srcRect/>
                                          <a:stretch>
                                            <a:fillRect/>
                                          </a:stretch>
                                        </pic:blipFill>
                                        <pic:spPr>
                                          <a:xfrm>
                                            <a:off x="0" y="0"/>
                                            <a:ext cx="2513330" cy="2997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05pt;margin-top:-41.65pt;height:264pt;width:160.8pt;z-index:251744256;mso-width-relative:page;mso-height-relative:page;" fillcolor="#FFFFFF [3201]" filled="t" stroked="f" coordsize="21600,21600" o:gfxdata="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d9kK01wAAAAsBAAAPAAAAAAAAAAEAIAAAACIAAABkcnMvZG93bnJl&#10;di54bWxQSwECFAAUAAAACACHTuJAW7u/j3ACAACxBAAADgAAAAAAAAABACAAAAAmAQAAZHJzL2Uy&#10;b0RvYy54bWxQSwUGAAAAAAYABgBZAQAACAYAAAAA&#10;">
                <v:fill on="t" focussize="0,0"/>
                <v:stroke on="f" weight="0.5pt"/>
                <v:imagedata o:title=""/>
                <o:lock v:ext="edit" aspectratio="f"/>
                <v:textbox>
                  <w:txbxContent>
                    <w:p w14:paraId="7181ADA1">
                      <w:r>
                        <w:rPr>
                          <w:lang w:eastAsia="ru-RU"/>
                        </w:rPr>
                        <w:drawing>
                          <wp:inline distT="0" distB="0" distL="114300" distR="114300">
                            <wp:extent cx="2513330" cy="2997200"/>
                            <wp:effectExtent l="0" t="0" r="0" b="0"/>
                            <wp:docPr id="165" name="Рисунок 4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464" descr="Picture background"/>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2437" b="98782" l="2310" r="89946"/>
                                              </a14:imgEffect>
                                            </a14:imgLayer>
                                          </a14:imgProps>
                                        </a:ext>
                                        <a:ext uri="{28A0092B-C50C-407E-A947-70E740481C1C}">
                                          <a14:useLocalDpi xmlns:a14="http://schemas.microsoft.com/office/drawing/2010/main" val="0"/>
                                        </a:ext>
                                      </a:extLst>
                                    </a:blip>
                                    <a:srcRect/>
                                    <a:stretch>
                                      <a:fillRect/>
                                    </a:stretch>
                                  </pic:blipFill>
                                  <pic:spPr>
                                    <a:xfrm>
                                      <a:off x="0" y="0"/>
                                      <a:ext cx="2513330" cy="2997200"/>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743232" behindDoc="0" locked="0" layoutInCell="1" allowOverlap="1">
                <wp:simplePos x="0" y="0"/>
                <wp:positionH relativeFrom="column">
                  <wp:posOffset>-463550</wp:posOffset>
                </wp:positionH>
                <wp:positionV relativeFrom="paragraph">
                  <wp:posOffset>-71755</wp:posOffset>
                </wp:positionV>
                <wp:extent cx="6506845" cy="2377440"/>
                <wp:effectExtent l="0" t="0" r="0" b="0"/>
                <wp:wrapNone/>
                <wp:docPr id="163" name="Текстовое поле 163"/>
                <wp:cNvGraphicFramePr/>
                <a:graphic xmlns:a="http://schemas.openxmlformats.org/drawingml/2006/main">
                  <a:graphicData uri="http://schemas.microsoft.com/office/word/2010/wordprocessingShape">
                    <wps:wsp>
                      <wps:cNvSpPr txBox="1"/>
                      <wps:spPr>
                        <a:xfrm>
                          <a:off x="679450" y="842645"/>
                          <a:ext cx="6506845" cy="2377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306C50">
                            <w:pPr>
                              <w:ind w:right="3543"/>
                              <w:jc w:val="both"/>
                              <w:rPr>
                                <w:rFonts w:hint="default" w:ascii="Times New Roman" w:hAnsi="Times New Roman" w:cs="Times New Roman"/>
                                <w:b/>
                                <w:sz w:val="28"/>
                                <w:szCs w:val="28"/>
                              </w:rPr>
                            </w:pPr>
                            <w:r>
                              <w:rPr>
                                <w:rFonts w:hint="default" w:ascii="Times New Roman" w:hAnsi="Times New Roman" w:cs="Times New Roman"/>
                                <w:b/>
                                <w:sz w:val="28"/>
                                <w:szCs w:val="28"/>
                              </w:rPr>
                              <w:t>2. Разговор с самим собой.</w:t>
                            </w:r>
                          </w:p>
                          <w:p w14:paraId="7BB7F454">
                            <w:pPr>
                              <w:ind w:right="3543"/>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Задание:</w:t>
                            </w:r>
                            <w:r>
                              <w:rPr>
                                <w:rFonts w:hint="default" w:ascii="Times New Roman" w:hAnsi="Times New Roman" w:cs="Times New Roman"/>
                                <w:b/>
                                <w:sz w:val="28"/>
                                <w:szCs w:val="28"/>
                              </w:rPr>
                              <w:t xml:space="preserve"> </w:t>
                            </w:r>
                            <w:r>
                              <w:rPr>
                                <w:rFonts w:hint="default" w:ascii="Times New Roman" w:hAnsi="Times New Roman" w:cs="Times New Roman"/>
                                <w:sz w:val="28"/>
                                <w:szCs w:val="28"/>
                              </w:rPr>
                              <w:t xml:space="preserve">Представьте, что вы превратились в одного из героев повести (Антона или Катю) и теперь стоите перед сложным выбором: печатать объявления о найденном псе или оставить Буля у себя. Выберите одного из героев и подумайте, как бы вы поступили на его месте. </w:t>
                            </w:r>
                          </w:p>
                          <w:p w14:paraId="51E7B8BE">
                            <w:pPr>
                              <w:ind w:right="3543"/>
                              <w:jc w:val="both"/>
                              <w:rPr>
                                <w:rFonts w:hint="default" w:ascii="Times New Roman" w:hAnsi="Times New Roman" w:cs="Times New Roman"/>
                                <w:sz w:val="28"/>
                                <w:szCs w:val="28"/>
                              </w:rPr>
                            </w:pPr>
                          </w:p>
                          <w:p w14:paraId="08B915B7">
                            <w:pPr>
                              <w:jc w:val="both"/>
                              <w:rPr>
                                <w:rFonts w:hint="default" w:ascii="Times New Roman" w:hAnsi="Times New Roman" w:cs="Times New Roman"/>
                                <w:sz w:val="28"/>
                                <w:szCs w:val="28"/>
                              </w:rPr>
                            </w:pPr>
                            <w:r>
                              <w:rPr>
                                <w:rFonts w:hint="default" w:ascii="Times New Roman" w:hAnsi="Times New Roman" w:cs="Times New Roman"/>
                                <w:b/>
                                <w:i/>
                                <w:sz w:val="28"/>
                                <w:szCs w:val="28"/>
                              </w:rPr>
                              <w:t xml:space="preserve">Важно: </w:t>
                            </w:r>
                            <w:r>
                              <w:rPr>
                                <w:rFonts w:hint="default" w:ascii="Times New Roman" w:hAnsi="Times New Roman" w:cs="Times New Roman"/>
                                <w:sz w:val="28"/>
                                <w:szCs w:val="28"/>
                              </w:rPr>
                              <w:t xml:space="preserve">при написании ответа учитывайте обстоятельства, </w:t>
                            </w:r>
                          </w:p>
                          <w:p w14:paraId="745C6BF6">
                            <w:pPr>
                              <w:jc w:val="both"/>
                              <w:rPr>
                                <w:rFonts w:hint="default" w:ascii="Times New Roman" w:hAnsi="Times New Roman" w:cs="Times New Roman"/>
                                <w:sz w:val="28"/>
                                <w:szCs w:val="28"/>
                              </w:rPr>
                            </w:pPr>
                            <w:r>
                              <w:rPr>
                                <w:rFonts w:hint="default" w:ascii="Times New Roman" w:hAnsi="Times New Roman" w:cs="Times New Roman"/>
                                <w:sz w:val="28"/>
                                <w:szCs w:val="28"/>
                              </w:rPr>
                              <w:t>в которых они оказались, и то, через что они уже прошли!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pt;margin-top:-5.65pt;height:187.2pt;width:512.35pt;z-index:251743232;mso-width-relative:page;mso-height-relative:page;" filled="f" stroked="f" coordsize="21600,21600" o:gfxdata="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DT&#10;IUjdAAAACwEAAA8AAAAAAAAAAQAgAAAAIgAAAGRycy9kb3ducmV2LnhtbFBLAQIUABQAAAAIAIdO&#10;4kDe6QS4VwIAAIcEAAAOAAAAAAAAAAEAIAAAACwBAABkcnMvZTJvRG9jLnhtbFBLBQYAAAAABgAG&#10;AFkBAAD1BQAAAAA=&#10;">
                <v:fill on="f" focussize="0,0"/>
                <v:stroke on="f" weight="0.5pt"/>
                <v:imagedata o:title=""/>
                <o:lock v:ext="edit" aspectratio="f"/>
                <v:textbox>
                  <w:txbxContent>
                    <w:p w14:paraId="2B306C50">
                      <w:pPr>
                        <w:ind w:right="3543"/>
                        <w:jc w:val="both"/>
                        <w:rPr>
                          <w:rFonts w:hint="default" w:ascii="Times New Roman" w:hAnsi="Times New Roman" w:cs="Times New Roman"/>
                          <w:b/>
                          <w:sz w:val="28"/>
                          <w:szCs w:val="28"/>
                        </w:rPr>
                      </w:pPr>
                      <w:r>
                        <w:rPr>
                          <w:rFonts w:hint="default" w:ascii="Times New Roman" w:hAnsi="Times New Roman" w:cs="Times New Roman"/>
                          <w:b/>
                          <w:sz w:val="28"/>
                          <w:szCs w:val="28"/>
                        </w:rPr>
                        <w:t>2. Разговор с самим собой.</w:t>
                      </w:r>
                    </w:p>
                    <w:p w14:paraId="7BB7F454">
                      <w:pPr>
                        <w:ind w:right="3543"/>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Задание:</w:t>
                      </w:r>
                      <w:r>
                        <w:rPr>
                          <w:rFonts w:hint="default" w:ascii="Times New Roman" w:hAnsi="Times New Roman" w:cs="Times New Roman"/>
                          <w:b/>
                          <w:sz w:val="28"/>
                          <w:szCs w:val="28"/>
                        </w:rPr>
                        <w:t xml:space="preserve"> </w:t>
                      </w:r>
                      <w:r>
                        <w:rPr>
                          <w:rFonts w:hint="default" w:ascii="Times New Roman" w:hAnsi="Times New Roman" w:cs="Times New Roman"/>
                          <w:sz w:val="28"/>
                          <w:szCs w:val="28"/>
                        </w:rPr>
                        <w:t xml:space="preserve">Представьте, что вы превратились в одного из героев повести (Антона или Катю) и теперь стоите перед сложным выбором: печатать объявления о найденном псе или оставить Буля у себя. Выберите одного из героев и подумайте, как бы вы поступили на его месте. </w:t>
                      </w:r>
                    </w:p>
                    <w:p w14:paraId="51E7B8BE">
                      <w:pPr>
                        <w:ind w:right="3543"/>
                        <w:jc w:val="both"/>
                        <w:rPr>
                          <w:rFonts w:hint="default" w:ascii="Times New Roman" w:hAnsi="Times New Roman" w:cs="Times New Roman"/>
                          <w:sz w:val="28"/>
                          <w:szCs w:val="28"/>
                        </w:rPr>
                      </w:pPr>
                    </w:p>
                    <w:p w14:paraId="08B915B7">
                      <w:pPr>
                        <w:jc w:val="both"/>
                        <w:rPr>
                          <w:rFonts w:hint="default" w:ascii="Times New Roman" w:hAnsi="Times New Roman" w:cs="Times New Roman"/>
                          <w:sz w:val="28"/>
                          <w:szCs w:val="28"/>
                        </w:rPr>
                      </w:pPr>
                      <w:r>
                        <w:rPr>
                          <w:rFonts w:hint="default" w:ascii="Times New Roman" w:hAnsi="Times New Roman" w:cs="Times New Roman"/>
                          <w:b/>
                          <w:i/>
                          <w:sz w:val="28"/>
                          <w:szCs w:val="28"/>
                        </w:rPr>
                        <w:t xml:space="preserve">Важно: </w:t>
                      </w:r>
                      <w:r>
                        <w:rPr>
                          <w:rFonts w:hint="default" w:ascii="Times New Roman" w:hAnsi="Times New Roman" w:cs="Times New Roman"/>
                          <w:sz w:val="28"/>
                          <w:szCs w:val="28"/>
                        </w:rPr>
                        <w:t xml:space="preserve">при написании ответа учитывайте обстоятельства, </w:t>
                      </w:r>
                    </w:p>
                    <w:p w14:paraId="745C6BF6">
                      <w:pPr>
                        <w:jc w:val="both"/>
                        <w:rPr>
                          <w:rFonts w:hint="default" w:ascii="Times New Roman" w:hAnsi="Times New Roman" w:cs="Times New Roman"/>
                          <w:sz w:val="28"/>
                          <w:szCs w:val="28"/>
                        </w:rPr>
                      </w:pPr>
                      <w:r>
                        <w:rPr>
                          <w:rFonts w:hint="default" w:ascii="Times New Roman" w:hAnsi="Times New Roman" w:cs="Times New Roman"/>
                          <w:sz w:val="28"/>
                          <w:szCs w:val="28"/>
                        </w:rPr>
                        <w:t>в которых они оказались, и то, через что они уже прошли!</w:t>
                      </w:r>
                    </w:p>
                  </w:txbxContent>
                </v:textbox>
              </v:shape>
            </w:pict>
          </mc:Fallback>
        </mc:AlternateContent>
      </w:r>
      <w:r>
        <w:rPr>
          <w:rFonts w:hint="default"/>
        </w:rPr>
        <mc:AlternateContent>
          <mc:Choice Requires="wps">
            <w:drawing>
              <wp:anchor distT="0" distB="0" distL="114300" distR="114300" simplePos="0" relativeHeight="251742208" behindDoc="0" locked="0" layoutInCell="1" allowOverlap="1">
                <wp:simplePos x="0" y="0"/>
                <wp:positionH relativeFrom="column">
                  <wp:posOffset>3696970</wp:posOffset>
                </wp:positionH>
                <wp:positionV relativeFrom="paragraph">
                  <wp:posOffset>-407035</wp:posOffset>
                </wp:positionV>
                <wp:extent cx="2362200" cy="3444875"/>
                <wp:effectExtent l="0" t="0" r="0" b="14605"/>
                <wp:wrapNone/>
                <wp:docPr id="161" name="Текстовое поле 161"/>
                <wp:cNvGraphicFramePr/>
                <a:graphic xmlns:a="http://schemas.openxmlformats.org/drawingml/2006/main">
                  <a:graphicData uri="http://schemas.microsoft.com/office/word/2010/wordprocessingShape">
                    <wps:wsp>
                      <wps:cNvSpPr txBox="1"/>
                      <wps:spPr>
                        <a:xfrm>
                          <a:off x="4839970" y="507365"/>
                          <a:ext cx="2362200" cy="3444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A88901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1pt;margin-top:-32.05pt;height:271.25pt;width:186pt;z-index:251742208;mso-width-relative:page;mso-height-relative:page;" fillcolor="#FFFFFF [3201]" filled="t" stroked="f" coordsize="21600,21600" o:gfxdata="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Vh/TdcAAAALAQAADwAAAAAAAAABACAAAAAiAAAAZHJzL2Rvd25y&#10;ZXYueG1sUEsBAhQAFAAAAAgAh07iQJ23LOZxAgAAsQQAAA4AAAAAAAAAAQAgAAAAJgEAAGRycy9l&#10;Mm9Eb2MueG1sUEsFBgAAAAAGAAYAWQEAAAkGAAAAAA==&#10;">
                <v:fill on="t" focussize="0,0"/>
                <v:stroke on="f" weight="0.5pt"/>
                <v:imagedata o:title=""/>
                <o:lock v:ext="edit" aspectratio="f"/>
                <v:textbox>
                  <w:txbxContent>
                    <w:p w14:paraId="4A889017"/>
                  </w:txbxContent>
                </v:textbox>
              </v:shape>
            </w:pict>
          </mc:Fallback>
        </mc:AlternateContent>
      </w:r>
      <w:r>
        <w:rPr>
          <w:rFonts w:hint="default"/>
        </w:rPr>
        <mc:AlternateContent>
          <mc:Choice Requires="wpg">
            <w:drawing>
              <wp:anchor distT="0" distB="0" distL="114300" distR="114300" simplePos="0" relativeHeight="25173606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50" name="Группа 15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3606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0xskD6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nRMVwr0AAADc&#10;AAAADwAAAGRycy9kb3ducmV2LnhtbEVPS27CMBDdI3EHa5C6I05aQUuKYdGqUgEJWuAAQzxNosbj&#10;1Hb5nR4jIbGbp/ed8fRoGrEn52vLCrIkBUFcWF1zqWC7+ei/gPABWWNjmRScyMN00u2MMdf2wN+0&#10;X4dSxBD2OSqoQmhzKX1RkUGf2JY4cj/WGQwRulJqh4cYbhr5mKZDabDm2FBhS28VFb/rf6NgM39e&#10;nhaj827xN3tfye3g6YsdK/XQy9JXEIGO4S6+uT91nD/I4PpMvEBOL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ExXC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UlZLYAAADc&#10;AAAADwAAAGRycy9kb3ducmV2LnhtbEVPyQrCMBC9C/5DGMGbTRUUrUYPoqBHFwRvQzN2sZmUJq5f&#10;bwTB2zzeOrPF01TiTo0rLCvoRzEI4tTqgjMFx8O6NwbhPLLGyjIpeJGDxbzdmmGi7YN3dN/7TIQQ&#10;dgkqyL2vEyldmpNBF9maOHAX2xj0ATaZ1A0+Qrip5CCOR9JgwaEhx5qWOaXX/c0o2G2LkvzmPMHR&#10;6cWVxveqTEulup1+PAXh6en/4p97o8P84QC+z4QL5Pw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flJWS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3708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53" name="Группа 15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73708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iSsZTdAAAADAEAAA8AAAAAAAAAAQAgAAAAIgAAAGRycy9kb3du&#10;cmV2LnhtbFBLAQIUABQAAAAIAIdO4kDbXgtGpQIAADE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jWS2Wr0AAADc&#10;AAAADwAAAGRycy9kb3ducmV2LnhtbEVPyW7CMBC9I/EP1lTqjTjQUtqA4QCq1BaprB8wxNMkIh4H&#10;22Xp1+NKSNzm6a0zmpxNLY7kfGVZQTdJQRDnVldcKNhu3juvIHxA1lhbJgUX8jAZt1sjzLQ98YqO&#10;61CIGMI+QwVlCE0mpc9LMugT2xBH7sc6gyFCV0jt8BTDTS17afoiDVYcG0psaFpSvl//GgWbr8H3&#10;Zf72t5sfPmcLue0/LdmxUo8P3XQIItA53MU394eO8/vP8P9MvECO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ZLZa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Ay9ELYAAADc&#10;AAAADwAAAGRycy9kb3ducmV2LnhtbEVPyQrCMBC9C/5DGMGbTRUUrUYPoqBHFwRvQzN2sZmUJq5f&#10;bwTB2zzeOrPF01TiTo0rLCvoRzEI4tTqgjMFx8O6NwbhPLLGyjIpeJGDxbzdmmGi7YN3dN/7TIQQ&#10;dgkqyL2vEyldmpNBF9maOHAX2xj0ATaZ1A0+Qrip5CCOR9JgwaEhx5qWOaXX/c0o2G2LkvzmPMHR&#10;6cWVxveqTEulup1+PAXh6en/4p97o8P84RC+z4QL5Pw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gMvRC2AAAA3A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lang w:eastAsia="ru-RU"/>
        </w:rPr>
        <w:drawing>
          <wp:anchor distT="0" distB="0" distL="114300" distR="114300" simplePos="0" relativeHeight="251741184" behindDoc="1" locked="0" layoutInCell="1" allowOverlap="1">
            <wp:simplePos x="0" y="0"/>
            <wp:positionH relativeFrom="column">
              <wp:posOffset>3449955</wp:posOffset>
            </wp:positionH>
            <wp:positionV relativeFrom="paragraph">
              <wp:posOffset>-413385</wp:posOffset>
            </wp:positionV>
            <wp:extent cx="2620645" cy="3124835"/>
            <wp:effectExtent l="0" t="0" r="0" b="0"/>
            <wp:wrapThrough wrapText="bothSides">
              <wp:wrapPolygon>
                <wp:start x="10426" y="1053"/>
                <wp:lineTo x="9798" y="1264"/>
                <wp:lineTo x="8542" y="2423"/>
                <wp:lineTo x="8416" y="2844"/>
                <wp:lineTo x="7411" y="4424"/>
                <wp:lineTo x="7411" y="4846"/>
                <wp:lineTo x="8416" y="6110"/>
                <wp:lineTo x="8290" y="6637"/>
                <wp:lineTo x="6029" y="11167"/>
                <wp:lineTo x="5778" y="12852"/>
                <wp:lineTo x="4773" y="14538"/>
                <wp:lineTo x="4396" y="14643"/>
                <wp:lineTo x="4145" y="16223"/>
                <wp:lineTo x="1507" y="17909"/>
                <wp:lineTo x="377" y="18225"/>
                <wp:lineTo x="502" y="18646"/>
                <wp:lineTo x="3392" y="19594"/>
                <wp:lineTo x="3392" y="20015"/>
                <wp:lineTo x="9546" y="21174"/>
                <wp:lineTo x="11431" y="21385"/>
                <wp:lineTo x="13315" y="21385"/>
                <wp:lineTo x="13817" y="19594"/>
                <wp:lineTo x="13692" y="17909"/>
                <wp:lineTo x="14194" y="14538"/>
                <wp:lineTo x="14320" y="13063"/>
                <wp:lineTo x="14320" y="12852"/>
                <wp:lineTo x="14948" y="11167"/>
                <wp:lineTo x="14948" y="9481"/>
                <wp:lineTo x="13817" y="7795"/>
                <wp:lineTo x="13315" y="6110"/>
                <wp:lineTo x="14069" y="6110"/>
                <wp:lineTo x="15827" y="4846"/>
                <wp:lineTo x="15827" y="4424"/>
                <wp:lineTo x="14445" y="2634"/>
                <wp:lineTo x="12938" y="1264"/>
                <wp:lineTo x="12436" y="1053"/>
                <wp:lineTo x="10426" y="1053"/>
              </wp:wrapPolygon>
            </wp:wrapThrough>
            <wp:docPr id="464" name="Рисунок 4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Рисунок 464" descr="Picture background"/>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2437" b="98782" l="2310" r="89946"/>
                              </a14:imgEffect>
                            </a14:imgLayer>
                          </a14:imgProps>
                        </a:ext>
                        <a:ext uri="{28A0092B-C50C-407E-A947-70E740481C1C}">
                          <a14:useLocalDpi xmlns:a14="http://schemas.microsoft.com/office/drawing/2010/main" val="0"/>
                        </a:ext>
                      </a:extLst>
                    </a:blip>
                    <a:srcRect/>
                    <a:stretch>
                      <a:fillRect/>
                    </a:stretch>
                  </pic:blipFill>
                  <pic:spPr>
                    <a:xfrm>
                      <a:off x="0" y="0"/>
                      <a:ext cx="2620645" cy="3124835"/>
                    </a:xfrm>
                    <a:prstGeom prst="rect">
                      <a:avLst/>
                    </a:prstGeom>
                    <a:noFill/>
                    <a:ln>
                      <a:noFill/>
                    </a:ln>
                  </pic:spPr>
                </pic:pic>
              </a:graphicData>
            </a:graphic>
          </wp:anchor>
        </w:drawing>
      </w:r>
      <w:r>
        <w:rPr>
          <w:rFonts w:hint="default"/>
        </w:rPr>
        <mc:AlternateContent>
          <mc:Choice Requires="wps">
            <w:drawing>
              <wp:anchor distT="0" distB="0" distL="114300" distR="114300" simplePos="0" relativeHeight="251735040"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149" name="Прямоугольник 14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35040;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cO9LjaAAAADgEA&#10;AA8AAAAAAAAAAQAgAAAAIgAAAGRycy9kb3ducmV2LnhtbFBLAQIUABQAAAAIAIdO4kBs2dPaigIA&#10;AA4FAAAOAAAAAAAAAAEAIAAAACkBAABkcnMvZTJvRG9jLnhtbFBLBQYAAAAABgAGAFkBAAAlBgAA&#10;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3401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48" name="Прямоугольник 14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3401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Cc4OffmgIAAAYFAAAOAAAAAAAAAAEAIAAAACsBAABkcnMvZTJvRG9jLnhtbFBL&#10;BQYAAAAABgAGAFkBAAA3BgAAAAA=&#10;">
                <v:fill on="t" opacity="41287f" focussize="0,0"/>
                <v:stroke on="f" weight="1pt" miterlimit="8" joinstyle="miter"/>
                <v:imagedata o:title=""/>
                <o:lock v:ext="edit" aspectratio="f"/>
              </v:rect>
            </w:pict>
          </mc:Fallback>
        </mc:AlternateContent>
      </w:r>
    </w:p>
    <w:p w14:paraId="064C95AD">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748352" behindDoc="0" locked="0" layoutInCell="1" allowOverlap="1">
                <wp:simplePos x="0" y="0"/>
                <wp:positionH relativeFrom="column">
                  <wp:posOffset>-634365</wp:posOffset>
                </wp:positionH>
                <wp:positionV relativeFrom="paragraph">
                  <wp:posOffset>4067175</wp:posOffset>
                </wp:positionV>
                <wp:extent cx="6515100" cy="2628900"/>
                <wp:effectExtent l="6350" t="6350" r="1270" b="16510"/>
                <wp:wrapNone/>
                <wp:docPr id="168" name="Группа 168"/>
                <wp:cNvGraphicFramePr/>
                <a:graphic xmlns:a="http://schemas.openxmlformats.org/drawingml/2006/main">
                  <a:graphicData uri="http://schemas.microsoft.com/office/word/2010/wordprocessingGroup">
                    <wpg:wgp>
                      <wpg:cNvGrpSpPr/>
                      <wpg:grpSpPr>
                        <a:xfrm>
                          <a:off x="0" y="0"/>
                          <a:ext cx="6515100" cy="2628900"/>
                          <a:chOff x="0" y="0"/>
                          <a:chExt cx="6515100" cy="2628900"/>
                        </a:xfrm>
                      </wpg:grpSpPr>
                      <wps:wsp>
                        <wps:cNvPr id="169" name="Прямоугольник 525"/>
                        <wps:cNvSpPr/>
                        <wps:spPr>
                          <a:xfrm>
                            <a:off x="0" y="0"/>
                            <a:ext cx="21526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0" name="Прямая соединительная линия 526"/>
                        <wps:cNvCnPr/>
                        <wps:spPr>
                          <a:xfrm>
                            <a:off x="2609850" y="285750"/>
                            <a:ext cx="15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171" name="Прямая соединительная линия 527"/>
                        <wps:cNvCnPr/>
                        <wps:spPr>
                          <a:xfrm>
                            <a:off x="2609850" y="5238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2" name="Прямая соединительная линия 528"/>
                        <wps:cNvCnPr/>
                        <wps:spPr>
                          <a:xfrm>
                            <a:off x="2609850" y="7524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3" name="Прямая соединительная линия 529"/>
                        <wps:cNvCnPr/>
                        <wps:spPr>
                          <a:xfrm>
                            <a:off x="2609850" y="9810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4" name="Прямая соединительная линия 530"/>
                        <wps:cNvCnPr/>
                        <wps:spPr>
                          <a:xfrm>
                            <a:off x="2609850" y="12096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5" name="Прямая соединительная линия 531"/>
                        <wps:cNvCnPr/>
                        <wps:spPr>
                          <a:xfrm>
                            <a:off x="2609850" y="14382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6" name="Прямая соединительная линия 532"/>
                        <wps:cNvCnPr/>
                        <wps:spPr>
                          <a:xfrm>
                            <a:off x="2609850" y="167640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7" name="Прямая соединительная линия 533"/>
                        <wps:cNvCnPr/>
                        <wps:spPr>
                          <a:xfrm>
                            <a:off x="2609850" y="19145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8" name="Прямая соединительная линия 534"/>
                        <wps:cNvCnPr/>
                        <wps:spPr>
                          <a:xfrm>
                            <a:off x="2609850" y="215265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79" name="Надпись 2"/>
                        <wps:cNvSpPr txBox="1">
                          <a:spLocks noChangeArrowheads="1"/>
                        </wps:cNvSpPr>
                        <wps:spPr bwMode="auto">
                          <a:xfrm>
                            <a:off x="2552700" y="76200"/>
                            <a:ext cx="542925" cy="238125"/>
                          </a:xfrm>
                          <a:prstGeom prst="rect">
                            <a:avLst/>
                          </a:prstGeom>
                          <a:noFill/>
                          <a:ln w="9525">
                            <a:noFill/>
                            <a:miter lim="800000"/>
                          </a:ln>
                        </wps:spPr>
                        <wps:txbx>
                          <w:txbxContent>
                            <w:p w14:paraId="0E212D50">
                              <w:pPr>
                                <w:rPr>
                                  <w:b/>
                                </w:rPr>
                              </w:pPr>
                              <w:r>
                                <w:rPr>
                                  <w:b/>
                                </w:rPr>
                                <w:t>Имя:</w:t>
                              </w:r>
                            </w:p>
                          </w:txbxContent>
                        </wps:txbx>
                        <wps:bodyPr rot="0" vert="horz" wrap="square" lIns="91440" tIns="45720" rIns="91440" bIns="45720" anchor="t" anchorCtr="0">
                          <a:noAutofit/>
                        </wps:bodyPr>
                      </wps:wsp>
                      <wps:wsp>
                        <wps:cNvPr id="180" name="Надпись 2"/>
                        <wps:cNvSpPr txBox="1">
                          <a:spLocks noChangeArrowheads="1"/>
                        </wps:cNvSpPr>
                        <wps:spPr bwMode="auto">
                          <a:xfrm>
                            <a:off x="2552700" y="314325"/>
                            <a:ext cx="1257300" cy="238125"/>
                          </a:xfrm>
                          <a:prstGeom prst="rect">
                            <a:avLst/>
                          </a:prstGeom>
                          <a:noFill/>
                          <a:ln w="9525">
                            <a:noFill/>
                            <a:miter lim="800000"/>
                          </a:ln>
                        </wps:spPr>
                        <wps:txbx>
                          <w:txbxContent>
                            <w:p w14:paraId="49ECFE58">
                              <w:pPr>
                                <w:rPr>
                                  <w:b/>
                                </w:rPr>
                              </w:pPr>
                              <w:r>
                                <w:rPr>
                                  <w:b/>
                                </w:rPr>
                                <w:t>Класс:</w:t>
                              </w:r>
                            </w:p>
                          </w:txbxContent>
                        </wps:txbx>
                        <wps:bodyPr rot="0" vert="horz" wrap="square" lIns="91440" tIns="45720" rIns="91440" bIns="45720" anchor="t" anchorCtr="0">
                          <a:noAutofit/>
                        </wps:bodyPr>
                      </wps:wsp>
                      <wps:wsp>
                        <wps:cNvPr id="181" name="Надпись 2"/>
                        <wps:cNvSpPr txBox="1">
                          <a:spLocks noChangeArrowheads="1"/>
                        </wps:cNvSpPr>
                        <wps:spPr bwMode="auto">
                          <a:xfrm>
                            <a:off x="2552700" y="552450"/>
                            <a:ext cx="1133475" cy="238125"/>
                          </a:xfrm>
                          <a:prstGeom prst="rect">
                            <a:avLst/>
                          </a:prstGeom>
                          <a:noFill/>
                          <a:ln w="9525">
                            <a:noFill/>
                            <a:miter lim="800000"/>
                          </a:ln>
                        </wps:spPr>
                        <wps:txbx>
                          <w:txbxContent>
                            <w:p w14:paraId="3B295D04">
                              <w:pPr>
                                <w:rPr>
                                  <w:b/>
                                </w:rPr>
                              </w:pPr>
                              <w:r>
                                <w:rPr>
                                  <w:b/>
                                </w:rPr>
                                <w:t>Внешность:</w:t>
                              </w:r>
                            </w:p>
                          </w:txbxContent>
                        </wps:txbx>
                        <wps:bodyPr rot="0" vert="horz" wrap="square" lIns="91440" tIns="45720" rIns="91440" bIns="45720" anchor="t" anchorCtr="0">
                          <a:noAutofit/>
                        </wps:bodyPr>
                      </wps:wsp>
                      <wps:wsp>
                        <wps:cNvPr id="182" name="Надпись 2"/>
                        <wps:cNvSpPr txBox="1">
                          <a:spLocks noChangeArrowheads="1"/>
                        </wps:cNvSpPr>
                        <wps:spPr bwMode="auto">
                          <a:xfrm>
                            <a:off x="2552700" y="981075"/>
                            <a:ext cx="1257300" cy="238125"/>
                          </a:xfrm>
                          <a:prstGeom prst="rect">
                            <a:avLst/>
                          </a:prstGeom>
                          <a:noFill/>
                          <a:ln w="9525">
                            <a:noFill/>
                            <a:miter lim="800000"/>
                          </a:ln>
                        </wps:spPr>
                        <wps:txbx>
                          <w:txbxContent>
                            <w:p w14:paraId="58C62753">
                              <w:pPr>
                                <w:rPr>
                                  <w:b/>
                                </w:rPr>
                              </w:pPr>
                              <w:r>
                                <w:rPr>
                                  <w:b/>
                                </w:rPr>
                                <w:t>Характер:</w:t>
                              </w:r>
                            </w:p>
                          </w:txbxContent>
                        </wps:txbx>
                        <wps:bodyPr rot="0" vert="horz" wrap="square" lIns="91440" tIns="45720" rIns="91440" bIns="45720" anchor="t" anchorCtr="0">
                          <a:noAutofit/>
                        </wps:bodyPr>
                      </wps:wsp>
                      <wps:wsp>
                        <wps:cNvPr id="183" name="Надпись 2"/>
                        <wps:cNvSpPr txBox="1">
                          <a:spLocks noChangeArrowheads="1"/>
                        </wps:cNvSpPr>
                        <wps:spPr bwMode="auto">
                          <a:xfrm>
                            <a:off x="2552700" y="1438275"/>
                            <a:ext cx="1409700" cy="238125"/>
                          </a:xfrm>
                          <a:prstGeom prst="rect">
                            <a:avLst/>
                          </a:prstGeom>
                          <a:noFill/>
                          <a:ln w="9525">
                            <a:noFill/>
                            <a:miter lim="800000"/>
                          </a:ln>
                        </wps:spPr>
                        <wps:txbx>
                          <w:txbxContent>
                            <w:p w14:paraId="6BE89064">
                              <w:pPr>
                                <w:rPr>
                                  <w:b/>
                                </w:rPr>
                              </w:pPr>
                              <w:r>
                                <w:rPr>
                                  <w:b/>
                                </w:rPr>
                                <w:t>Интересный факт:</w:t>
                              </w:r>
                            </w:p>
                          </w:txbxContent>
                        </wps:txbx>
                        <wps:bodyPr rot="0" vert="horz" wrap="square" lIns="91440" tIns="45720" rIns="91440" bIns="45720" anchor="t" anchorCtr="0">
                          <a:noAutofit/>
                        </wps:bodyPr>
                      </wps:wsp>
                      <wps:wsp>
                        <wps:cNvPr id="184" name="Надпись 2"/>
                        <wps:cNvSpPr txBox="1">
                          <a:spLocks noChangeArrowheads="1"/>
                        </wps:cNvSpPr>
                        <wps:spPr bwMode="auto">
                          <a:xfrm>
                            <a:off x="2552700" y="1914525"/>
                            <a:ext cx="2495550" cy="238125"/>
                          </a:xfrm>
                          <a:prstGeom prst="rect">
                            <a:avLst/>
                          </a:prstGeom>
                          <a:noFill/>
                          <a:ln w="9525">
                            <a:noFill/>
                            <a:miter lim="800000"/>
                          </a:ln>
                        </wps:spPr>
                        <wps:txbx>
                          <w:txbxContent>
                            <w:p w14:paraId="3A9F40AC">
                              <w:pPr>
                                <w:rPr>
                                  <w:b/>
                                </w:rPr>
                              </w:pPr>
                              <w:r>
                                <w:rPr>
                                  <w:b/>
                                </w:rPr>
                                <w:t>Ваше мнение о персонаже:</w:t>
                              </w:r>
                            </w:p>
                          </w:txbxContent>
                        </wps:txbx>
                        <wps:bodyPr rot="0" vert="horz" wrap="square" lIns="91440" tIns="45720" rIns="91440" bIns="45720" anchor="t" anchorCtr="0">
                          <a:noAutofit/>
                        </wps:bodyPr>
                      </wps:wsp>
                      <wps:wsp>
                        <wps:cNvPr id="185" name="Прямая соединительная линия 541"/>
                        <wps:cNvCnPr/>
                        <wps:spPr>
                          <a:xfrm>
                            <a:off x="2609850" y="23717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86" name="Прямая соединительная линия 542"/>
                        <wps:cNvCnPr/>
                        <wps:spPr>
                          <a:xfrm>
                            <a:off x="2609850" y="2628900"/>
                            <a:ext cx="39052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9.95pt;margin-top:320.25pt;height:207pt;width:513pt;z-index:251748352;mso-width-relative:page;mso-height-relative:page;" coordsize="6515100,2628900" o:gfxdata="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">
                <o:lock v:ext="edit" aspectratio="f"/>
                <v:rect id="Прямоугольник 525" o:spid="_x0000_s1026" o:spt="1" style="position:absolute;left:0;top:0;height:2628900;width:2152650;v-text-anchor:middle;" fillcolor="#FFFFFF [3201]" filled="t" stroked="t" coordsize="21600,21600" o:gfxdata="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UTsersAAADc&#10;AAAADwAAAAAAAAABACAAAAAiAAAAZHJzL2Rvd25yZXYueG1sUEsBAhQAFAAAAAgAh07iQDMvBZ47&#10;AAAAOQAAABAAAAAAAAAAAQAgAAAACgEAAGRycy9zaGFwZXhtbC54bWxQSwUGAAAAAAYABgBbAQAA&#10;tAMAAAAA&#10;">
                  <v:fill on="t" focussize="0,0"/>
                  <v:stroke weight="1pt" color="#000000 [3213]" miterlimit="8" joinstyle="miter"/>
                  <v:imagedata o:title=""/>
                  <o:lock v:ext="edit" aspectratio="f"/>
                </v:rect>
                <v:line id="Прямая соединительная линия 526" o:spid="_x0000_s1026" o:spt="20" style="position:absolute;left:2609850;top:285750;height:0;width:1524000;" filled="f" stroked="t" coordsize="21600,21600" o:gfxdata="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zTI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527" o:spid="_x0000_s1026" o:spt="20" style="position:absolute;left:2609850;top:523875;height:0;width:3905250;" filled="f" stroked="t" coordsize="21600,21600" o:gfxdata="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RU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8" o:spid="_x0000_s1026" o:spt="20" style="position:absolute;left:2609850;top:752475;height:0;width:3905250;" filled="f" stroked="t" coordsize="21600,21600" o:gfxdata="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EPJ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9" o:spid="_x0000_s1026" o:spt="20" style="position:absolute;left:2609850;top:981075;height:0;width:3905250;" filled="f" stroked="t" coordsize="21600,21600" o:gfxdata="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2qv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0" o:spid="_x0000_s1026" o:spt="20" style="position:absolute;left:2609850;top:1209675;height:0;width:3905250;" filled="f" stroked="t" coordsize="21600,21600" o:gfxdata="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4Qyy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1" o:spid="_x0000_s1026" o:spt="20" style="position:absolute;left:2609850;top:1438275;height:0;width:3905250;" filled="f" stroked="t" coordsize="21600,21600" o:gfxdata="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iXU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2" o:spid="_x0000_s1026" o:spt="20" style="position:absolute;left:2609850;top:1676400;height:0;width:3905250;" filled="f" stroked="t" coordsize="21600,21600" o:gfxdata="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oJJ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3" o:spid="_x0000_s1026" o:spt="20" style="position:absolute;left:2609850;top:1914525;height:0;width:3905250;" filled="f" stroked="t" coordsize="21600,21600" o:gfxdata="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1asv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4" o:spid="_x0000_s1026" o:spt="20" style="position:absolute;left:2609850;top:2152650;height:0;width:3905250;" filled="f" stroked="t" coordsize="21600,21600" o:gfxdata="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yTjO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shape id="Надпись 2" o:spid="_x0000_s1026" o:spt="202" type="#_x0000_t202" style="position:absolute;left:2552700;top:76200;height:238125;width:542925;" filled="f" stroked="f" coordsize="21600,21600" o:gfxdata="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MsKN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14:paraId="0E212D50">
                        <w:pPr>
                          <w:rPr>
                            <w:b/>
                          </w:rPr>
                        </w:pPr>
                        <w:r>
                          <w:rPr>
                            <w:b/>
                          </w:rPr>
                          <w:t>Имя:</w:t>
                        </w:r>
                      </w:p>
                    </w:txbxContent>
                  </v:textbox>
                </v:shape>
                <v:shape id="Надпись 2" o:spid="_x0000_s1026" o:spt="202" type="#_x0000_t202" style="position:absolute;left:2552700;top:314325;height:238125;width:1257300;" filled="f" stroked="f" coordsize="21600,21600" o:gfxdata="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90bN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49ECFE58">
                        <w:pPr>
                          <w:rPr>
                            <w:b/>
                          </w:rPr>
                        </w:pPr>
                        <w:r>
                          <w:rPr>
                            <w:b/>
                          </w:rPr>
                          <w:t>Класс:</w:t>
                        </w:r>
                      </w:p>
                    </w:txbxContent>
                  </v:textbox>
                </v:shape>
                <v:shape id="Надпись 2" o:spid="_x0000_s1026" o:spt="202" type="#_x0000_t202" style="position:absolute;left:2552700;top:552450;height:238125;width:1133475;" filled="f" stroked="f" coordsize="21600,21600" o:gfxdata="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JG+rL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w:txbxContent>
                      <w:p w14:paraId="3B295D04">
                        <w:pPr>
                          <w:rPr>
                            <w:b/>
                          </w:rPr>
                        </w:pPr>
                        <w:r>
                          <w:rPr>
                            <w:b/>
                          </w:rPr>
                          <w:t>Внешность:</w:t>
                        </w:r>
                      </w:p>
                    </w:txbxContent>
                  </v:textbox>
                </v:shape>
                <v:shape id="Надпись 2" o:spid="_x0000_s1026" o:spt="202" type="#_x0000_t202" style="position:absolute;left:2552700;top:981075;height:238125;width:1257300;" filled="f" stroked="f" coordsize="21600,21600" o:gfxdata="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hDINu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58C62753">
                        <w:pPr>
                          <w:rPr>
                            <w:b/>
                          </w:rPr>
                        </w:pPr>
                        <w:r>
                          <w:rPr>
                            <w:b/>
                          </w:rPr>
                          <w:t>Характер:</w:t>
                        </w:r>
                      </w:p>
                    </w:txbxContent>
                  </v:textbox>
                </v:shape>
                <v:shape id="Надпись 2" o:spid="_x0000_s1026" o:spt="202" type="#_x0000_t202" style="position:absolute;left:2552700;top:1438275;height:238125;width:1409700;" filled="f" stroked="f" coordsize="21600,21600" o:gfxdata="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PhU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14:paraId="6BE89064">
                        <w:pPr>
                          <w:rPr>
                            <w:b/>
                          </w:rPr>
                        </w:pPr>
                        <w:r>
                          <w:rPr>
                            <w:b/>
                          </w:rPr>
                          <w:t>Интересный факт:</w:t>
                        </w:r>
                      </w:p>
                    </w:txbxContent>
                  </v:textbox>
                </v:shape>
                <v:shape id="Надпись 2" o:spid="_x0000_s1026" o:spt="202" type="#_x0000_t202" style="position:absolute;left:2552700;top:1914525;height:238125;width:2495550;" filled="f" stroked="f" coordsize="21600,21600" o:gfxdata="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mHTS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3A9F40AC">
                        <w:pPr>
                          <w:rPr>
                            <w:b/>
                          </w:rPr>
                        </w:pPr>
                        <w:r>
                          <w:rPr>
                            <w:b/>
                          </w:rPr>
                          <w:t>Ваше мнение о персонаже:</w:t>
                        </w:r>
                      </w:p>
                    </w:txbxContent>
                  </v:textbox>
                </v:shape>
                <v:line id="Прямая соединительная линия 541" o:spid="_x0000_s1026" o:spt="20" style="position:absolute;left:2609850;top:2371725;height:0;width:3905250;" filled="f" stroked="t" coordsize="21600,21600" o:gfxdata="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3nd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42" o:spid="_x0000_s1026" o:spt="20" style="position:absolute;left:2609850;top:2628900;height:0;width:3905250;" filled="f" stroked="t" coordsize="21600,21600" o:gfxdata="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c95A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w:pict>
          </mc:Fallback>
        </mc:AlternateContent>
      </w:r>
      <w:r>
        <w:rPr>
          <w:rFonts w:hint="default"/>
          <w:lang w:eastAsia="ru-RU"/>
        </w:rPr>
        <mc:AlternateContent>
          <mc:Choice Requires="wpg">
            <w:drawing>
              <wp:anchor distT="0" distB="0" distL="114300" distR="114300" simplePos="0" relativeHeight="251747328" behindDoc="0" locked="0" layoutInCell="1" allowOverlap="1">
                <wp:simplePos x="0" y="0"/>
                <wp:positionH relativeFrom="column">
                  <wp:posOffset>-603885</wp:posOffset>
                </wp:positionH>
                <wp:positionV relativeFrom="paragraph">
                  <wp:posOffset>1278255</wp:posOffset>
                </wp:positionV>
                <wp:extent cx="6515100" cy="2628900"/>
                <wp:effectExtent l="6350" t="6350" r="1270" b="16510"/>
                <wp:wrapNone/>
                <wp:docPr id="524" name="Группа 524"/>
                <wp:cNvGraphicFramePr/>
                <a:graphic xmlns:a="http://schemas.openxmlformats.org/drawingml/2006/main">
                  <a:graphicData uri="http://schemas.microsoft.com/office/word/2010/wordprocessingGroup">
                    <wpg:wgp>
                      <wpg:cNvGrpSpPr/>
                      <wpg:grpSpPr>
                        <a:xfrm>
                          <a:off x="0" y="0"/>
                          <a:ext cx="6515100" cy="2628900"/>
                          <a:chOff x="0" y="0"/>
                          <a:chExt cx="6515100" cy="2628900"/>
                        </a:xfrm>
                      </wpg:grpSpPr>
                      <wps:wsp>
                        <wps:cNvPr id="525" name="Прямоугольник 525"/>
                        <wps:cNvSpPr/>
                        <wps:spPr>
                          <a:xfrm>
                            <a:off x="0" y="0"/>
                            <a:ext cx="21526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26" name="Прямая соединительная линия 526"/>
                        <wps:cNvCnPr/>
                        <wps:spPr>
                          <a:xfrm>
                            <a:off x="2609850" y="285750"/>
                            <a:ext cx="15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527" name="Прямая соединительная линия 527"/>
                        <wps:cNvCnPr/>
                        <wps:spPr>
                          <a:xfrm>
                            <a:off x="2609850" y="5238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28" name="Прямая соединительная линия 528"/>
                        <wps:cNvCnPr/>
                        <wps:spPr>
                          <a:xfrm>
                            <a:off x="2609850" y="7524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29" name="Прямая соединительная линия 529"/>
                        <wps:cNvCnPr/>
                        <wps:spPr>
                          <a:xfrm>
                            <a:off x="2609850" y="9810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0" name="Прямая соединительная линия 530"/>
                        <wps:cNvCnPr/>
                        <wps:spPr>
                          <a:xfrm>
                            <a:off x="2609850" y="12096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1" name="Прямая соединительная линия 531"/>
                        <wps:cNvCnPr/>
                        <wps:spPr>
                          <a:xfrm>
                            <a:off x="2609850" y="14382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2" name="Прямая соединительная линия 532"/>
                        <wps:cNvCnPr/>
                        <wps:spPr>
                          <a:xfrm>
                            <a:off x="2609850" y="167640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3" name="Прямая соединительная линия 533"/>
                        <wps:cNvCnPr/>
                        <wps:spPr>
                          <a:xfrm>
                            <a:off x="2609850" y="19145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4" name="Прямая соединительная линия 534"/>
                        <wps:cNvCnPr/>
                        <wps:spPr>
                          <a:xfrm>
                            <a:off x="2609850" y="215265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35" name="Надпись 2"/>
                        <wps:cNvSpPr txBox="1">
                          <a:spLocks noChangeArrowheads="1"/>
                        </wps:cNvSpPr>
                        <wps:spPr bwMode="auto">
                          <a:xfrm>
                            <a:off x="2552700" y="76200"/>
                            <a:ext cx="542925" cy="238125"/>
                          </a:xfrm>
                          <a:prstGeom prst="rect">
                            <a:avLst/>
                          </a:prstGeom>
                          <a:noFill/>
                          <a:ln w="9525">
                            <a:noFill/>
                            <a:miter lim="800000"/>
                          </a:ln>
                        </wps:spPr>
                        <wps:txbx>
                          <w:txbxContent>
                            <w:p w14:paraId="2171442B">
                              <w:pPr>
                                <w:rPr>
                                  <w:b/>
                                </w:rPr>
                              </w:pPr>
                              <w:r>
                                <w:rPr>
                                  <w:b/>
                                </w:rPr>
                                <w:t>Имя:</w:t>
                              </w:r>
                            </w:p>
                          </w:txbxContent>
                        </wps:txbx>
                        <wps:bodyPr rot="0" vert="horz" wrap="square" lIns="91440" tIns="45720" rIns="91440" bIns="45720" anchor="t" anchorCtr="0">
                          <a:noAutofit/>
                        </wps:bodyPr>
                      </wps:wsp>
                      <wps:wsp>
                        <wps:cNvPr id="536" name="Надпись 2"/>
                        <wps:cNvSpPr txBox="1">
                          <a:spLocks noChangeArrowheads="1"/>
                        </wps:cNvSpPr>
                        <wps:spPr bwMode="auto">
                          <a:xfrm>
                            <a:off x="2552700" y="314325"/>
                            <a:ext cx="1257300" cy="238125"/>
                          </a:xfrm>
                          <a:prstGeom prst="rect">
                            <a:avLst/>
                          </a:prstGeom>
                          <a:noFill/>
                          <a:ln w="9525">
                            <a:noFill/>
                            <a:miter lim="800000"/>
                          </a:ln>
                        </wps:spPr>
                        <wps:txbx>
                          <w:txbxContent>
                            <w:p w14:paraId="699C181A">
                              <w:pPr>
                                <w:rPr>
                                  <w:b/>
                                </w:rPr>
                              </w:pPr>
                              <w:r>
                                <w:rPr>
                                  <w:b/>
                                </w:rPr>
                                <w:t>Класс:</w:t>
                              </w:r>
                            </w:p>
                          </w:txbxContent>
                        </wps:txbx>
                        <wps:bodyPr rot="0" vert="horz" wrap="square" lIns="91440" tIns="45720" rIns="91440" bIns="45720" anchor="t" anchorCtr="0">
                          <a:noAutofit/>
                        </wps:bodyPr>
                      </wps:wsp>
                      <wps:wsp>
                        <wps:cNvPr id="537" name="Надпись 2"/>
                        <wps:cNvSpPr txBox="1">
                          <a:spLocks noChangeArrowheads="1"/>
                        </wps:cNvSpPr>
                        <wps:spPr bwMode="auto">
                          <a:xfrm>
                            <a:off x="2552700" y="552450"/>
                            <a:ext cx="1133475" cy="238125"/>
                          </a:xfrm>
                          <a:prstGeom prst="rect">
                            <a:avLst/>
                          </a:prstGeom>
                          <a:noFill/>
                          <a:ln w="9525">
                            <a:noFill/>
                            <a:miter lim="800000"/>
                          </a:ln>
                        </wps:spPr>
                        <wps:txbx>
                          <w:txbxContent>
                            <w:p w14:paraId="7E3298A9">
                              <w:pPr>
                                <w:rPr>
                                  <w:b/>
                                </w:rPr>
                              </w:pPr>
                              <w:r>
                                <w:rPr>
                                  <w:b/>
                                </w:rPr>
                                <w:t>Внешность:</w:t>
                              </w:r>
                            </w:p>
                          </w:txbxContent>
                        </wps:txbx>
                        <wps:bodyPr rot="0" vert="horz" wrap="square" lIns="91440" tIns="45720" rIns="91440" bIns="45720" anchor="t" anchorCtr="0">
                          <a:noAutofit/>
                        </wps:bodyPr>
                      </wps:wsp>
                      <wps:wsp>
                        <wps:cNvPr id="538" name="Надпись 2"/>
                        <wps:cNvSpPr txBox="1">
                          <a:spLocks noChangeArrowheads="1"/>
                        </wps:cNvSpPr>
                        <wps:spPr bwMode="auto">
                          <a:xfrm>
                            <a:off x="2552700" y="981075"/>
                            <a:ext cx="1257300" cy="238125"/>
                          </a:xfrm>
                          <a:prstGeom prst="rect">
                            <a:avLst/>
                          </a:prstGeom>
                          <a:noFill/>
                          <a:ln w="9525">
                            <a:noFill/>
                            <a:miter lim="800000"/>
                          </a:ln>
                        </wps:spPr>
                        <wps:txbx>
                          <w:txbxContent>
                            <w:p w14:paraId="01A38F20">
                              <w:pPr>
                                <w:rPr>
                                  <w:b/>
                                </w:rPr>
                              </w:pPr>
                              <w:r>
                                <w:rPr>
                                  <w:b/>
                                </w:rPr>
                                <w:t>Характер:</w:t>
                              </w:r>
                            </w:p>
                          </w:txbxContent>
                        </wps:txbx>
                        <wps:bodyPr rot="0" vert="horz" wrap="square" lIns="91440" tIns="45720" rIns="91440" bIns="45720" anchor="t" anchorCtr="0">
                          <a:noAutofit/>
                        </wps:bodyPr>
                      </wps:wsp>
                      <wps:wsp>
                        <wps:cNvPr id="539" name="Надпись 2"/>
                        <wps:cNvSpPr txBox="1">
                          <a:spLocks noChangeArrowheads="1"/>
                        </wps:cNvSpPr>
                        <wps:spPr bwMode="auto">
                          <a:xfrm>
                            <a:off x="2552700" y="1438275"/>
                            <a:ext cx="1409700" cy="238125"/>
                          </a:xfrm>
                          <a:prstGeom prst="rect">
                            <a:avLst/>
                          </a:prstGeom>
                          <a:noFill/>
                          <a:ln w="9525">
                            <a:noFill/>
                            <a:miter lim="800000"/>
                          </a:ln>
                        </wps:spPr>
                        <wps:txbx>
                          <w:txbxContent>
                            <w:p w14:paraId="46B1052F">
                              <w:pPr>
                                <w:rPr>
                                  <w:b/>
                                </w:rPr>
                              </w:pPr>
                              <w:r>
                                <w:rPr>
                                  <w:b/>
                                </w:rPr>
                                <w:t>Интересный факт:</w:t>
                              </w:r>
                            </w:p>
                          </w:txbxContent>
                        </wps:txbx>
                        <wps:bodyPr rot="0" vert="horz" wrap="square" lIns="91440" tIns="45720" rIns="91440" bIns="45720" anchor="t" anchorCtr="0">
                          <a:noAutofit/>
                        </wps:bodyPr>
                      </wps:wsp>
                      <wps:wsp>
                        <wps:cNvPr id="540" name="Надпись 2"/>
                        <wps:cNvSpPr txBox="1">
                          <a:spLocks noChangeArrowheads="1"/>
                        </wps:cNvSpPr>
                        <wps:spPr bwMode="auto">
                          <a:xfrm>
                            <a:off x="2552700" y="1914525"/>
                            <a:ext cx="2495550" cy="238125"/>
                          </a:xfrm>
                          <a:prstGeom prst="rect">
                            <a:avLst/>
                          </a:prstGeom>
                          <a:noFill/>
                          <a:ln w="9525">
                            <a:noFill/>
                            <a:miter lim="800000"/>
                          </a:ln>
                        </wps:spPr>
                        <wps:txbx>
                          <w:txbxContent>
                            <w:p w14:paraId="526E1DFD">
                              <w:pPr>
                                <w:rPr>
                                  <w:b/>
                                </w:rPr>
                              </w:pPr>
                              <w:r>
                                <w:rPr>
                                  <w:b/>
                                </w:rPr>
                                <w:t>Ваше мнение о персонаже:</w:t>
                              </w:r>
                            </w:p>
                          </w:txbxContent>
                        </wps:txbx>
                        <wps:bodyPr rot="0" vert="horz" wrap="square" lIns="91440" tIns="45720" rIns="91440" bIns="45720" anchor="t" anchorCtr="0">
                          <a:noAutofit/>
                        </wps:bodyPr>
                      </wps:wsp>
                      <wps:wsp>
                        <wps:cNvPr id="541" name="Прямая соединительная линия 541"/>
                        <wps:cNvCnPr/>
                        <wps:spPr>
                          <a:xfrm>
                            <a:off x="2609850" y="23717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542" name="Прямая соединительная линия 542"/>
                        <wps:cNvCnPr/>
                        <wps:spPr>
                          <a:xfrm>
                            <a:off x="2609850" y="2628900"/>
                            <a:ext cx="39052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7.55pt;margin-top:100.65pt;height:207pt;width:513pt;z-index:251747328;mso-width-relative:page;mso-height-relative:page;" coordsize="6515100,2628900" o:gfxdata="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BOlNs22wAAAAsBAAAPAAAAAAAAAAEAIAAA&#10;ACIAAABkcnMvZG93bnJldi54bWxQSwECFAAUAAAACACHTuJAjinCNmAFAADKKgAADgAAAAAAAAAB&#10;ACAAAAAqAQAAZHJzL2Uyb0RvYy54bWxQSwUGAAAAAAYABgBZAQAA/AgAAAAA&#10;">
                <o:lock v:ext="edit" aspectratio="f"/>
                <v:rect id="_x0000_s1026" o:spid="_x0000_s1026" o:spt="1" style="position:absolute;left:0;top:0;height:2628900;width:2152650;v-text-anchor:middle;" fillcolor="#FFFFFF [3201]" filled="t" stroked="t" coordsize="21600,21600" o:gfxdata="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ezzpr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line id="Прямая соединительная линия 526" o:spid="_x0000_s1026" o:spt="20" style="position:absolute;left:2609850;top:285750;height:0;width:1524000;" filled="f" stroked="t" coordsize="21600,21600" o:gfxdata="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CaKI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7" o:spid="_x0000_s1026" o:spt="20" style="position:absolute;left:2609850;top:523875;height:0;width:3905250;" filled="f" stroked="t" coordsize="21600,21600" o:gfxdata="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2ovu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8" o:spid="_x0000_s1026" o:spt="20" style="position:absolute;left:2609850;top:752475;height:0;width:3905250;" filled="f" stroked="t" coordsize="21600,21600" o:gfxdata="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W7y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9" o:spid="_x0000_s1026" o:spt="20" style="position:absolute;left:2609850;top:981075;height:0;width:3905250;" filled="f" stroked="t" coordsize="21600,21600" o:gfxdata="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bkeU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0" o:spid="_x0000_s1026" o:spt="20" style="position:absolute;left:2609850;top:1209675;height:0;width:3905250;" filled="f" stroked="t" coordsize="21600,21600" o:gfxdata="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ohE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1" o:spid="_x0000_s1026" o:spt="20" style="position:absolute;left:2609850;top:1438275;height:0;width:3905250;" filled="f" stroked="t" coordsize="21600,21600" o:gfxdata="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aEi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2" o:spid="_x0000_s1026" o:spt="20" style="position:absolute;left:2609850;top:1676400;height:0;width:3905250;" filled="f" stroked="t" coordsize="21600,21600" o:gfxdata="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Qa/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3" o:spid="_x0000_s1026" o:spt="20" style="position:absolute;left:2609850;top:1914525;height:0;width:3905250;" filled="f" stroked="t" coordsize="21600,21600" o:gfxdata="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Yi/Z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4" o:spid="_x0000_s1026" o:spt="20" style="position:absolute;left:2609850;top:2152650;height:0;width:3905250;" filled="f" stroked="t" coordsize="21600,21600" o:gfxdata="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hJxK/&#10;AAAA3AAAAA8AAAAAAAAAAQAgAAAAIgAAAGRycy9kb3ducmV2LnhtbFBLAQIUABQAAAAIAIdO4kAz&#10;LwWeOwAAADkAAAAQAAAAAAAAAAEAIAAAAA4BAABkcnMvc2hhcGV4bWwueG1sUEsFBgAAAAAGAAYA&#10;WwEAALgDAAAAAA==&#10;">
                  <v:fill on="f" focussize="0,0"/>
                  <v:stroke weight="0.5pt" color="#000000 [3200]" miterlimit="8" joinstyle="miter"/>
                  <v:imagedata o:title=""/>
                  <o:lock v:ext="edit" aspectratio="f"/>
                </v:line>
                <v:shape id="Надпись 2" o:spid="_x0000_s1026" o:spt="202" type="#_x0000_t202" style="position:absolute;left:2552700;top:76200;height:238125;width:542925;" filled="f" stroked="f" coordsize="21600,21600" o:gfxdata="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mt1R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2171442B">
                        <w:pPr>
                          <w:rPr>
                            <w:b/>
                          </w:rPr>
                        </w:pPr>
                        <w:r>
                          <w:rPr>
                            <w:b/>
                          </w:rPr>
                          <w:t>Имя:</w:t>
                        </w:r>
                      </w:p>
                    </w:txbxContent>
                  </v:textbox>
                </v:shape>
                <v:shape id="Надпись 2" o:spid="_x0000_s1026" o:spt="202" type="#_x0000_t202" style="position:absolute;left:2552700;top:314325;height:238125;width:1257300;" filled="f" stroked="f" coordsize="21600,21600" o:gfxdata="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hDJ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699C181A">
                        <w:pPr>
                          <w:rPr>
                            <w:b/>
                          </w:rPr>
                        </w:pPr>
                        <w:r>
                          <w:rPr>
                            <w:b/>
                          </w:rPr>
                          <w:t>Класс:</w:t>
                        </w:r>
                      </w:p>
                    </w:txbxContent>
                  </v:textbox>
                </v:shape>
                <v:shape id="Надпись 2" o:spid="_x0000_s1026" o:spt="202" type="#_x0000_t202" style="position:absolute;left:2552700;top:552450;height:238125;width:1133475;" filled="f" stroked="f" coordsize="21600,21600" o:gfxdata="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Oa9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7E3298A9">
                        <w:pPr>
                          <w:rPr>
                            <w:b/>
                          </w:rPr>
                        </w:pPr>
                        <w:r>
                          <w:rPr>
                            <w:b/>
                          </w:rPr>
                          <w:t>Внешность:</w:t>
                        </w:r>
                      </w:p>
                    </w:txbxContent>
                  </v:textbox>
                </v:shape>
                <v:shape id="Надпись 2" o:spid="_x0000_s1026" o:spt="202" type="#_x0000_t202" style="position:absolute;left:2552700;top:981075;height:238125;width:1257300;" filled="f" stroked="f" coordsize="21600,21600" o:gfxdata="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Gbcs+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01A38F20">
                        <w:pPr>
                          <w:rPr>
                            <w:b/>
                          </w:rPr>
                        </w:pPr>
                        <w:r>
                          <w:rPr>
                            <w:b/>
                          </w:rPr>
                          <w:t>Характер:</w:t>
                        </w:r>
                      </w:p>
                    </w:txbxContent>
                  </v:textbox>
                </v:shape>
                <v:shape id="Надпись 2" o:spid="_x0000_s1026" o:spt="202" type="#_x0000_t202" style="position:absolute;left:2552700;top:1438275;height:238125;width:1409700;" filled="f" stroked="f" coordsize="21600,21600" o:gfxdata="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fXV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46B1052F">
                        <w:pPr>
                          <w:rPr>
                            <w:b/>
                          </w:rPr>
                        </w:pPr>
                        <w:r>
                          <w:rPr>
                            <w:b/>
                          </w:rPr>
                          <w:t>Интересный факт:</w:t>
                        </w:r>
                      </w:p>
                    </w:txbxContent>
                  </v:textbox>
                </v:shape>
                <v:shape id="Надпись 2" o:spid="_x0000_s1026" o:spt="202" type="#_x0000_t202" style="position:absolute;left:2552700;top:1914525;height:238125;width:2495550;" filled="f" stroked="f" coordsize="21600,21600" o:gfxdata="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6w20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14:paraId="526E1DFD">
                        <w:pPr>
                          <w:rPr>
                            <w:b/>
                          </w:rPr>
                        </w:pPr>
                        <w:r>
                          <w:rPr>
                            <w:b/>
                          </w:rPr>
                          <w:t>Ваше мнение о персонаже:</w:t>
                        </w:r>
                      </w:p>
                    </w:txbxContent>
                  </v:textbox>
                </v:shape>
                <v:line id="Прямая соединительная линия 541" o:spid="_x0000_s1026" o:spt="20" style="position:absolute;left:2609850;top:2371725;height:0;width:3905250;" filled="f" stroked="t" coordsize="21600,21600" o:gfxdata="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D39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42" o:spid="_x0000_s1026" o:spt="20" style="position:absolute;left:2609850;top:2628900;height:0;width:3905250;" filled="f" stroked="t" coordsize="21600,21600" o:gfxdata="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Jpg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46304" behindDoc="0" locked="0" layoutInCell="1" allowOverlap="1">
                <wp:simplePos x="0" y="0"/>
                <wp:positionH relativeFrom="column">
                  <wp:posOffset>-706755</wp:posOffset>
                </wp:positionH>
                <wp:positionV relativeFrom="paragraph">
                  <wp:posOffset>-356870</wp:posOffset>
                </wp:positionV>
                <wp:extent cx="6750685" cy="1676400"/>
                <wp:effectExtent l="0" t="0" r="635" b="0"/>
                <wp:wrapNone/>
                <wp:docPr id="167" name="Текстовое поле 167"/>
                <wp:cNvGraphicFramePr/>
                <a:graphic xmlns:a="http://schemas.openxmlformats.org/drawingml/2006/main">
                  <a:graphicData uri="http://schemas.microsoft.com/office/word/2010/wordprocessingShape">
                    <wps:wsp>
                      <wps:cNvSpPr txBox="1"/>
                      <wps:spPr>
                        <a:xfrm>
                          <a:off x="0" y="0"/>
                          <a:ext cx="6750685" cy="1676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39340AE">
                            <w:pPr>
                              <w:jc w:val="both"/>
                              <w:rPr>
                                <w:rFonts w:hint="default" w:ascii="Times New Roman" w:hAnsi="Times New Roman" w:cs="Times New Roman"/>
                                <w:b/>
                                <w:sz w:val="28"/>
                                <w:szCs w:val="28"/>
                              </w:rPr>
                            </w:pPr>
                            <w:r>
                              <w:rPr>
                                <w:rFonts w:hint="default" w:ascii="Times New Roman" w:hAnsi="Times New Roman" w:cs="Times New Roman"/>
                                <w:b/>
                                <w:sz w:val="28"/>
                                <w:szCs w:val="28"/>
                              </w:rPr>
                              <w:t>3. Досье (работа с текстом).</w:t>
                            </w:r>
                          </w:p>
                          <w:p w14:paraId="3C5DDE9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Представьте, что вы – сержант  Петренко, и вам необходимо составить досье на героев повести: Катю, Антона, Нину Федоровну и Сергея Васильевича. Для этого заполните пропуски в представленных ниже шаблонах. </w:t>
                            </w:r>
                          </w:p>
                          <w:p w14:paraId="4C2AAD7A">
                            <w:pPr>
                              <w:jc w:val="both"/>
                              <w:rPr>
                                <w:rFonts w:hint="default" w:ascii="Times New Roman" w:hAnsi="Times New Roman" w:cs="Times New Roman"/>
                                <w:sz w:val="28"/>
                                <w:szCs w:val="28"/>
                              </w:rPr>
                            </w:pPr>
                          </w:p>
                          <w:p w14:paraId="7989824A">
                            <w:pPr>
                              <w:jc w:val="both"/>
                              <w:rPr>
                                <w:rFonts w:hint="default" w:ascii="Times New Roman" w:hAnsi="Times New Roman" w:cs="Times New Roman"/>
                                <w:sz w:val="28"/>
                                <w:szCs w:val="28"/>
                              </w:rPr>
                            </w:pPr>
                            <w:r>
                              <w:rPr>
                                <w:rFonts w:hint="default" w:ascii="Times New Roman" w:hAnsi="Times New Roman" w:cs="Times New Roman"/>
                                <w:b/>
                                <w:i/>
                                <w:sz w:val="28"/>
                                <w:szCs w:val="28"/>
                              </w:rPr>
                              <w:t>Обратите внимание:</w:t>
                            </w:r>
                            <w:r>
                              <w:rPr>
                                <w:rFonts w:hint="default" w:ascii="Times New Roman" w:hAnsi="Times New Roman" w:cs="Times New Roman"/>
                                <w:sz w:val="28"/>
                                <w:szCs w:val="28"/>
                              </w:rPr>
                              <w:t xml:space="preserve"> при работе над данным заданием рекомендуется обращаться к тексту.</w:t>
                            </w:r>
                          </w:p>
                          <w:p w14:paraId="0E2EE28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5pt;margin-top:-28.1pt;height:132pt;width:531.55pt;z-index:251746304;mso-width-relative:page;mso-height-relative:page;" fillcolor="#FFFFFF [3201]" filled="t" stroked="f" coordsize="21600,21600" o:gfxdata="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1Xh3v9gAAAAMAQAADwAAAAAAAAABACAAAAAiAAAAZHJzL2Rvd25yZXYueG1sUEsBAhQA&#10;FAAAAAgAh07iQHdbpUdkAgAApgQAAA4AAAAAAAAAAQAgAAAAJwEAAGRycy9lMm9Eb2MueG1sUEsF&#10;BgAAAAAGAAYAWQEAAP0FAAAAAA==&#10;">
                <v:fill on="t" focussize="0,0"/>
                <v:stroke on="f" weight="0.5pt"/>
                <v:imagedata o:title=""/>
                <o:lock v:ext="edit" aspectratio="f"/>
                <v:textbox>
                  <w:txbxContent>
                    <w:p w14:paraId="239340AE">
                      <w:pPr>
                        <w:jc w:val="both"/>
                        <w:rPr>
                          <w:rFonts w:hint="default" w:ascii="Times New Roman" w:hAnsi="Times New Roman" w:cs="Times New Roman"/>
                          <w:b/>
                          <w:sz w:val="28"/>
                          <w:szCs w:val="28"/>
                        </w:rPr>
                      </w:pPr>
                      <w:r>
                        <w:rPr>
                          <w:rFonts w:hint="default" w:ascii="Times New Roman" w:hAnsi="Times New Roman" w:cs="Times New Roman"/>
                          <w:b/>
                          <w:sz w:val="28"/>
                          <w:szCs w:val="28"/>
                        </w:rPr>
                        <w:t>3. Досье (работа с текстом).</w:t>
                      </w:r>
                    </w:p>
                    <w:p w14:paraId="3C5DDE9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Представьте, что вы – сержант  Петренко, и вам необходимо составить досье на героев повести: Катю, Антона, Нину Федоровну и Сергея Васильевича. Для этого заполните пропуски в представленных ниже шаблонах. </w:t>
                      </w:r>
                    </w:p>
                    <w:p w14:paraId="4C2AAD7A">
                      <w:pPr>
                        <w:jc w:val="both"/>
                        <w:rPr>
                          <w:rFonts w:hint="default" w:ascii="Times New Roman" w:hAnsi="Times New Roman" w:cs="Times New Roman"/>
                          <w:sz w:val="28"/>
                          <w:szCs w:val="28"/>
                        </w:rPr>
                      </w:pPr>
                    </w:p>
                    <w:p w14:paraId="7989824A">
                      <w:pPr>
                        <w:jc w:val="both"/>
                        <w:rPr>
                          <w:rFonts w:hint="default" w:ascii="Times New Roman" w:hAnsi="Times New Roman" w:cs="Times New Roman"/>
                          <w:sz w:val="28"/>
                          <w:szCs w:val="28"/>
                        </w:rPr>
                      </w:pPr>
                      <w:r>
                        <w:rPr>
                          <w:rFonts w:hint="default" w:ascii="Times New Roman" w:hAnsi="Times New Roman" w:cs="Times New Roman"/>
                          <w:b/>
                          <w:i/>
                          <w:sz w:val="28"/>
                          <w:szCs w:val="28"/>
                        </w:rPr>
                        <w:t>Обратите внимание:</w:t>
                      </w:r>
                      <w:r>
                        <w:rPr>
                          <w:rFonts w:hint="default" w:ascii="Times New Roman" w:hAnsi="Times New Roman" w:cs="Times New Roman"/>
                          <w:sz w:val="28"/>
                          <w:szCs w:val="28"/>
                        </w:rPr>
                        <w:t xml:space="preserve"> при работе над данным заданием рекомендуется обращаться к тексту.</w:t>
                      </w:r>
                    </w:p>
                    <w:p w14:paraId="0E2EE280"/>
                  </w:txbxContent>
                </v:textbox>
              </v:shape>
            </w:pict>
          </mc:Fallback>
        </mc:AlternateContent>
      </w:r>
      <w:r>
        <w:rPr>
          <w:rFonts w:hint="default"/>
        </w:rPr>
        <mc:AlternateContent>
          <mc:Choice Requires="wpg">
            <w:drawing>
              <wp:anchor distT="0" distB="0" distL="114300" distR="114300" simplePos="0" relativeHeight="25174016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58" name="Группа 15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4016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VeXJtoAAAAMAQAADwAAAAAAAAABACAAAAAiAAAAZHJz&#10;L2Rvd25yZXYueG1sUEsBAhQAFAAAAAgAh07iQF5FH6atAgAAC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Y2UZxL4AAADc&#10;AAAADwAAAGRycy9kb3ducmV2LnhtbEVPyW7CMBC9I/UfrKnEDRyoaCHF5EBViUWiZfmAaTxNosbj&#10;1DYE+HqMVKm3eXrrTLOzqcWJnK8sKxj0ExDEudUVFwoO+/feGIQPyBpry6TgQh6y2UNniqm2LW/p&#10;tAuFiCHsU1RQhtCkUvq8JIO+bxviyH1bZzBE6AqpHbYx3NRymCTP0mDFsaHEhuYl5T+7o1GwX71s&#10;LuvJ9Wv9u3z7kIfR0yc7Vqr7OEheQQQ6h3/xn3uh4/zRBO7PxAvk7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UZxL4A&#10;AADc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5hfUNb0AAADc&#10;AAAADwAAAGRycy9kb3ducmV2LnhtbEWPzWrDQAyE74G8w6JAb8naPZjWzdqH0kB6tFsKvQmv6p96&#10;tca7cZI+fXUI5CYxo5lP+/LiRrXQHHrPBtJdAoq48bbn1sDnx2H7BCpEZIujZzJwpQBlsV7tMbf+&#10;zBUtdWyVhHDI0UAX45RrHZqOHIadn4hF+/Gzwyjr3Go741nC3agfkyTTDnuWhg4neu2o+a1PzkD1&#10;3g8Uj9/PmH1debT49zY0gzEPmzR5ARXpEu/m2/XRCn4m+PKMTK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F9Q1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39136"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157" name="Прямоугольник 15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39136;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HDvS42gAAAA4B&#10;AAAPAAAAAAAAAAEAIAAAACIAAABkcnMvZG93bnJldi54bWxQSwECFAAUAAAACACHTuJALY6zDosC&#10;AAAOBQAADgAAAAAAAAABACAAAAApAQAAZHJzL2Uyb0RvYy54bWxQSwUGAAAAAAYABgBZAQAAJgYA&#10;A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3811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56" name="Прямоугольник 15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3811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5KbXG3AAAAA8BAAAPAAAAAAAAAAEAIAAAACIAAABkcnMvZG93bnJldi54bWxQSwEC&#10;FAAUAAAACACHTuJASuWebZsCAAAGBQAADgAAAAAAAAABACAAAAArAQAAZHJzL2Uyb0RvYy54bWxQ&#10;SwUGAAAAAAYABgBZAQAAOAYAAAAA&#10;">
                <v:fill on="t" opacity="41287f" focussize="0,0"/>
                <v:stroke on="f" weight="1pt" miterlimit="8" joinstyle="miter"/>
                <v:imagedata o:title=""/>
                <o:lock v:ext="edit" aspectratio="f"/>
              </v:rect>
            </w:pict>
          </mc:Fallback>
        </mc:AlternateContent>
      </w:r>
    </w:p>
    <w:p w14:paraId="6F8EC2CF">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752448" behindDoc="0" locked="0" layoutInCell="1" allowOverlap="1">
                <wp:simplePos x="0" y="0"/>
                <wp:positionH relativeFrom="column">
                  <wp:posOffset>-592455</wp:posOffset>
                </wp:positionH>
                <wp:positionV relativeFrom="paragraph">
                  <wp:posOffset>5675630</wp:posOffset>
                </wp:positionV>
                <wp:extent cx="6515100" cy="2628900"/>
                <wp:effectExtent l="6350" t="6350" r="1270" b="16510"/>
                <wp:wrapNone/>
                <wp:docPr id="252" name="Группа 252"/>
                <wp:cNvGraphicFramePr/>
                <a:graphic xmlns:a="http://schemas.openxmlformats.org/drawingml/2006/main">
                  <a:graphicData uri="http://schemas.microsoft.com/office/word/2010/wordprocessingGroup">
                    <wpg:wgp>
                      <wpg:cNvGrpSpPr/>
                      <wpg:grpSpPr>
                        <a:xfrm>
                          <a:off x="0" y="0"/>
                          <a:ext cx="6515100" cy="2628900"/>
                          <a:chOff x="0" y="0"/>
                          <a:chExt cx="6515100" cy="2628900"/>
                        </a:xfrm>
                      </wpg:grpSpPr>
                      <wps:wsp>
                        <wps:cNvPr id="188" name="Прямоугольник 525"/>
                        <wps:cNvSpPr/>
                        <wps:spPr>
                          <a:xfrm>
                            <a:off x="0" y="0"/>
                            <a:ext cx="21526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9" name="Прямая соединительная линия 526"/>
                        <wps:cNvCnPr/>
                        <wps:spPr>
                          <a:xfrm>
                            <a:off x="2609850" y="285750"/>
                            <a:ext cx="15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190" name="Прямая соединительная линия 527"/>
                        <wps:cNvCnPr/>
                        <wps:spPr>
                          <a:xfrm>
                            <a:off x="2609850" y="5238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1" name="Прямая соединительная линия 528"/>
                        <wps:cNvCnPr/>
                        <wps:spPr>
                          <a:xfrm>
                            <a:off x="2609850" y="7524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2" name="Прямая соединительная линия 529"/>
                        <wps:cNvCnPr/>
                        <wps:spPr>
                          <a:xfrm>
                            <a:off x="2609850" y="9810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3" name="Прямая соединительная линия 530"/>
                        <wps:cNvCnPr/>
                        <wps:spPr>
                          <a:xfrm>
                            <a:off x="2609850" y="12096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4" name="Прямая соединительная линия 531"/>
                        <wps:cNvCnPr/>
                        <wps:spPr>
                          <a:xfrm>
                            <a:off x="2609850" y="14382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5" name="Прямая соединительная линия 532"/>
                        <wps:cNvCnPr/>
                        <wps:spPr>
                          <a:xfrm>
                            <a:off x="2609850" y="167640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6" name="Прямая соединительная линия 533"/>
                        <wps:cNvCnPr/>
                        <wps:spPr>
                          <a:xfrm>
                            <a:off x="2609850" y="19145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7" name="Прямая соединительная линия 534"/>
                        <wps:cNvCnPr/>
                        <wps:spPr>
                          <a:xfrm>
                            <a:off x="2609850" y="215265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8" name="Надпись 2"/>
                        <wps:cNvSpPr txBox="1">
                          <a:spLocks noChangeArrowheads="1"/>
                        </wps:cNvSpPr>
                        <wps:spPr bwMode="auto">
                          <a:xfrm>
                            <a:off x="2552700" y="76200"/>
                            <a:ext cx="542925" cy="238125"/>
                          </a:xfrm>
                          <a:prstGeom prst="rect">
                            <a:avLst/>
                          </a:prstGeom>
                          <a:noFill/>
                          <a:ln w="9525">
                            <a:noFill/>
                            <a:miter lim="800000"/>
                          </a:ln>
                        </wps:spPr>
                        <wps:txbx>
                          <w:txbxContent>
                            <w:p w14:paraId="185AF427">
                              <w:pPr>
                                <w:rPr>
                                  <w:b/>
                                </w:rPr>
                              </w:pPr>
                              <w:r>
                                <w:rPr>
                                  <w:b/>
                                </w:rPr>
                                <w:t>Имя:</w:t>
                              </w:r>
                            </w:p>
                          </w:txbxContent>
                        </wps:txbx>
                        <wps:bodyPr rot="0" vert="horz" wrap="square" lIns="91440" tIns="45720" rIns="91440" bIns="45720" anchor="t" anchorCtr="0">
                          <a:noAutofit/>
                        </wps:bodyPr>
                      </wps:wsp>
                      <wps:wsp>
                        <wps:cNvPr id="199" name="Надпись 2"/>
                        <wps:cNvSpPr txBox="1">
                          <a:spLocks noChangeArrowheads="1"/>
                        </wps:cNvSpPr>
                        <wps:spPr bwMode="auto">
                          <a:xfrm>
                            <a:off x="2552700" y="314325"/>
                            <a:ext cx="1257300" cy="238125"/>
                          </a:xfrm>
                          <a:prstGeom prst="rect">
                            <a:avLst/>
                          </a:prstGeom>
                          <a:noFill/>
                          <a:ln w="9525">
                            <a:noFill/>
                            <a:miter lim="800000"/>
                          </a:ln>
                        </wps:spPr>
                        <wps:txbx>
                          <w:txbxContent>
                            <w:p w14:paraId="09FA1191">
                              <w:pPr>
                                <w:rPr>
                                  <w:b/>
                                </w:rPr>
                              </w:pPr>
                              <w:r>
                                <w:rPr>
                                  <w:b/>
                                </w:rPr>
                                <w:t>Класс:</w:t>
                              </w:r>
                            </w:p>
                          </w:txbxContent>
                        </wps:txbx>
                        <wps:bodyPr rot="0" vert="horz" wrap="square" lIns="91440" tIns="45720" rIns="91440" bIns="45720" anchor="t" anchorCtr="0">
                          <a:noAutofit/>
                        </wps:bodyPr>
                      </wps:wsp>
                      <wps:wsp>
                        <wps:cNvPr id="200" name="Надпись 2"/>
                        <wps:cNvSpPr txBox="1">
                          <a:spLocks noChangeArrowheads="1"/>
                        </wps:cNvSpPr>
                        <wps:spPr bwMode="auto">
                          <a:xfrm>
                            <a:off x="2552700" y="552450"/>
                            <a:ext cx="1133475" cy="238125"/>
                          </a:xfrm>
                          <a:prstGeom prst="rect">
                            <a:avLst/>
                          </a:prstGeom>
                          <a:noFill/>
                          <a:ln w="9525">
                            <a:noFill/>
                            <a:miter lim="800000"/>
                          </a:ln>
                        </wps:spPr>
                        <wps:txbx>
                          <w:txbxContent>
                            <w:p w14:paraId="2F655BAA">
                              <w:pPr>
                                <w:rPr>
                                  <w:b/>
                                </w:rPr>
                              </w:pPr>
                              <w:r>
                                <w:rPr>
                                  <w:b/>
                                </w:rPr>
                                <w:t>Внешность:</w:t>
                              </w:r>
                            </w:p>
                          </w:txbxContent>
                        </wps:txbx>
                        <wps:bodyPr rot="0" vert="horz" wrap="square" lIns="91440" tIns="45720" rIns="91440" bIns="45720" anchor="t" anchorCtr="0">
                          <a:noAutofit/>
                        </wps:bodyPr>
                      </wps:wsp>
                      <wps:wsp>
                        <wps:cNvPr id="201" name="Надпись 2"/>
                        <wps:cNvSpPr txBox="1">
                          <a:spLocks noChangeArrowheads="1"/>
                        </wps:cNvSpPr>
                        <wps:spPr bwMode="auto">
                          <a:xfrm>
                            <a:off x="2552700" y="981075"/>
                            <a:ext cx="1257300" cy="238125"/>
                          </a:xfrm>
                          <a:prstGeom prst="rect">
                            <a:avLst/>
                          </a:prstGeom>
                          <a:noFill/>
                          <a:ln w="9525">
                            <a:noFill/>
                            <a:miter lim="800000"/>
                          </a:ln>
                        </wps:spPr>
                        <wps:txbx>
                          <w:txbxContent>
                            <w:p w14:paraId="12136BBF">
                              <w:pPr>
                                <w:rPr>
                                  <w:b/>
                                </w:rPr>
                              </w:pPr>
                              <w:r>
                                <w:rPr>
                                  <w:b/>
                                </w:rPr>
                                <w:t>Характер:</w:t>
                              </w:r>
                            </w:p>
                          </w:txbxContent>
                        </wps:txbx>
                        <wps:bodyPr rot="0" vert="horz" wrap="square" lIns="91440" tIns="45720" rIns="91440" bIns="45720" anchor="t" anchorCtr="0">
                          <a:noAutofit/>
                        </wps:bodyPr>
                      </wps:wsp>
                      <wps:wsp>
                        <wps:cNvPr id="202" name="Надпись 2"/>
                        <wps:cNvSpPr txBox="1">
                          <a:spLocks noChangeArrowheads="1"/>
                        </wps:cNvSpPr>
                        <wps:spPr bwMode="auto">
                          <a:xfrm>
                            <a:off x="2552700" y="1438275"/>
                            <a:ext cx="1409700" cy="238125"/>
                          </a:xfrm>
                          <a:prstGeom prst="rect">
                            <a:avLst/>
                          </a:prstGeom>
                          <a:noFill/>
                          <a:ln w="9525">
                            <a:noFill/>
                            <a:miter lim="800000"/>
                          </a:ln>
                        </wps:spPr>
                        <wps:txbx>
                          <w:txbxContent>
                            <w:p w14:paraId="511DA14E">
                              <w:pPr>
                                <w:rPr>
                                  <w:b/>
                                </w:rPr>
                              </w:pPr>
                              <w:r>
                                <w:rPr>
                                  <w:b/>
                                </w:rPr>
                                <w:t>Интересный факт:</w:t>
                              </w:r>
                            </w:p>
                          </w:txbxContent>
                        </wps:txbx>
                        <wps:bodyPr rot="0" vert="horz" wrap="square" lIns="91440" tIns="45720" rIns="91440" bIns="45720" anchor="t" anchorCtr="0">
                          <a:noAutofit/>
                        </wps:bodyPr>
                      </wps:wsp>
                      <wps:wsp>
                        <wps:cNvPr id="203" name="Надпись 2"/>
                        <wps:cNvSpPr txBox="1">
                          <a:spLocks noChangeArrowheads="1"/>
                        </wps:cNvSpPr>
                        <wps:spPr bwMode="auto">
                          <a:xfrm>
                            <a:off x="2552700" y="1914525"/>
                            <a:ext cx="2495550" cy="238125"/>
                          </a:xfrm>
                          <a:prstGeom prst="rect">
                            <a:avLst/>
                          </a:prstGeom>
                          <a:noFill/>
                          <a:ln w="9525">
                            <a:noFill/>
                            <a:miter lim="800000"/>
                          </a:ln>
                        </wps:spPr>
                        <wps:txbx>
                          <w:txbxContent>
                            <w:p w14:paraId="2A99AACA">
                              <w:pPr>
                                <w:rPr>
                                  <w:b/>
                                </w:rPr>
                              </w:pPr>
                              <w:r>
                                <w:rPr>
                                  <w:b/>
                                </w:rPr>
                                <w:t>Ваше мнение о персонаже:</w:t>
                              </w:r>
                            </w:p>
                          </w:txbxContent>
                        </wps:txbx>
                        <wps:bodyPr rot="0" vert="horz" wrap="square" lIns="91440" tIns="45720" rIns="91440" bIns="45720" anchor="t" anchorCtr="0">
                          <a:noAutofit/>
                        </wps:bodyPr>
                      </wps:wsp>
                      <wps:wsp>
                        <wps:cNvPr id="204" name="Прямая соединительная линия 541"/>
                        <wps:cNvCnPr/>
                        <wps:spPr>
                          <a:xfrm>
                            <a:off x="2609850" y="23717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05" name="Прямая соединительная линия 542"/>
                        <wps:cNvCnPr/>
                        <wps:spPr>
                          <a:xfrm>
                            <a:off x="2609850" y="2628900"/>
                            <a:ext cx="39052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6.65pt;margin-top:446.9pt;height:207pt;width:513pt;z-index:251752448;mso-width-relative:page;mso-height-relative:page;" coordsize="6515100,2628900" o:gfxdata="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BrjyuX3AAAAAwBAAAPAAAAAAAAAAEAIAAA&#10;ACIAAABkcnMvZG93bnJldi54bWxQSwECFAAUAAAACACHTuJABT3yuV8FAADKKgAADgAAAAAAAAAB&#10;ACAAAAArAQAAZHJzL2Uyb0RvYy54bWxQSwUGAAAAAAYABgBZAQAA/AgAAAAA&#10;">
                <o:lock v:ext="edit" aspectratio="f"/>
                <v:rect id="Прямоугольник 525" o:spid="_x0000_s1026" o:spt="1" style="position:absolute;left:0;top:0;height:2628900;width:2152650;v-text-anchor:middle;" fillcolor="#FFFFFF [3201]" filled="t" stroked="t" coordsize="21600,21600" o:gfxdata="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BK8b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line id="Прямая соединительная линия 526" o:spid="_x0000_s1026" o:spt="20" style="position:absolute;left:2609850;top:285750;height:0;width:1524000;" filled="f" stroked="t" coordsize="21600,21600" o:gfxdata="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Dtc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7" o:spid="_x0000_s1026" o:spt="20" style="position:absolute;left:2609850;top:523875;height:0;width:3905250;" filled="f" stroked="t" coordsize="21600,21600" o:gfxdata="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PSM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8" o:spid="_x0000_s1026" o:spt="20" style="position:absolute;left:2609850;top:752475;height:0;width:3905250;" filled="f" stroked="t" coordsize="21600,21600" o:gfxdata="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93q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9" o:spid="_x0000_s1026" o:spt="20" style="position:absolute;left:2609850;top:981075;height:0;width:3905250;" filled="f" stroked="t" coordsize="21600,21600" o:gfxdata="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y3p3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0" o:spid="_x0000_s1026" o:spt="20" style="position:absolute;left:2609850;top:1209675;height:0;width:3905250;" filled="f" stroked="t" coordsize="21600,21600" o:gfxdata="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GFMR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1" o:spid="_x0000_s1026" o:spt="20" style="position:absolute;left:2609850;top:1438275;height:0;width:3905250;" filled="f" stroked="t" coordsize="21600,21600" o:gfxdata="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4jUM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2" o:spid="_x0000_s1026" o:spt="20" style="position:absolute;left:2609850;top:1676400;height:0;width:3905250;" filled="f" stroked="t" coordsize="21600,21600" o:gfxdata="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Rxq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3" o:spid="_x0000_s1026" o:spt="20" style="position:absolute;left:2609850;top:1914525;height:0;width:3905250;" filled="f" stroked="t" coordsize="21600,21600" o:gfxdata="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W792/&#10;AAAA3AAAAA8AAAAAAAAAAQAgAAAAIgAAAGRycy9kb3ducmV2LnhtbFBLAQIUABQAAAAIAIdO4kAz&#10;LwWeOwAAADkAAAAQAAAAAAAAAAEAIAAAAA4BAABkcnMvc2hhcGV4bWwueG1sUEsFBgAAAAAGAAYA&#10;WwEAALgDAAAAAA==&#10;">
                  <v:fill on="f" focussize="0,0"/>
                  <v:stroke weight="0.5pt" color="#000000 [3200]" miterlimit="8" joinstyle="miter"/>
                  <v:imagedata o:title=""/>
                  <o:lock v:ext="edit" aspectratio="f"/>
                </v:line>
                <v:line id="Прямая соединительная линия 534" o:spid="_x0000_s1026" o:spt="20" style="position:absolute;left:2609850;top:2152650;height:0;width:3905250;" filled="f" stroked="t" coordsize="21600,21600" o:gfxdata="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pKR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shape id="Надпись 2" o:spid="_x0000_s1026" o:spt="202" type="#_x0000_t202" style="position:absolute;left:2552700;top:76200;height:238125;width:542925;" filled="f" stroked="f" coordsize="21600,21600" o:gfxdata="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KB7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185AF427">
                        <w:pPr>
                          <w:rPr>
                            <w:b/>
                          </w:rPr>
                        </w:pPr>
                        <w:r>
                          <w:rPr>
                            <w:b/>
                          </w:rPr>
                          <w:t>Имя:</w:t>
                        </w:r>
                      </w:p>
                    </w:txbxContent>
                  </v:textbox>
                </v:shape>
                <v:shape id="Надпись 2" o:spid="_x0000_s1026" o:spt="202" type="#_x0000_t202" style="position:absolute;left:2552700;top:314325;height:238125;width:1257300;" filled="f" stroked="f" coordsize="21600,21600" o:gfxdata="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z4kd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w:txbxContent>
                      <w:p w14:paraId="09FA1191">
                        <w:pPr>
                          <w:rPr>
                            <w:b/>
                          </w:rPr>
                        </w:pPr>
                        <w:r>
                          <w:rPr>
                            <w:b/>
                          </w:rPr>
                          <w:t>Класс:</w:t>
                        </w:r>
                      </w:p>
                    </w:txbxContent>
                  </v:textbox>
                </v:shape>
                <v:shape id="Надпись 2" o:spid="_x0000_s1026" o:spt="202" type="#_x0000_t202" style="position:absolute;left:2552700;top:552450;height:238125;width:1133475;" filled="f" stroked="f" coordsize="21600,21600" o:gfxdata="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St5Eb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w:txbxContent>
                      <w:p w14:paraId="2F655BAA">
                        <w:pPr>
                          <w:rPr>
                            <w:b/>
                          </w:rPr>
                        </w:pPr>
                        <w:r>
                          <w:rPr>
                            <w:b/>
                          </w:rPr>
                          <w:t>Внешность:</w:t>
                        </w:r>
                      </w:p>
                    </w:txbxContent>
                  </v:textbox>
                </v:shape>
                <v:shape id="Надпись 2" o:spid="_x0000_s1026" o:spt="202" type="#_x0000_t202" style="position:absolute;left:2552700;top:981075;height:238125;width:1257300;" filled="f" stroked="f" coordsize="21600,21600" o:gfxdata="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fci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12136BBF">
                        <w:pPr>
                          <w:rPr>
                            <w:b/>
                          </w:rPr>
                        </w:pPr>
                        <w:r>
                          <w:rPr>
                            <w:b/>
                          </w:rPr>
                          <w:t>Характер:</w:t>
                        </w:r>
                      </w:p>
                    </w:txbxContent>
                  </v:textbox>
                </v:shape>
                <v:shape id="Надпись 2" o:spid="_x0000_s1026" o:spt="202" type="#_x0000_t202" style="position:absolute;left:2552700;top:1438275;height:238125;width:1409700;" filled="f" stroked="f" coordsize="21600,21600" o:gfxdata="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tUL9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511DA14E">
                        <w:pPr>
                          <w:rPr>
                            <w:b/>
                          </w:rPr>
                        </w:pPr>
                        <w:r>
                          <w:rPr>
                            <w:b/>
                          </w:rPr>
                          <w:t>Интересный факт:</w:t>
                        </w:r>
                      </w:p>
                    </w:txbxContent>
                  </v:textbox>
                </v:shape>
                <v:shape id="Надпись 2" o:spid="_x0000_s1026" o:spt="202" type="#_x0000_t202" style="position:absolute;left:2552700;top:1914525;height:238125;width:2495550;" filled="f" stroked="f" coordsize="21600,21600" o:gfxdata="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nnZ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2A99AACA">
                        <w:pPr>
                          <w:rPr>
                            <w:b/>
                          </w:rPr>
                        </w:pPr>
                        <w:r>
                          <w:rPr>
                            <w:b/>
                          </w:rPr>
                          <w:t>Ваше мнение о персонаже:</w:t>
                        </w:r>
                      </w:p>
                    </w:txbxContent>
                  </v:textbox>
                </v:shape>
                <v:line id="Прямая соединительная линия 541" o:spid="_x0000_s1026" o:spt="20" style="position:absolute;left:2609850;top:2371725;height:0;width:3905250;" filled="f" stroked="t" coordsize="21600,21600" o:gfxdata="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cgy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42" o:spid="_x0000_s1026" o:spt="20" style="position:absolute;left:2609850;top:2628900;height:0;width:3905250;" filled="f" stroked="t" coordsize="21600,21600" o:gfxdata="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uFU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w:pict>
          </mc:Fallback>
        </mc:AlternateContent>
      </w:r>
      <w:r>
        <w:rPr>
          <w:rFonts w:hint="default"/>
          <w:lang w:eastAsia="ru-RU"/>
        </w:rPr>
        <mc:AlternateContent>
          <mc:Choice Requires="wpg">
            <w:drawing>
              <wp:anchor distT="0" distB="0" distL="114300" distR="114300" simplePos="0" relativeHeight="251752448" behindDoc="0" locked="0" layoutInCell="1" allowOverlap="1">
                <wp:simplePos x="0" y="0"/>
                <wp:positionH relativeFrom="column">
                  <wp:posOffset>-588645</wp:posOffset>
                </wp:positionH>
                <wp:positionV relativeFrom="paragraph">
                  <wp:posOffset>2781935</wp:posOffset>
                </wp:positionV>
                <wp:extent cx="6515100" cy="2628900"/>
                <wp:effectExtent l="6350" t="6350" r="1270" b="16510"/>
                <wp:wrapNone/>
                <wp:docPr id="214" name="Группа 214"/>
                <wp:cNvGraphicFramePr/>
                <a:graphic xmlns:a="http://schemas.openxmlformats.org/drawingml/2006/main">
                  <a:graphicData uri="http://schemas.microsoft.com/office/word/2010/wordprocessingGroup">
                    <wpg:wgp>
                      <wpg:cNvGrpSpPr/>
                      <wpg:grpSpPr>
                        <a:xfrm>
                          <a:off x="0" y="0"/>
                          <a:ext cx="6515100" cy="2628900"/>
                          <a:chOff x="0" y="0"/>
                          <a:chExt cx="6515100" cy="2628900"/>
                        </a:xfrm>
                      </wpg:grpSpPr>
                      <wps:wsp>
                        <wps:cNvPr id="215" name="Прямоугольник 525"/>
                        <wps:cNvSpPr/>
                        <wps:spPr>
                          <a:xfrm>
                            <a:off x="0" y="0"/>
                            <a:ext cx="21526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6" name="Прямая соединительная линия 526"/>
                        <wps:cNvCnPr/>
                        <wps:spPr>
                          <a:xfrm>
                            <a:off x="2609850" y="285750"/>
                            <a:ext cx="15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217" name="Прямая соединительная линия 527"/>
                        <wps:cNvCnPr/>
                        <wps:spPr>
                          <a:xfrm>
                            <a:off x="2609850" y="5238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18" name="Прямая соединительная линия 528"/>
                        <wps:cNvCnPr/>
                        <wps:spPr>
                          <a:xfrm>
                            <a:off x="2609850" y="7524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19" name="Прямая соединительная линия 529"/>
                        <wps:cNvCnPr/>
                        <wps:spPr>
                          <a:xfrm>
                            <a:off x="2609850" y="9810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0" name="Прямая соединительная линия 530"/>
                        <wps:cNvCnPr/>
                        <wps:spPr>
                          <a:xfrm>
                            <a:off x="2609850" y="12096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1" name="Прямая соединительная линия 531"/>
                        <wps:cNvCnPr/>
                        <wps:spPr>
                          <a:xfrm>
                            <a:off x="2609850" y="14382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2" name="Прямая соединительная линия 532"/>
                        <wps:cNvCnPr/>
                        <wps:spPr>
                          <a:xfrm>
                            <a:off x="2609850" y="167640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3" name="Прямая соединительная линия 533"/>
                        <wps:cNvCnPr/>
                        <wps:spPr>
                          <a:xfrm>
                            <a:off x="2609850" y="19145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4" name="Прямая соединительная линия 534"/>
                        <wps:cNvCnPr/>
                        <wps:spPr>
                          <a:xfrm>
                            <a:off x="2609850" y="215265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25" name="Надпись 2"/>
                        <wps:cNvSpPr txBox="1">
                          <a:spLocks noChangeArrowheads="1"/>
                        </wps:cNvSpPr>
                        <wps:spPr bwMode="auto">
                          <a:xfrm>
                            <a:off x="2552700" y="76200"/>
                            <a:ext cx="542925" cy="238125"/>
                          </a:xfrm>
                          <a:prstGeom prst="rect">
                            <a:avLst/>
                          </a:prstGeom>
                          <a:noFill/>
                          <a:ln w="9525">
                            <a:noFill/>
                            <a:miter lim="800000"/>
                          </a:ln>
                        </wps:spPr>
                        <wps:txbx>
                          <w:txbxContent>
                            <w:p w14:paraId="4420DC79">
                              <w:pPr>
                                <w:rPr>
                                  <w:b/>
                                </w:rPr>
                              </w:pPr>
                              <w:r>
                                <w:rPr>
                                  <w:b/>
                                </w:rPr>
                                <w:t>Имя:</w:t>
                              </w:r>
                            </w:p>
                          </w:txbxContent>
                        </wps:txbx>
                        <wps:bodyPr rot="0" vert="horz" wrap="square" lIns="91440" tIns="45720" rIns="91440" bIns="45720" anchor="t" anchorCtr="0">
                          <a:noAutofit/>
                        </wps:bodyPr>
                      </wps:wsp>
                      <wps:wsp>
                        <wps:cNvPr id="226" name="Надпись 2"/>
                        <wps:cNvSpPr txBox="1">
                          <a:spLocks noChangeArrowheads="1"/>
                        </wps:cNvSpPr>
                        <wps:spPr bwMode="auto">
                          <a:xfrm>
                            <a:off x="2552700" y="314325"/>
                            <a:ext cx="1257300" cy="238125"/>
                          </a:xfrm>
                          <a:prstGeom prst="rect">
                            <a:avLst/>
                          </a:prstGeom>
                          <a:noFill/>
                          <a:ln w="9525">
                            <a:noFill/>
                            <a:miter lim="800000"/>
                          </a:ln>
                        </wps:spPr>
                        <wps:txbx>
                          <w:txbxContent>
                            <w:p w14:paraId="3CC51633">
                              <w:pPr>
                                <w:rPr>
                                  <w:b/>
                                </w:rPr>
                              </w:pPr>
                              <w:r>
                                <w:rPr>
                                  <w:b/>
                                </w:rPr>
                                <w:t>Класс:</w:t>
                              </w:r>
                            </w:p>
                          </w:txbxContent>
                        </wps:txbx>
                        <wps:bodyPr rot="0" vert="horz" wrap="square" lIns="91440" tIns="45720" rIns="91440" bIns="45720" anchor="t" anchorCtr="0">
                          <a:noAutofit/>
                        </wps:bodyPr>
                      </wps:wsp>
                      <wps:wsp>
                        <wps:cNvPr id="227" name="Надпись 2"/>
                        <wps:cNvSpPr txBox="1">
                          <a:spLocks noChangeArrowheads="1"/>
                        </wps:cNvSpPr>
                        <wps:spPr bwMode="auto">
                          <a:xfrm>
                            <a:off x="2552700" y="552450"/>
                            <a:ext cx="1133475" cy="238125"/>
                          </a:xfrm>
                          <a:prstGeom prst="rect">
                            <a:avLst/>
                          </a:prstGeom>
                          <a:noFill/>
                          <a:ln w="9525">
                            <a:noFill/>
                            <a:miter lim="800000"/>
                          </a:ln>
                        </wps:spPr>
                        <wps:txbx>
                          <w:txbxContent>
                            <w:p w14:paraId="7A7CE022">
                              <w:pPr>
                                <w:rPr>
                                  <w:b/>
                                </w:rPr>
                              </w:pPr>
                              <w:r>
                                <w:rPr>
                                  <w:b/>
                                </w:rPr>
                                <w:t>Внешность:</w:t>
                              </w:r>
                            </w:p>
                          </w:txbxContent>
                        </wps:txbx>
                        <wps:bodyPr rot="0" vert="horz" wrap="square" lIns="91440" tIns="45720" rIns="91440" bIns="45720" anchor="t" anchorCtr="0">
                          <a:noAutofit/>
                        </wps:bodyPr>
                      </wps:wsp>
                      <wps:wsp>
                        <wps:cNvPr id="228" name="Надпись 2"/>
                        <wps:cNvSpPr txBox="1">
                          <a:spLocks noChangeArrowheads="1"/>
                        </wps:cNvSpPr>
                        <wps:spPr bwMode="auto">
                          <a:xfrm>
                            <a:off x="2552700" y="981075"/>
                            <a:ext cx="1257300" cy="238125"/>
                          </a:xfrm>
                          <a:prstGeom prst="rect">
                            <a:avLst/>
                          </a:prstGeom>
                          <a:noFill/>
                          <a:ln w="9525">
                            <a:noFill/>
                            <a:miter lim="800000"/>
                          </a:ln>
                        </wps:spPr>
                        <wps:txbx>
                          <w:txbxContent>
                            <w:p w14:paraId="67F3C9D5">
                              <w:pPr>
                                <w:rPr>
                                  <w:b/>
                                </w:rPr>
                              </w:pPr>
                              <w:r>
                                <w:rPr>
                                  <w:b/>
                                </w:rPr>
                                <w:t>Характер:</w:t>
                              </w:r>
                            </w:p>
                          </w:txbxContent>
                        </wps:txbx>
                        <wps:bodyPr rot="0" vert="horz" wrap="square" lIns="91440" tIns="45720" rIns="91440" bIns="45720" anchor="t" anchorCtr="0">
                          <a:noAutofit/>
                        </wps:bodyPr>
                      </wps:wsp>
                      <wps:wsp>
                        <wps:cNvPr id="229" name="Надпись 2"/>
                        <wps:cNvSpPr txBox="1">
                          <a:spLocks noChangeArrowheads="1"/>
                        </wps:cNvSpPr>
                        <wps:spPr bwMode="auto">
                          <a:xfrm>
                            <a:off x="2552700" y="1438275"/>
                            <a:ext cx="1409700" cy="238125"/>
                          </a:xfrm>
                          <a:prstGeom prst="rect">
                            <a:avLst/>
                          </a:prstGeom>
                          <a:noFill/>
                          <a:ln w="9525">
                            <a:noFill/>
                            <a:miter lim="800000"/>
                          </a:ln>
                        </wps:spPr>
                        <wps:txbx>
                          <w:txbxContent>
                            <w:p w14:paraId="5B93CF55">
                              <w:pPr>
                                <w:rPr>
                                  <w:b/>
                                </w:rPr>
                              </w:pPr>
                              <w:r>
                                <w:rPr>
                                  <w:b/>
                                </w:rPr>
                                <w:t>Интересный факт:</w:t>
                              </w:r>
                            </w:p>
                          </w:txbxContent>
                        </wps:txbx>
                        <wps:bodyPr rot="0" vert="horz" wrap="square" lIns="91440" tIns="45720" rIns="91440" bIns="45720" anchor="t" anchorCtr="0">
                          <a:noAutofit/>
                        </wps:bodyPr>
                      </wps:wsp>
                      <wps:wsp>
                        <wps:cNvPr id="230" name="Надпись 2"/>
                        <wps:cNvSpPr txBox="1">
                          <a:spLocks noChangeArrowheads="1"/>
                        </wps:cNvSpPr>
                        <wps:spPr bwMode="auto">
                          <a:xfrm>
                            <a:off x="2552700" y="1914525"/>
                            <a:ext cx="2495550" cy="238125"/>
                          </a:xfrm>
                          <a:prstGeom prst="rect">
                            <a:avLst/>
                          </a:prstGeom>
                          <a:noFill/>
                          <a:ln w="9525">
                            <a:noFill/>
                            <a:miter lim="800000"/>
                          </a:ln>
                        </wps:spPr>
                        <wps:txbx>
                          <w:txbxContent>
                            <w:p w14:paraId="6DAADBED">
                              <w:pPr>
                                <w:rPr>
                                  <w:b/>
                                </w:rPr>
                              </w:pPr>
                              <w:r>
                                <w:rPr>
                                  <w:b/>
                                </w:rPr>
                                <w:t>Ваше мнение о персонаже:</w:t>
                              </w:r>
                            </w:p>
                          </w:txbxContent>
                        </wps:txbx>
                        <wps:bodyPr rot="0" vert="horz" wrap="square" lIns="91440" tIns="45720" rIns="91440" bIns="45720" anchor="t" anchorCtr="0">
                          <a:noAutofit/>
                        </wps:bodyPr>
                      </wps:wsp>
                      <wps:wsp>
                        <wps:cNvPr id="231" name="Прямая соединительная линия 541"/>
                        <wps:cNvCnPr/>
                        <wps:spPr>
                          <a:xfrm>
                            <a:off x="2609850" y="23717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32" name="Прямая соединительная линия 542"/>
                        <wps:cNvCnPr/>
                        <wps:spPr>
                          <a:xfrm>
                            <a:off x="2609850" y="2628900"/>
                            <a:ext cx="39052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6.35pt;margin-top:219.05pt;height:207pt;width:513pt;z-index:251752448;mso-width-relative:page;mso-height-relative:page;" coordsize="6515100,2628900" o:gfxdata="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AYDuyp3AAAAAsBAAAPAAAAAAAAAAEAIAAA&#10;ACIAAABkcnMvZG93bnJldi54bWxQSwECFAAUAAAACACHTuJAqHPxaV8FAADKKgAADgAAAAAAAAAB&#10;ACAAAAArAQAAZHJzL2Uyb0RvYy54bWxQSwUGAAAAAAYABgBZAQAA/AgAAAAA&#10;">
                <o:lock v:ext="edit" aspectratio="f"/>
                <v:rect id="Прямоугольник 525" o:spid="_x0000_s1026" o:spt="1" style="position:absolute;left:0;top:0;height:2628900;width:2152650;v-text-anchor:middle;" fillcolor="#FFFFFF [3201]" filled="t" stroked="t" coordsize="21600,21600" o:gfxdata="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KvR+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line id="Прямая соединительная линия 526" o:spid="_x0000_s1026" o:spt="20" style="position:absolute;left:2609850;top:285750;height:0;width:1524000;" filled="f" stroked="t" coordsize="21600,21600" o:gfxdata="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4I37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527" o:spid="_x0000_s1026" o:spt="20" style="position:absolute;left:2609850;top:523875;height:0;width:3905250;" filled="f" stroked="t" coordsize="21600,21600" o:gfxdata="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woY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8" o:spid="_x0000_s1026" o:spt="20" style="position:absolute;left:2609850;top:752475;height:0;width:3905250;" filled="f" stroked="t" coordsize="21600,21600" o:gfxdata="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DO8E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9" o:spid="_x0000_s1026" o:spt="20" style="position:absolute;left:2609850;top:981075;height:0;width:3905250;" filled="f" stroked="t" coordsize="21600,21600" o:gfxdata="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38Zi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0" o:spid="_x0000_s1026" o:spt="20" style="position:absolute;left:2609850;top:1209675;height:0;width:3905250;" filled="f" stroked="t" coordsize="21600,21600" o:gfxdata="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l6q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1" o:spid="_x0000_s1026" o:spt="20" style="position:absolute;left:2609850;top:1438275;height:0;width:3905250;" filled="f" stroked="t" coordsize="21600,21600" o:gfxdata="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XfM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2" o:spid="_x0000_s1026" o:spt="20" style="position:absolute;left:2609850;top:1676400;height:0;width:3905250;" filled="f" stroked="t" coordsize="21600,21600" o:gfxdata="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t0FF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533" o:spid="_x0000_s1026" o:spt="20" style="position:absolute;left:2609850;top:1914525;height:0;width:3905250;" filled="f" stroked="t" coordsize="21600,21600" o:gfxdata="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vk3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4" o:spid="_x0000_s1026" o:spt="20" style="position:absolute;left:2609850;top:2152650;height:0;width:3905250;" filled="f" stroked="t" coordsize="21600,21600" o:gfxdata="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xJ8q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shape id="Надпись 2" o:spid="_x0000_s1026" o:spt="202" type="#_x0000_t202" style="position:absolute;left:2552700;top:76200;height:238125;width:542925;" filled="f" stroked="f" coordsize="21600,21600" o:gfxdata="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phum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14:paraId="4420DC79">
                        <w:pPr>
                          <w:rPr>
                            <w:b/>
                          </w:rPr>
                        </w:pPr>
                        <w:r>
                          <w:rPr>
                            <w:b/>
                          </w:rPr>
                          <w:t>Имя:</w:t>
                        </w:r>
                      </w:p>
                    </w:txbxContent>
                  </v:textbox>
                </v:shape>
                <v:shape id="Надпись 2" o:spid="_x0000_s1026" o:spt="202" type="#_x0000_t202" style="position:absolute;left:2552700;top:314325;height:238125;width:1257300;" filled="f" stroked="f" coordsize="21600,21600" o:gfxdata="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7GJ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14:paraId="3CC51633">
                        <w:pPr>
                          <w:rPr>
                            <w:b/>
                          </w:rPr>
                        </w:pPr>
                        <w:r>
                          <w:rPr>
                            <w:b/>
                          </w:rPr>
                          <w:t>Класс:</w:t>
                        </w:r>
                      </w:p>
                    </w:txbxContent>
                  </v:textbox>
                </v:shape>
                <v:shape id="Надпись 2" o:spid="_x0000_s1026" o:spt="202" type="#_x0000_t202" style="position:absolute;left:2552700;top:552450;height:238125;width:1133475;" filled="f" stroked="f" coordsize="21600,21600" o:gfxdata="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d70F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7A7CE022">
                        <w:pPr>
                          <w:rPr>
                            <w:b/>
                          </w:rPr>
                        </w:pPr>
                        <w:r>
                          <w:rPr>
                            <w:b/>
                          </w:rPr>
                          <w:t>Внешность:</w:t>
                        </w:r>
                      </w:p>
                    </w:txbxContent>
                  </v:textbox>
                </v:shape>
                <v:shape id="Надпись 2" o:spid="_x0000_s1026" o:spt="202" type="#_x0000_t202" style="position:absolute;left:2552700;top:981075;height:238125;width:1257300;" filled="f" stroked="f" coordsize="21600,21600" o:gfxdata="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Ogpd7gAAADcAAAA&#10;DwAAAAAAAAABACAAAAAiAAAAZHJzL2Rvd25yZXYueG1sUEsBAhQAFAAAAAgAh07iQDMvBZ47AAAA&#10;OQAAABAAAAAAAAAAAQAgAAAABwEAAGRycy9zaGFwZXhtbC54bWxQSwUGAAAAAAYABgBbAQAAsQMA&#10;AAAA&#10;">
                  <v:fill on="f" focussize="0,0"/>
                  <v:stroke on="f" miterlimit="8" joinstyle="miter"/>
                  <v:imagedata o:title=""/>
                  <o:lock v:ext="edit" aspectratio="f"/>
                  <v:textbox>
                    <w:txbxContent>
                      <w:p w14:paraId="67F3C9D5">
                        <w:pPr>
                          <w:rPr>
                            <w:b/>
                          </w:rPr>
                        </w:pPr>
                        <w:r>
                          <w:rPr>
                            <w:b/>
                          </w:rPr>
                          <w:t>Характер:</w:t>
                        </w:r>
                      </w:p>
                    </w:txbxContent>
                  </v:textbox>
                </v:shape>
                <v:shape id="Надпись 2" o:spid="_x0000_s1026" o:spt="202" type="#_x0000_t202" style="position:absolute;left:2552700;top:1438275;height:238125;width:1409700;" filled="f" stroked="f" coordsize="21600,21600" o:gfxdata="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pIzs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5B93CF55">
                        <w:pPr>
                          <w:rPr>
                            <w:b/>
                          </w:rPr>
                        </w:pPr>
                        <w:r>
                          <w:rPr>
                            <w:b/>
                          </w:rPr>
                          <w:t>Интересный факт:</w:t>
                        </w:r>
                      </w:p>
                    </w:txbxContent>
                  </v:textbox>
                </v:shape>
                <v:shape id="Надпись 2" o:spid="_x0000_s1026" o:spt="202" type="#_x0000_t202" style="position:absolute;left:2552700;top:1914525;height:238125;width:2495550;" filled="f" stroked="f" coordsize="21600,21600" o:gfxdata="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7Os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14:paraId="6DAADBED">
                        <w:pPr>
                          <w:rPr>
                            <w:b/>
                          </w:rPr>
                        </w:pPr>
                        <w:r>
                          <w:rPr>
                            <w:b/>
                          </w:rPr>
                          <w:t>Ваше мнение о персонаже:</w:t>
                        </w:r>
                      </w:p>
                    </w:txbxContent>
                  </v:textbox>
                </v:shape>
                <v:line id="Прямая соединительная линия 541" o:spid="_x0000_s1026" o:spt="20" style="position:absolute;left:2609850;top:2371725;height:0;width:3905250;" filled="f" stroked="t" coordsize="21600,21600" o:gfxdata="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rxJ7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42" o:spid="_x0000_s1026" o:spt="20" style="position:absolute;left:2609850;top:2628900;height:0;width:3905250;" filled="f" stroked="t" coordsize="21600,21600" o:gfxdata="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m7Xm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w:pict>
          </mc:Fallback>
        </mc:AlternateContent>
      </w:r>
      <w:r>
        <w:rPr>
          <w:rFonts w:hint="default"/>
          <w:lang w:eastAsia="ru-RU"/>
        </w:rPr>
        <mc:AlternateContent>
          <mc:Choice Requires="wpg">
            <w:drawing>
              <wp:anchor distT="0" distB="0" distL="114300" distR="114300" simplePos="0" relativeHeight="251752448" behindDoc="0" locked="0" layoutInCell="1" allowOverlap="1">
                <wp:simplePos x="0" y="0"/>
                <wp:positionH relativeFrom="column">
                  <wp:posOffset>-588645</wp:posOffset>
                </wp:positionH>
                <wp:positionV relativeFrom="paragraph">
                  <wp:posOffset>-220345</wp:posOffset>
                </wp:positionV>
                <wp:extent cx="6515100" cy="2628900"/>
                <wp:effectExtent l="6350" t="6350" r="1270" b="16510"/>
                <wp:wrapNone/>
                <wp:docPr id="233" name="Группа 233"/>
                <wp:cNvGraphicFramePr/>
                <a:graphic xmlns:a="http://schemas.openxmlformats.org/drawingml/2006/main">
                  <a:graphicData uri="http://schemas.microsoft.com/office/word/2010/wordprocessingGroup">
                    <wpg:wgp>
                      <wpg:cNvGrpSpPr/>
                      <wpg:grpSpPr>
                        <a:xfrm>
                          <a:off x="0" y="0"/>
                          <a:ext cx="6515100" cy="2628900"/>
                          <a:chOff x="0" y="0"/>
                          <a:chExt cx="6515100" cy="2628900"/>
                        </a:xfrm>
                      </wpg:grpSpPr>
                      <wps:wsp>
                        <wps:cNvPr id="234" name="Прямоугольник 525"/>
                        <wps:cNvSpPr/>
                        <wps:spPr>
                          <a:xfrm>
                            <a:off x="0" y="0"/>
                            <a:ext cx="21526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5" name="Прямая соединительная линия 526"/>
                        <wps:cNvCnPr/>
                        <wps:spPr>
                          <a:xfrm>
                            <a:off x="2609850" y="285750"/>
                            <a:ext cx="15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236" name="Прямая соединительная линия 527"/>
                        <wps:cNvCnPr/>
                        <wps:spPr>
                          <a:xfrm>
                            <a:off x="2609850" y="5238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37" name="Прямая соединительная линия 528"/>
                        <wps:cNvCnPr/>
                        <wps:spPr>
                          <a:xfrm>
                            <a:off x="2609850" y="7524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Прямая соединительная линия 529"/>
                        <wps:cNvCnPr/>
                        <wps:spPr>
                          <a:xfrm>
                            <a:off x="2609850" y="9810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39" name="Прямая соединительная линия 530"/>
                        <wps:cNvCnPr/>
                        <wps:spPr>
                          <a:xfrm>
                            <a:off x="2609850" y="12096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0" name="Прямая соединительная линия 531"/>
                        <wps:cNvCnPr/>
                        <wps:spPr>
                          <a:xfrm>
                            <a:off x="2609850" y="143827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Прямая соединительная линия 532"/>
                        <wps:cNvCnPr/>
                        <wps:spPr>
                          <a:xfrm>
                            <a:off x="2609850" y="167640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2" name="Прямая соединительная линия 533"/>
                        <wps:cNvCnPr/>
                        <wps:spPr>
                          <a:xfrm>
                            <a:off x="2609850" y="19145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Прямая соединительная линия 534"/>
                        <wps:cNvCnPr/>
                        <wps:spPr>
                          <a:xfrm>
                            <a:off x="2609850" y="2152650"/>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4" name="Надпись 2"/>
                        <wps:cNvSpPr txBox="1">
                          <a:spLocks noChangeArrowheads="1"/>
                        </wps:cNvSpPr>
                        <wps:spPr bwMode="auto">
                          <a:xfrm>
                            <a:off x="2552700" y="76200"/>
                            <a:ext cx="542925" cy="238125"/>
                          </a:xfrm>
                          <a:prstGeom prst="rect">
                            <a:avLst/>
                          </a:prstGeom>
                          <a:noFill/>
                          <a:ln w="9525">
                            <a:noFill/>
                            <a:miter lim="800000"/>
                          </a:ln>
                        </wps:spPr>
                        <wps:txbx>
                          <w:txbxContent>
                            <w:p w14:paraId="337CFE17">
                              <w:pPr>
                                <w:rPr>
                                  <w:b/>
                                </w:rPr>
                              </w:pPr>
                              <w:r>
                                <w:rPr>
                                  <w:b/>
                                </w:rPr>
                                <w:t>Имя:</w:t>
                              </w:r>
                            </w:p>
                          </w:txbxContent>
                        </wps:txbx>
                        <wps:bodyPr rot="0" vert="horz" wrap="square" lIns="91440" tIns="45720" rIns="91440" bIns="45720" anchor="t" anchorCtr="0">
                          <a:noAutofit/>
                        </wps:bodyPr>
                      </wps:wsp>
                      <wps:wsp>
                        <wps:cNvPr id="245" name="Надпись 2"/>
                        <wps:cNvSpPr txBox="1">
                          <a:spLocks noChangeArrowheads="1"/>
                        </wps:cNvSpPr>
                        <wps:spPr bwMode="auto">
                          <a:xfrm>
                            <a:off x="2552700" y="314325"/>
                            <a:ext cx="1257300" cy="238125"/>
                          </a:xfrm>
                          <a:prstGeom prst="rect">
                            <a:avLst/>
                          </a:prstGeom>
                          <a:noFill/>
                          <a:ln w="9525">
                            <a:noFill/>
                            <a:miter lim="800000"/>
                          </a:ln>
                        </wps:spPr>
                        <wps:txbx>
                          <w:txbxContent>
                            <w:p w14:paraId="295CCED3">
                              <w:pPr>
                                <w:rPr>
                                  <w:b/>
                                </w:rPr>
                              </w:pPr>
                              <w:r>
                                <w:rPr>
                                  <w:b/>
                                </w:rPr>
                                <w:t>Класс:</w:t>
                              </w:r>
                            </w:p>
                          </w:txbxContent>
                        </wps:txbx>
                        <wps:bodyPr rot="0" vert="horz" wrap="square" lIns="91440" tIns="45720" rIns="91440" bIns="45720" anchor="t" anchorCtr="0">
                          <a:noAutofit/>
                        </wps:bodyPr>
                      </wps:wsp>
                      <wps:wsp>
                        <wps:cNvPr id="246" name="Надпись 2"/>
                        <wps:cNvSpPr txBox="1">
                          <a:spLocks noChangeArrowheads="1"/>
                        </wps:cNvSpPr>
                        <wps:spPr bwMode="auto">
                          <a:xfrm>
                            <a:off x="2552700" y="552450"/>
                            <a:ext cx="1133475" cy="238125"/>
                          </a:xfrm>
                          <a:prstGeom prst="rect">
                            <a:avLst/>
                          </a:prstGeom>
                          <a:noFill/>
                          <a:ln w="9525">
                            <a:noFill/>
                            <a:miter lim="800000"/>
                          </a:ln>
                        </wps:spPr>
                        <wps:txbx>
                          <w:txbxContent>
                            <w:p w14:paraId="2B513634">
                              <w:pPr>
                                <w:rPr>
                                  <w:b/>
                                </w:rPr>
                              </w:pPr>
                              <w:r>
                                <w:rPr>
                                  <w:b/>
                                </w:rPr>
                                <w:t>Внешность:</w:t>
                              </w:r>
                            </w:p>
                          </w:txbxContent>
                        </wps:txbx>
                        <wps:bodyPr rot="0" vert="horz" wrap="square" lIns="91440" tIns="45720" rIns="91440" bIns="45720" anchor="t" anchorCtr="0">
                          <a:noAutofit/>
                        </wps:bodyPr>
                      </wps:wsp>
                      <wps:wsp>
                        <wps:cNvPr id="247" name="Надпись 2"/>
                        <wps:cNvSpPr txBox="1">
                          <a:spLocks noChangeArrowheads="1"/>
                        </wps:cNvSpPr>
                        <wps:spPr bwMode="auto">
                          <a:xfrm>
                            <a:off x="2552700" y="981075"/>
                            <a:ext cx="1257300" cy="238125"/>
                          </a:xfrm>
                          <a:prstGeom prst="rect">
                            <a:avLst/>
                          </a:prstGeom>
                          <a:noFill/>
                          <a:ln w="9525">
                            <a:noFill/>
                            <a:miter lim="800000"/>
                          </a:ln>
                        </wps:spPr>
                        <wps:txbx>
                          <w:txbxContent>
                            <w:p w14:paraId="4BEA9B7F">
                              <w:pPr>
                                <w:rPr>
                                  <w:b/>
                                </w:rPr>
                              </w:pPr>
                              <w:r>
                                <w:rPr>
                                  <w:b/>
                                </w:rPr>
                                <w:t>Характер:</w:t>
                              </w:r>
                            </w:p>
                          </w:txbxContent>
                        </wps:txbx>
                        <wps:bodyPr rot="0" vert="horz" wrap="square" lIns="91440" tIns="45720" rIns="91440" bIns="45720" anchor="t" anchorCtr="0">
                          <a:noAutofit/>
                        </wps:bodyPr>
                      </wps:wsp>
                      <wps:wsp>
                        <wps:cNvPr id="248" name="Надпись 2"/>
                        <wps:cNvSpPr txBox="1">
                          <a:spLocks noChangeArrowheads="1"/>
                        </wps:cNvSpPr>
                        <wps:spPr bwMode="auto">
                          <a:xfrm>
                            <a:off x="2552700" y="1438275"/>
                            <a:ext cx="1409700" cy="238125"/>
                          </a:xfrm>
                          <a:prstGeom prst="rect">
                            <a:avLst/>
                          </a:prstGeom>
                          <a:noFill/>
                          <a:ln w="9525">
                            <a:noFill/>
                            <a:miter lim="800000"/>
                          </a:ln>
                        </wps:spPr>
                        <wps:txbx>
                          <w:txbxContent>
                            <w:p w14:paraId="4AC9ACA2">
                              <w:pPr>
                                <w:rPr>
                                  <w:b/>
                                </w:rPr>
                              </w:pPr>
                              <w:r>
                                <w:rPr>
                                  <w:b/>
                                </w:rPr>
                                <w:t>Интересный факт:</w:t>
                              </w:r>
                            </w:p>
                          </w:txbxContent>
                        </wps:txbx>
                        <wps:bodyPr rot="0" vert="horz" wrap="square" lIns="91440" tIns="45720" rIns="91440" bIns="45720" anchor="t" anchorCtr="0">
                          <a:noAutofit/>
                        </wps:bodyPr>
                      </wps:wsp>
                      <wps:wsp>
                        <wps:cNvPr id="249" name="Надпись 2"/>
                        <wps:cNvSpPr txBox="1">
                          <a:spLocks noChangeArrowheads="1"/>
                        </wps:cNvSpPr>
                        <wps:spPr bwMode="auto">
                          <a:xfrm>
                            <a:off x="2552700" y="1914525"/>
                            <a:ext cx="2495550" cy="238125"/>
                          </a:xfrm>
                          <a:prstGeom prst="rect">
                            <a:avLst/>
                          </a:prstGeom>
                          <a:noFill/>
                          <a:ln w="9525">
                            <a:noFill/>
                            <a:miter lim="800000"/>
                          </a:ln>
                        </wps:spPr>
                        <wps:txbx>
                          <w:txbxContent>
                            <w:p w14:paraId="6C22A168">
                              <w:pPr>
                                <w:rPr>
                                  <w:b/>
                                </w:rPr>
                              </w:pPr>
                              <w:r>
                                <w:rPr>
                                  <w:b/>
                                </w:rPr>
                                <w:t>Ваше мнение о персонаже:</w:t>
                              </w:r>
                            </w:p>
                          </w:txbxContent>
                        </wps:txbx>
                        <wps:bodyPr rot="0" vert="horz" wrap="square" lIns="91440" tIns="45720" rIns="91440" bIns="45720" anchor="t" anchorCtr="0">
                          <a:noAutofit/>
                        </wps:bodyPr>
                      </wps:wsp>
                      <wps:wsp>
                        <wps:cNvPr id="250" name="Прямая соединительная линия 541"/>
                        <wps:cNvCnPr/>
                        <wps:spPr>
                          <a:xfrm>
                            <a:off x="2609850" y="2371725"/>
                            <a:ext cx="390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51" name="Прямая соединительная линия 542"/>
                        <wps:cNvCnPr/>
                        <wps:spPr>
                          <a:xfrm>
                            <a:off x="2609850" y="2628900"/>
                            <a:ext cx="39052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6.35pt;margin-top:-17.35pt;height:207pt;width:513pt;z-index:251752448;mso-width-relative:page;mso-height-relative:page;" coordsize="6515100,2628900" o:gfxdata="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D3cBby2gAAAAsBAAAPAAAAAAAAAAEAIAAA&#10;ACIAAABkcnMvZG93bnJldi54bWxQSwECFAAUAAAACACHTuJAoV46gGEFAADKKgAADgAAAAAAAAAB&#10;ACAAAAApAQAAZHJzL2Uyb0RvYy54bWxQSwUGAAAAAAYABgBZAQAA/AgAAAAA&#10;">
                <o:lock v:ext="edit" aspectratio="f"/>
                <v:rect id="Прямоугольник 525" o:spid="_x0000_s1026" o:spt="1" style="position:absolute;left:0;top:0;height:2628900;width:2152650;v-text-anchor:middle;" fillcolor="#FFFFFF [3201]" filled="t" stroked="t" coordsize="21600,21600" o:gfxdata="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0w2F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line id="Прямая соединительная линия 526" o:spid="_x0000_s1026" o:spt="20" style="position:absolute;left:2609850;top:285750;height:0;width:1524000;" filled="f" stroked="t" coordsize="21600,21600" o:gfxdata="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P7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7" o:spid="_x0000_s1026" o:spt="20" style="position:absolute;left:2609850;top:523875;height:0;width:3905250;" filled="f" stroked="t" coordsize="21600,21600" o:gfxdata="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VXRm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8" o:spid="_x0000_s1026" o:spt="20" style="position:absolute;left:2609850;top:752475;height:0;width:3905250;" filled="f" stroked="t" coordsize="21600,21600" o:gfxdata="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l0A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29" o:spid="_x0000_s1026" o:spt="20" style="position:absolute;left:2609850;top:981075;height:0;width:3905250;" filled="f" stroked="t" coordsize="21600,21600" o:gfxdata="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4bgc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0" o:spid="_x0000_s1026" o:spt="20" style="position:absolute;left:2609850;top:1209675;height:0;width:3905250;" filled="f" stroked="t" coordsize="21600,21600" o:gfxdata="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MpF6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1" o:spid="_x0000_s1026" o:spt="20" style="position:absolute;left:2609850;top:1438275;height:0;width:3905250;" filled="f" stroked="t" coordsize="21600,21600" o:gfxdata="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fafC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2" o:spid="_x0000_s1026" o:spt="20" style="position:absolute;left:2609850;top:1676400;height:0;width:3905250;" filled="f" stroked="t" coordsize="21600,21600" o:gfxdata="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ro6k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3" o:spid="_x0000_s1026" o:spt="20" style="position:absolute;left:2609850;top:1914525;height:0;width:3905250;" filled="f" stroked="t" coordsize="21600,21600" o:gfxdata="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ik5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34" o:spid="_x0000_s1026" o:spt="20" style="position:absolute;left:2609850;top:2152650;height:0;width:3905250;" filled="f" stroked="t" coordsize="21600,21600" o:gfxdata="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QBf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shape id="Надпись 2" o:spid="_x0000_s1026" o:spt="202" type="#_x0000_t202" style="position:absolute;left:2552700;top:76200;height:238125;width:542925;" filled="f" stroked="f" coordsize="21600,21600" o:gfxdata="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rG0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337CFE17">
                        <w:pPr>
                          <w:rPr>
                            <w:b/>
                          </w:rPr>
                        </w:pPr>
                        <w:r>
                          <w:rPr>
                            <w:b/>
                          </w:rPr>
                          <w:t>Имя:</w:t>
                        </w:r>
                      </w:p>
                    </w:txbxContent>
                  </v:textbox>
                </v:shape>
                <v:shape id="Надпись 2" o:spid="_x0000_s1026" o:spt="202" type="#_x0000_t202" style="position:absolute;left:2552700;top:314325;height:238125;width:1257300;" filled="f" stroked="f" coordsize="21600,21600" o:gfxdata="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NmNJ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295CCED3">
                        <w:pPr>
                          <w:rPr>
                            <w:b/>
                          </w:rPr>
                        </w:pPr>
                        <w:r>
                          <w:rPr>
                            <w:b/>
                          </w:rPr>
                          <w:t>Класс:</w:t>
                        </w:r>
                      </w:p>
                    </w:txbxContent>
                  </v:textbox>
                </v:shape>
                <v:shape id="Надпись 2" o:spid="_x0000_s1026" o:spt="202" type="#_x0000_t202" style="position:absolute;left:2552700;top:552450;height:238125;width:1133475;" filled="f" stroked="f" coordsize="21600,21600" o:gfxdata="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5P0+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2B513634">
                        <w:pPr>
                          <w:rPr>
                            <w:b/>
                          </w:rPr>
                        </w:pPr>
                        <w:r>
                          <w:rPr>
                            <w:b/>
                          </w:rPr>
                          <w:t>Внешность:</w:t>
                        </w:r>
                      </w:p>
                    </w:txbxContent>
                  </v:textbox>
                </v:shape>
                <v:shape id="Надпись 2" o:spid="_x0000_s1026" o:spt="202" type="#_x0000_t202" style="position:absolute;left:2552700;top:981075;height:238125;width:1257300;" filled="f" stroked="f" coordsize="21600,21600" o:gfxdata="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KhYp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4BEA9B7F">
                        <w:pPr>
                          <w:rPr>
                            <w:b/>
                          </w:rPr>
                        </w:pPr>
                        <w:r>
                          <w:rPr>
                            <w:b/>
                          </w:rPr>
                          <w:t>Характер:</w:t>
                        </w:r>
                      </w:p>
                    </w:txbxContent>
                  </v:textbox>
                </v:shape>
                <v:shape id="Надпись 2" o:spid="_x0000_s1026" o:spt="202" type="#_x0000_t202" style="position:absolute;left:2552700;top:1438275;height:238125;width:1409700;" filled="f" stroked="f" coordsize="21600,21600" o:gfxdata="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k3zNe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4AC9ACA2">
                        <w:pPr>
                          <w:rPr>
                            <w:b/>
                          </w:rPr>
                        </w:pPr>
                        <w:r>
                          <w:rPr>
                            <w:b/>
                          </w:rPr>
                          <w:t>Интересный факт:</w:t>
                        </w:r>
                      </w:p>
                    </w:txbxContent>
                  </v:textbox>
                </v:shape>
                <v:shape id="Надпись 2" o:spid="_x0000_s1026" o:spt="202" type="#_x0000_t202" style="position:absolute;left:2552700;top:1914525;height:238125;width:2495550;" filled="f" stroked="f" coordsize="21600,21600" o:gfxdata="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e2lM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6C22A168">
                        <w:pPr>
                          <w:rPr>
                            <w:b/>
                          </w:rPr>
                        </w:pPr>
                        <w:r>
                          <w:rPr>
                            <w:b/>
                          </w:rPr>
                          <w:t>Ваше мнение о персонаже:</w:t>
                        </w:r>
                      </w:p>
                    </w:txbxContent>
                  </v:textbox>
                </v:shape>
                <v:line id="Прямая соединительная линия 541" o:spid="_x0000_s1026" o:spt="20" style="position:absolute;left:2609850;top:2371725;height:0;width:3905250;" filled="f" stroked="t" coordsize="21600,21600" o:gfxdata="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8J1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542" o:spid="_x0000_s1026" o:spt="20" style="position:absolute;left:2609850;top:2628900;height:0;width:3905250;" filled="f" stroked="t" coordsize="21600,21600" o:gfxdata="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2OsT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5142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08" name="Группа 20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5142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tanr+6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q/NXpcAAAADc&#10;AAAADwAAAGRycy9kb3ducmV2LnhtbEWP3WoCMRSE7wt9h3AK3tVExapboxeKUBW0/jzA6eZ0d+nm&#10;ZE1Sf/r0plDo5TAz3zDj6dXW4kw+VI41dNoKBHHuTMWFhuNh8TwEESKywdoxabhRgOnk8WGMmXEX&#10;3tF5HwuRIBwy1FDG2GRShrwki6HtGuLkfTpvMSbpC2k8XhLc1rKr1Iu0WHFaKLGhWUn51/7bajis&#10;BpvbevTzsT4t51t57Pfe2bPWraeOegUR6Rr/w3/tN6Ohq0bweyYdATm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81el&#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TTGNLUAAADc&#10;AAAADwAAAGRycy9kb3ducmV2LnhtbEVPyQrCMBC9C/5DGMGbpvUgWk17EAU9uiB4G5qxi82kNHH9&#10;enMQPD7evsxephEP6lxlWUE8jkAQ51ZXXCg4HTejGQjnkTU2lknBmxxkab+3xETbJ+/pcfCFCCHs&#10;ElRQet8mUrq8JINubFviwF1tZ9AH2BVSd/gM4aaRkyiaSoMVh4YSW1qVlN8Od6Ngv6tq8tvLHKfn&#10;NzcaP+s6r5UaDuJoAcLTy//FP/dWK5jEYX44E46ATL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ZTTGNL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5347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11" name="Группа 211"/>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2"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3"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75347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LcGLA2nAgAAM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II5TCcAAAADc&#10;AAAADwAAAGRycy9kb3ducmV2LnhtbEWPzW7CMBCE70i8g7VIvRUnQYU2YDhQIZUitRR4gG28JBHx&#10;OrXNX5++RqrEcTQz32gms4tpxImcry0rSPsJCOLC6ppLBbvt4vEZhA/IGhvLpOBKHmbTbmeCubZn&#10;/qLTJpQiQtjnqKAKoc2l9EVFBn3ftsTR21tnMETpSqkdniPcNDJLkqE0WHNcqLCleUXFYXM0Crbv&#10;o4/r6uX3e/WzfP2Uu6fBmh0r9dBLkzGIQJdwD/+337SCLM3gdiYe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jlMJ&#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eZYQ7gAAADc&#10;AAAADwAAAGRycy9kb3ducmV2LnhtbEWPSwvCMBCE74L/IazgTdMqiFajB1HQow8Eb0uz9mGzKU18&#10;/nojCB6HmfmGmS2ephJ3alxhWUHcj0AQp1YXnCk4Hta9MQjnkTVWlknBixws5u3WDBNtH7yj+95n&#10;IkDYJagg975OpHRpTgZd39bEwbvYxqAPssmkbvAR4KaSgygaSYMFh4Uca1rmlF73N6Ngty1K8pvz&#10;BEenF1ca36syLZXqduJoCsLT0//Dv/ZGKxjEQ/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eZYQ7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50400"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207" name="Прямоугольник 20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50400;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HDvS42gAAAA4B&#10;AAAPAAAAAAAAAAEAIAAAACIAAABkcnMvZG93bnJldi54bWxQSwECFAAUAAAACACHTuJAJYv45IsC&#10;AAAOBQAADgAAAAAAAAABACAAAAApAQAAZHJzL2Uyb0RvYy54bWxQSwUGAAAAAAYABgBZAQAAJgYA&#10;A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4937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06" name="Прямоугольник 20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4937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kptcbcAAAADwEAAA8AAAAAAAAAAQAgAAAAIgAAAGRycy9kb3ducmV2LnhtbFBLAQIU&#10;ABQAAAAIAIdO4kAOEdlhmgIAAAYFAAAOAAAAAAAAAAEAIAAAACsBAABkcnMvZTJvRG9jLnhtbFBL&#10;BQYAAAAABgAGAFkBAAA3BgAAAAA=&#10;">
                <v:fill on="t" opacity="41287f" focussize="0,0"/>
                <v:stroke on="f" weight="1pt" miterlimit="8" joinstyle="miter"/>
                <v:imagedata o:title=""/>
                <o:lock v:ext="edit" aspectratio="f"/>
              </v:rect>
            </w:pict>
          </mc:Fallback>
        </mc:AlternateContent>
      </w:r>
    </w:p>
    <w:p w14:paraId="27716E3D">
      <w:pPr>
        <w:jc w:val="center"/>
        <w:rPr>
          <w:rFonts w:hint="default" w:ascii="Bahnschrift Light" w:hAnsi="Bahnschrift Light" w:cs="Bahnschrift Light"/>
          <w:i w:val="0"/>
          <w:iCs w:val="0"/>
          <w:sz w:val="52"/>
          <w:szCs w:val="52"/>
          <w:lang w:val="ru-RU"/>
        </w:rPr>
      </w:pPr>
      <w:r>
        <w:rPr>
          <w:rFonts w:hint="default"/>
        </w:rPr>
        <mc:AlternateContent>
          <mc:Choice Requires="wps">
            <w:drawing>
              <wp:anchor distT="0" distB="0" distL="114300" distR="114300" simplePos="0" relativeHeight="252137472"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515" name="Овал 515"/>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79008;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OlkDyx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36448"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516" name="Овал 516"/>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80032;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ibDtsAAAANAQAADwAAAAAAAAABACAAAAAiAAAA&#10;ZHJzL2Rvd25yZXYueG1sUEsBAhQAFAAAAAgAh07iQOA91Dh2AgAA1Q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i w:val="0"/>
          <w:iCs w:val="0"/>
          <w:sz w:val="52"/>
          <w:szCs w:val="52"/>
          <w:lang w:val="ru-RU"/>
        </w:rPr>
        <w:t>А. Гавальда</w:t>
      </w:r>
      <w:r>
        <w:rPr>
          <w:rFonts w:hint="default" w:ascii="Bahnschrift Light" w:hAnsi="Bahnschrift Light" w:cs="Bahnschrift Light"/>
          <w:i w:val="0"/>
          <w:iCs w:val="0"/>
          <w:sz w:val="52"/>
          <w:szCs w:val="52"/>
          <w:lang w:val="ru-RU"/>
        </w:rPr>
        <w:br w:type="textWrapping"/>
      </w:r>
      <w:r>
        <w:rPr>
          <w:rFonts w:hint="default" w:ascii="Bahnschrift Light" w:hAnsi="Bahnschrift Light" w:cs="Bahnschrift Light"/>
          <w:i w:val="0"/>
          <w:iCs w:val="0"/>
          <w:sz w:val="52"/>
          <w:szCs w:val="52"/>
          <w:lang w:val="ru-RU"/>
        </w:rPr>
        <w:t>«35 кило надежды»</w:t>
      </w:r>
    </w:p>
    <w:p w14:paraId="55322FA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3000" w:right="0" w:firstLine="400"/>
        <w:jc w:val="right"/>
        <w:rPr>
          <w:rFonts w:hint="default" w:ascii="Times New Roman" w:hAnsi="Times New Roman" w:cs="Times New Roman"/>
          <w:i w:val="0"/>
          <w:iCs w:val="0"/>
          <w:caps w:val="0"/>
          <w:color w:val="000000"/>
          <w:spacing w:val="0"/>
          <w:sz w:val="28"/>
          <w:szCs w:val="28"/>
        </w:rPr>
      </w:pPr>
      <w:r>
        <w:rPr>
          <w:rFonts w:hint="default" w:ascii="Bahnschrift Light" w:hAnsi="Bahnschrift Light" w:cs="Bahnschrift Light"/>
          <w:i w:val="0"/>
          <w:iCs w:val="0"/>
          <w:sz w:val="52"/>
          <w:szCs w:val="52"/>
          <w:lang w:val="ru-RU"/>
        </w:rPr>
        <w:br w:type="textWrapping"/>
      </w:r>
      <w:r>
        <w:rPr>
          <w:rFonts w:hint="default" w:ascii="Times New Roman" w:hAnsi="Times New Roman" w:cs="Times New Roman"/>
          <w:i/>
          <w:iCs/>
          <w:caps w:val="0"/>
          <w:color w:val="000000"/>
          <w:spacing w:val="0"/>
          <w:sz w:val="28"/>
          <w:szCs w:val="28"/>
          <w:u w:val="none"/>
          <w:shd w:val="clear" w:fill="FFFFFF"/>
          <w:vertAlign w:val="baseline"/>
        </w:rPr>
        <w:t>Моему дедушке и Мари Тонделье</w:t>
      </w:r>
    </w:p>
    <w:p w14:paraId="26A56D0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ненавижу школу.</w:t>
      </w:r>
    </w:p>
    <w:p w14:paraId="4035EBF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Ненавижу ее пуще всего на свете.</w:t>
      </w:r>
    </w:p>
    <w:p w14:paraId="20B7BC5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Нет, даже еще сильней…</w:t>
      </w:r>
    </w:p>
    <w:p w14:paraId="749BA43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Она испортила мне всю жизнь.</w:t>
      </w:r>
    </w:p>
    <w:p w14:paraId="0983575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7E7BD98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До трех лет, точно могу сказать, я жил счастливо. Я плохо это помню, но так мне кажется. Я играл, по десять раз подряд смотрел мультик про медвежонка, рисовал картинки и придумывал миллион приключений для Гродуду — это был мой любимый плюшевый щенок. Мама рассказывала, что я часами сидел один в своей комнате и не скучал, болтал без умолку, вроде как сам с собой. Вот я и думаю: наверно, счастливо мне жилось.</w:t>
      </w:r>
    </w:p>
    <w:p w14:paraId="38E302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Тогда, в детстве, я всех любил и думал, что меня тоже все любят. А потом, когда мне исполнилось три года и пять месяцев, вдруг — бац! — в школу.</w:t>
      </w:r>
    </w:p>
    <w:p w14:paraId="18A4ED0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В первое утро я вроде даже был рад. Родители наверняка все лето мне талдычили: «Вот здорово, милый, ты пойдешь в настоящую школу…» «Смотри, какой красивый ранец тебе купили! Ты пойдешь с ним в школу!» Ну </w:t>
      </w:r>
      <w:r>
        <w:rPr>
          <w:rFonts w:hint="default"/>
        </w:rPr>
        <mc:AlternateContent>
          <mc:Choice Requires="wpg">
            <w:drawing>
              <wp:anchor distT="0" distB="0" distL="114300" distR="114300" simplePos="0" relativeHeight="252659712" behindDoc="0" locked="0" layoutInCell="1" allowOverlap="1">
                <wp:simplePos x="0" y="0"/>
                <wp:positionH relativeFrom="column">
                  <wp:posOffset>-775335</wp:posOffset>
                </wp:positionH>
                <wp:positionV relativeFrom="paragraph">
                  <wp:posOffset>-4893310</wp:posOffset>
                </wp:positionV>
                <wp:extent cx="2667000" cy="3703320"/>
                <wp:effectExtent l="3810" t="3810" r="11430" b="11430"/>
                <wp:wrapNone/>
                <wp:docPr id="2328" name="Группа 23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85.3pt;height:291.6pt;width:210pt;z-index:252659712;mso-width-relative:page;mso-height-relative:page;" coordorigin="2943,2592" coordsize="4200,5832" o:gfxdata="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Uwbsd0AAAAOAQAADwAAAAAAAAABACAAAAAiAAAAZHJz&#10;L2Rvd25yZXYueG1sUEsBAhQAFAAAAAgAh07iQNPlYne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yRWbxcEAAADd&#10;AAAADwAAAGRycy9kb3ducmV2LnhtbEWPzW7CMBCE70h9B2srcSMOQaUlxXAAIUGR+gM8wDbeJhHx&#10;Otjmr0+PKyH1OJqZbzTj6cU04kTO15YV9JMUBHFhdc2lgt120XsB4QOyxsYyKbiSh+nkoTPGXNsz&#10;f9FpE0oRIexzVFCF0OZS+qIigz6xLXH0fqwzGKJ0pdQOzxFuGpml6VAarDkuVNjSrKJivzkaBdu3&#10;5/frevT7vT6s5h9y9zT4ZMdKdR/76SuIQJfwH763l1pBNshG8PcmPgE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RWb&#10;x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M2Nz47YAAADd&#10;AAAADwAAAGRycy9kb3ducmV2LnhtbEVPyQrCMBC9C/5DGMGbplUQrcYeREGPLgjehmbsYjMpTVy/&#10;3hwEj4+3L9KXqcWDWldaVhAPIxDEmdUl5wpOx81gCsJ5ZI21ZVLwJgfpsttZYKLtk/f0OPhchBB2&#10;CSoovG8SKV1WkEE3tA1x4K62NegDbHOpW3yGcFPLURRNpMGSQ0OBDa0Kym6Hu1Gw35UV+e1lhpPz&#10;m2uNn3WVVUr1e3E0B+Hp5f/in3urFYzG47A/vAlP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Njc+O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60736" behindDoc="0" locked="0" layoutInCell="1" allowOverlap="1">
                <wp:simplePos x="0" y="0"/>
                <wp:positionH relativeFrom="column">
                  <wp:posOffset>3368040</wp:posOffset>
                </wp:positionH>
                <wp:positionV relativeFrom="paragraph">
                  <wp:posOffset>1228090</wp:posOffset>
                </wp:positionV>
                <wp:extent cx="2667000" cy="3703320"/>
                <wp:effectExtent l="0" t="0" r="15240" b="15240"/>
                <wp:wrapNone/>
                <wp:docPr id="2331" name="Группа 23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6.7pt;height:291.6pt;width:210pt;rotation:11796480f;z-index:252660736;mso-width-relative:page;mso-height-relative:page;" coordorigin="2943,2592" coordsize="4200,5832" o:gfxdata="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v2aKy2QAAAAsBAAAPAAAAAAAAAAEAIAAAACIAAABkcnMv&#10;ZG93bnJldi54bWxQSwECFAAUAAAACACHTuJA87XMO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QmifacEAAADd&#10;AAAADwAAAGRycy9kb3ducmV2LnhtbEWPzW7CMBCE70h9B2srcSsOiWghxXBohcSPRFvgAbbxNoka&#10;r4Ntfp8eV6rEcTQz32jG07NpxJGcry0r6PcSEMSF1TWXCnbb2dMQhA/IGhvLpOBCHqaTh84Yc21P&#10;/EXHTShFhLDPUUEVQptL6YuKDPqebYmj92OdwRClK6V2eIpw08g0SZ6lwZrjQoUtvVVU/G4ORsF2&#10;+bK+rEbX79V+8f4hd4Pskx0r1X3sJ68gAp3DPfzfnmsFaZal8PcmPgE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mif&#10;a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7HtlLkAAADd&#10;AAAADwAAAGRycy9kb3ducmV2LnhtbEWPSwvCMBCE74L/IazgTVMtiFajB1HQow8Eb0uz9mGzKU18&#10;/nojCB6HmfmGmS2ephJ3alxhWcGgH4EgTq0uOFNwPKx7YxDOI2usLJOCFzlYzNutGSbaPnhH973P&#10;RICwS1BB7n2dSOnSnAy6vq2Jg3exjUEfZJNJ3eAjwE0lh1E0kgYLDgs51rTMKb3ub0bBbluU5Dfn&#10;CY5OL640vldlWirV7QyiKQhPT/8P/9obrWAYxz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Ox7ZS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58688" behindDoc="1" locked="0" layoutInCell="1" allowOverlap="1">
                <wp:simplePos x="0" y="0"/>
                <wp:positionH relativeFrom="column">
                  <wp:posOffset>-939800</wp:posOffset>
                </wp:positionH>
                <wp:positionV relativeFrom="paragraph">
                  <wp:posOffset>-5174615</wp:posOffset>
                </wp:positionV>
                <wp:extent cx="7205345" cy="10353675"/>
                <wp:effectExtent l="0" t="0" r="3175" b="9525"/>
                <wp:wrapNone/>
                <wp:docPr id="2334" name="Прямоугольник 23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07.45pt;height:815.25pt;width:567.35pt;z-index:-250657792;v-text-anchor:middle;mso-width-relative:page;mso-height-relative:page;" fillcolor="#FFFFFF [3212]" filled="t" stroked="f" coordsize="21600,21600" o:gfxdata="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NUsZJ3QAA&#10;AA0BAAAPAAAAAAAAAAEAIAAAACIAAABkcnMvZG93bnJldi54bWxQSwECFAAUAAAACACHTuJAcyY4&#10;6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57664" behindDoc="1" locked="0" layoutInCell="1" allowOverlap="1">
                <wp:simplePos x="0" y="0"/>
                <wp:positionH relativeFrom="column">
                  <wp:posOffset>-1122045</wp:posOffset>
                </wp:positionH>
                <wp:positionV relativeFrom="paragraph">
                  <wp:posOffset>-5362575</wp:posOffset>
                </wp:positionV>
                <wp:extent cx="8095615" cy="10782300"/>
                <wp:effectExtent l="0" t="0" r="12065" b="7620"/>
                <wp:wrapNone/>
                <wp:docPr id="2335" name="Прямоугольник 23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22.25pt;height:849pt;width:637.45pt;z-index:-250658816;v-text-anchor:middle;mso-width-relative:page;mso-height-relative:page;" fillcolor="#D0CECE [2894]" filled="t" stroked="f" coordsize="21600,21600" o:gfxdata="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dTFzveAAAADgEAAA8AAAAAAAAAAQAgAAAAIgAAAGRycy9kb3ducmV2&#10;LnhtbFBLAQIUABQAAAAIAIdO4kCAhk5v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и все такое… Они говорят, я даже не плакал. (Я вообще любопытный, наверно, хотел посмотреть, какие там у них игрушки и есть ли «Лего»…) В общем, к обеду я вернулся довольный, все съел и побежал в свою комнату, рассказать Гродуду, как интересно было в школе.</w:t>
      </w:r>
    </w:p>
    <w:p w14:paraId="70890F6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Если бы я тогда знал, то как следует посмаковал бы те последние счастливые минуты, потому что сразу после этого моя жизнь пошла наперекосяк.</w:t>
      </w:r>
    </w:p>
    <w:p w14:paraId="7DBD678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Пошли. — сказала мама.</w:t>
      </w:r>
    </w:p>
    <w:p w14:paraId="02C8964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Куда?</w:t>
      </w:r>
    </w:p>
    <w:p w14:paraId="22EAADF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Как куда… В школу!</w:t>
      </w:r>
    </w:p>
    <w:p w14:paraId="349C68A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w:t>
      </w:r>
    </w:p>
    <w:p w14:paraId="2EAA5A0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 — нет?</w:t>
      </w:r>
    </w:p>
    <w:p w14:paraId="4B45CC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больше туда не пойду.</w:t>
      </w:r>
    </w:p>
    <w:p w14:paraId="379F6D0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Вот как? Почему же?</w:t>
      </w:r>
    </w:p>
    <w:p w14:paraId="282B11D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Хватит уже, видел я эту школу, ничего там интересного. У меня тут полно дел, дома. Я обещал Гродуду сделать ему такую машинку, чтобы искать косточки, а то он их много зарыл у меня под кроватью, а найти не может, так что некогда мне в школу ходить.</w:t>
      </w:r>
    </w:p>
    <w:p w14:paraId="18961F3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Мама присела передо мной на корточки. Я замотал головой.</w:t>
      </w:r>
    </w:p>
    <w:p w14:paraId="28BB76C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Она стала меня уговаривать. Я заплакал. Она подняла меня на руки, я завизжал. И тогда она влепила мне затрещину.</w:t>
      </w:r>
    </w:p>
    <w:p w14:paraId="4B3D3E3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Первую в моей жизни.</w:t>
      </w:r>
    </w:p>
    <w:p w14:paraId="5A1086C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Вот так.</w:t>
      </w:r>
    </w:p>
    <w:p w14:paraId="65980D9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Вот тебе и школа.</w:t>
      </w:r>
    </w:p>
    <w:p w14:paraId="6F95FBE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Так начался кошмар.</w:t>
      </w:r>
    </w:p>
    <w:p w14:paraId="65AFB0C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миллион раз слышал, как родители рассказывали эту историю. Своим друзьям, воспитательницам, учителям, психологам, логопедам и консультанту по профориентации. И до сих пор каждый раз, когда ее слышу, я вспоминаю, что этот самый детектор косточек для Гродуду я так и не сконструировал.</w:t>
      </w:r>
    </w:p>
    <w:p w14:paraId="497BC5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сейчас мне тринадцать лет, и я учусь в шестом классе. Да, сам знаю, что-то тут не так. Не надо загибать пальцы, сам объясню. Два раза я оставался на второй год: в начальной школе во втор</w:t>
      </w:r>
      <w:r>
        <w:rPr>
          <w:rFonts w:hint="default"/>
        </w:rPr>
        <mc:AlternateContent>
          <mc:Choice Requires="wpg">
            <w:drawing>
              <wp:anchor distT="0" distB="0" distL="114300" distR="114300" simplePos="0" relativeHeight="252650496"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2304" name="Группа 23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3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650496;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E1cgK+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yVabY3AAAAAwBAAAPAAAAAAAAAAEAIAAAACIAAABkcnMvZG93bnJl&#10;di54bWxQSwECFAAUAAAACACHTuJATVyAr6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A+3NoMAAAADd&#10;AAAADwAAAGRycy9kb3ducmV2LnhtbEWP3WoCMRSE7wu+QzhC7zRRsdXV6EWl0Cq09ecBjpvj7tLN&#10;yZqk/j19UxB6OczMN8x0frG1OJEPlWMNva4CQZw7U3GhYbd97YxAhIhssHZMGq4UYD5rPUwxM+7M&#10;azptYiEShEOGGsoYm0zKkJdkMXRdQ5y8g/MWY5K+kMbjOcFtLftKPUmLFaeFEht6KSn/3vxYDdvl&#10;88d1Nb7tV8f3xafcDQdf7Fnrx3ZPTUBEusT/8L39ZjT0B2oIf2/SE5C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7c2g&#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aqEsb4AAADd&#10;AAAADwAAAGRycy9kb3ducmV2LnhtbEWPzWrDMBCE74W8g9hAb43kFEzrRvGhJJAcnZZAb4u19U+t&#10;lbGU2O7TV4FAj8PMfMNs8sl24kqDbxxrSFYKBHHpTMOVhs+P/dMLCB+QDXaOScNMHvLt4mGDmXEj&#10;F3Q9hUpECPsMNdQh9JmUvqzJol+5njh6326wGKIcKmkGHCPcdnKtVCotNhwXauzpvaby53SxGopj&#10;01I4fL1iep65M/i7a8tW68dlot5ABJrCf/jePhgN62eVwu1NfAJ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qEs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51520"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2307" name="Группа 23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651520;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mnyHXZAAAADAEAAA8AAAAAAAAAAQAgAAAAIgAAAGRycy9k&#10;b3ducmV2LnhtbFBLAQIUABQAAAAIAIdO4kBKpeyM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7exiPr0AAADd&#10;AAAADwAAAGRycy9kb3ducmV2LnhtbEVPy04CMRTdm/APzSVh57RAFBgpLDAkKgnvD7hMrzMTprdj&#10;W3n49XZh4vLkvKfzm23EhXyoHWvoZwoEceFMzaWG42H5OAYRIrLBxjFpuFOA+azzMMXcuCvv6LKP&#10;pUghHHLUUMXY5lKGoiKLIXMtceI+nbcYE/SlNB6vKdw2cqDUs7RYc2qosKVFRcV5/201HD5G6/tq&#10;8nNafb2/buTxabhlz1r3un31AiLSLf6L/9xvRsNgqNLc9CY9ATn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7G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DUQw74AAADd&#10;AAAADwAAAGRycy9kb3ducmV2LnhtbEWPzWrDMBCE74G8g9hAb7HkFEzjRvEhtJAe7ZRCb4u19U+s&#10;lbHUxOnTV4VCjsPMfMPsitkO4kKT7xxrSBMFgrh2puNGw/vpdf0Ewgdkg4Nj0nAjD8V+udhhbtyV&#10;S7pUoRERwj5HDW0IYy6lr1uy6BM3Ekfvy00WQ5RTI82E1wi3g9wolUmLHceFFkc6tFSfq2+roXzr&#10;egrHzy1mHzceDP689HWv9cMqVc8gAs3hHv5vH42GzaPawt+b+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DUQw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49472"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2310" name="Прямоугольник 23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667008;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DYpAa3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q+XWa3QAA&#10;AA4BAAAPAAAAAAAAAAEAIAAAACIAAABkcnMvZG93bnJldi54bWxQSwECFAAUAAAACACHTuJA2KQG&#10;t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48448"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2311" name="Прямоугольник 23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668032;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frIfx6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z8uKTeAAAADwEAAA8AAAAAAAAAAQAgAAAAIgAAAGRycy9kb3ducmV2&#10;LnhtbFBLAQIUABQAAAAIAIdO4kB+sh/H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ом и вот теперь — в шестом.</w:t>
      </w:r>
    </w:p>
    <w:p w14:paraId="50D3DC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Из-за этой школы в доме вечно скандалы, сами понимаете… Мама плачет, а отец орет на меня, или, наоборот, мама орет, а отец молчит. А мне плохо, когда они такие, но что я могу поделать? Что им сказать? Ничего. Я ничего не могу им сказать, потому что, если открою рот, будет еще хуже. А они долдонят мне одно и то же, как попугаи: «Работай!» «Работай!» «Работай!» «Работай!» «Работай!»</w:t>
      </w:r>
    </w:p>
    <w:p w14:paraId="66DF938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Да понимаю я, понимаю. Не совсем я все-таки тупой. Я бы и рад работать, да вот беда — не получается. Все, чему учат в школе, для меня китайская грамота. В одно ухо влетает, в другое вылетает. Водили меня к миллиону докторов, проверяли глаза, уши, даже мозги. Времени потратили уйму, а заключили, что у меня, видите ли, проблема с концентрацией внимания. Обалдеть! Я-то сам знаю, что со мной, меня бы спросили. Все со мной в порядке. Никаких проблем. Просто мне неинтересно. Не-ин-те-рес-но. И все.</w:t>
      </w:r>
    </w:p>
    <w:p w14:paraId="3818C4E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Хорошо в школе было только один год — в старшей детсадовской группе. Там у меня была воспитательница Мари. Вот ее я никогда не забуду.</w:t>
      </w:r>
    </w:p>
    <w:p w14:paraId="79B6C6C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Я теперь думаю, Мари пошла работать в школу, чтобы заниматься тем, что ей нравилось по жизни: рукодельничать да мастерить всякую всячину. Я ее сразу полюбил. С самого первого дня. Платья она сама себе шила, свитера сама вязала, украшения сама придумывала. Не было дня, чтобы мы не приносили что-нибудь домой: ежика из папье-маше, котенка с бутылочкой молока, мышку в ореховой скорлупке, вертушки, рисунки, аппликации… Вот это была воспитательница — мы у нее не только перед Праздником мам </w:t>
      </w:r>
      <w:r>
        <w:rPr>
          <w:rFonts w:ascii="SimSun" w:hAnsi="SimSun" w:eastAsia="SimSun" w:cs="SimSun"/>
          <w:sz w:val="24"/>
          <w:szCs w:val="24"/>
        </w:rPr>
        <w:drawing>
          <wp:anchor distT="0" distB="0" distL="114300" distR="114300" simplePos="0" relativeHeight="252648448" behindDoc="1" locked="0" layoutInCell="1" allowOverlap="1">
            <wp:simplePos x="0" y="0"/>
            <wp:positionH relativeFrom="column">
              <wp:posOffset>-12700</wp:posOffset>
            </wp:positionH>
            <wp:positionV relativeFrom="paragraph">
              <wp:posOffset>329565</wp:posOffset>
            </wp:positionV>
            <wp:extent cx="2176780" cy="3002280"/>
            <wp:effectExtent l="25400" t="79375" r="83820" b="27305"/>
            <wp:wrapTight wrapText="bothSides">
              <wp:wrapPolygon>
                <wp:start x="-252" y="-571"/>
                <wp:lineTo x="-252" y="21468"/>
                <wp:lineTo x="-101" y="21687"/>
                <wp:lineTo x="22281" y="21687"/>
                <wp:lineTo x="22281" y="-571"/>
                <wp:lineTo x="-252" y="-571"/>
              </wp:wrapPolygon>
            </wp:wrapTight>
            <wp:docPr id="758"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Изображение 2" descr="IMG_256"/>
                    <pic:cNvPicPr>
                      <a:picLocks noChangeAspect="1"/>
                    </pic:cNvPicPr>
                  </pic:nvPicPr>
                  <pic:blipFill>
                    <a:blip r:embed="rId29">
                      <a:lum bright="12000" contrast="-6000"/>
                    </a:blip>
                    <a:stretch>
                      <a:fillRect/>
                    </a:stretch>
                  </pic:blipFill>
                  <pic:spPr>
                    <a:xfrm>
                      <a:off x="0" y="0"/>
                      <a:ext cx="2176780" cy="3002280"/>
                    </a:xfrm>
                    <a:prstGeom prst="rect">
                      <a:avLst/>
                    </a:prstGeom>
                    <a:noFill/>
                    <a:ln w="9525">
                      <a:solidFill>
                        <a:schemeClr val="accent2">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работали в охотку. Она говорила: не зря прожит тот день, когда ты что-то сделал своими руками. Теперь я думаю, что от этого счастливого года и пошли потом все мои несчастья, потому что именно тогда я понял одну простую вещь: больше всего на свете мне интересны мои руки и то, что они способны смастерить.</w:t>
      </w:r>
    </w:p>
    <w:p w14:paraId="2C34CA3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Еще скажу про Мари: отлично знаю, чем я ей обязан. Сносной успеваемостью в подготовительном классе — вот чем. Она-то поняла, с кем имеет дело. Знала, что я готов разреветься, если меня просят написать свое имя, что я ничегошеньки не запоминаю и для меня даже считалочку прочесть наизусть — тихий ужас. В последний день перед каникулами я пришел с ней попрощаться. В горле стоял ком, и говорить было трудно. Я протянул ей свой подарок — это была суперская карандашница, с выдвижными ящичками для скрепок и для кнопок, гнездышком для ластика и еще всякими наворотами. Сколько я ее клеил и раскрашивал — с ума сойти. Мари была дов</w:t>
      </w:r>
      <w:r>
        <w:rPr>
          <w:rFonts w:hint="default"/>
        </w:rPr>
        <mc:AlternateContent>
          <mc:Choice Requires="wpg">
            <w:drawing>
              <wp:anchor distT="0" distB="0" distL="114300" distR="114300" simplePos="0" relativeHeight="252646400" behindDoc="0" locked="0" layoutInCell="1" allowOverlap="1">
                <wp:simplePos x="0" y="0"/>
                <wp:positionH relativeFrom="column">
                  <wp:posOffset>-775335</wp:posOffset>
                </wp:positionH>
                <wp:positionV relativeFrom="paragraph">
                  <wp:posOffset>-2273300</wp:posOffset>
                </wp:positionV>
                <wp:extent cx="2667000" cy="3703320"/>
                <wp:effectExtent l="3810" t="3810" r="11430" b="11430"/>
                <wp:wrapNone/>
                <wp:docPr id="2296" name="Группа 22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79pt;height:291.6pt;width:210pt;z-index:252646400;mso-width-relative:page;mso-height-relative:page;" coordorigin="2943,2592" coordsize="4200,5832" o:gfxdata="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xAQgO9wAAAANAQAADwAAAAAAAAABACAAAAAiAAAAZHJzL2Rv&#10;d25yZXYueG1sUEsBAhQAFAAAAAgAh07iQLBatrm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AphsVsAAAADd&#10;AAAADwAAAGRycy9kb3ducmV2LnhtbEWP3WoCMRSE7wXfIRyhd5p1pVpXoxcWoa1QW/UBTjfH3cXN&#10;yTaJv09vCgUvh5n5hpnOL6YWJ3K+sqyg30tAEOdWV1wo2G2X3RcQPiBrrC2Tgit5mM/arSlm2p75&#10;m06bUIgIYZ+hgjKEJpPS5yUZ9D3bEEdvb53BEKUrpHZ4jnBTyzRJhtJgxXGhxIYWJeWHzdEo2H6M&#10;Pq+r8e1n9fv+upa758EXO1bqqdNPJiACXcIj/N9+0wrSdDyCvzfxCcjZ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mGxW&#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ZIvQrcAAADd&#10;AAAADwAAAGRycy9kb3ducmV2LnhtbEVPuwrCMBTdBf8hXMFN03YQrUYHUdDRB4Lbpbn2YXNTmmjV&#10;rzeD4Hg478XqZWrxpNaVlhXE4wgEcWZ1ybmC82k7moJwHlljbZkUvMnBatnvLTDVtuMDPY8+FyGE&#10;XYoKCu+bVEqXFWTQjW1DHLibbQ36ANtc6ha7EG5qmUTRRBosOTQU2NC6oOx+fBgFh31Zkd9dZzi5&#10;vLnW+NlUWaXUcBBHcxCeXv4v/rl3WkGSzMLc8CY8Abn8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ki9C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47424" behindDoc="0" locked="0" layoutInCell="1" allowOverlap="1">
                <wp:simplePos x="0" y="0"/>
                <wp:positionH relativeFrom="column">
                  <wp:posOffset>3368040</wp:posOffset>
                </wp:positionH>
                <wp:positionV relativeFrom="paragraph">
                  <wp:posOffset>3848100</wp:posOffset>
                </wp:positionV>
                <wp:extent cx="2667000" cy="3703320"/>
                <wp:effectExtent l="0" t="0" r="15240" b="15240"/>
                <wp:wrapNone/>
                <wp:docPr id="2299" name="Группа 22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3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03pt;height:291.6pt;width:210pt;rotation:11796480f;z-index:252647424;mso-width-relative:page;mso-height-relative:page;" coordorigin="2943,2592" coordsize="4200,5832" o:gfxdata="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o4j1ztoAAAAMAQAADwAAAAAAAAABACAAAAAiAAAAZHJz&#10;L2Rvd25yZXYueG1sUEsBAhQAFAAAAAgAh07iQBQd1G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E5puOL0AAADd&#10;AAAADwAAAGRycy9kb3ducmV2LnhtbEVPy04CMRTdm/APzSVh57RAFBgpLDAkKgnvD7hMrzMTprdj&#10;W3n49XZh4vLkvKfzm23EhXyoHWvoZwoEceFMzaWG42H5OAYRIrLBxjFpuFOA+azzMMXcuCvv6LKP&#10;pUghHHLUUMXY5lKGoiKLIXMtceI+nbcYE/SlNB6vKdw2cqDUs7RYc2qosKVFRcV5/201HD5G6/tq&#10;8nNafb2/buTxabhlz1r3un31AiLSLf6L/9xvRsNgqNL+9CY9ATn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mm44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kMcxb0AAADd&#10;AAAADwAAAGRycy9kb3ducmV2LnhtbEWPS4sCMRCE78L+h9ALe9NkZkF0NM5BFPSoK4K3ZtLOw0ln&#10;mMTX/vqNIOyxqKqvqHn+sK24Ue9rxxqSkQJBXDhTc6nh8LMeTkD4gGywdUwanuQhX3wM5pgZd+cd&#10;3fahFBHCPkMNVQhdJqUvKrLoR64jjt7Z9RZDlH0pTY/3CLetTJUaS4s1x4UKO1pWVFz2V6tht60b&#10;CpvTFMfHJ7cGf1dN0Wj99ZmoGYhAj/Affrc3RkP6rRJ4vYlP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QxzF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45376" behindDoc="1" locked="0" layoutInCell="1" allowOverlap="1">
                <wp:simplePos x="0" y="0"/>
                <wp:positionH relativeFrom="column">
                  <wp:posOffset>-939800</wp:posOffset>
                </wp:positionH>
                <wp:positionV relativeFrom="paragraph">
                  <wp:posOffset>-2554605</wp:posOffset>
                </wp:positionV>
                <wp:extent cx="7205345" cy="10353675"/>
                <wp:effectExtent l="0" t="0" r="3175" b="9525"/>
                <wp:wrapNone/>
                <wp:docPr id="2302" name="Прямоугольник 23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01.15pt;height:815.25pt;width:567.35pt;z-index:-250671104;v-text-anchor:middle;mso-width-relative:page;mso-height-relative:page;" fillcolor="#FFFFFF [3212]" filled="t" stroked="f" coordsize="21600,21600" o:gfxdata="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ovqQp3QAA&#10;AA4BAAAPAAAAAAAAAAEAIAAAACIAAABkcnMvZG93bnJldi54bWxQSwECFAAUAAAACACHTuJArWah&#10;d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44352" behindDoc="1" locked="0" layoutInCell="1" allowOverlap="1">
                <wp:simplePos x="0" y="0"/>
                <wp:positionH relativeFrom="column">
                  <wp:posOffset>-1122045</wp:posOffset>
                </wp:positionH>
                <wp:positionV relativeFrom="paragraph">
                  <wp:posOffset>-2742565</wp:posOffset>
                </wp:positionV>
                <wp:extent cx="8095615" cy="10782300"/>
                <wp:effectExtent l="0" t="0" r="12065" b="7620"/>
                <wp:wrapNone/>
                <wp:docPr id="2303" name="Прямоугольник 23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15.95pt;height:849pt;width:637.45pt;z-index:-250672128;v-text-anchor:middle;mso-width-relative:page;mso-height-relative:page;" fillcolor="#D0CECE [2894]" filled="t" stroked="f" coordsize="21600,21600" o:gfxdata="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eZb3ad0AAAAPAQAADwAAAAAAAAABACAAAAAiAAAAZHJzL2Rvd25yZXYu&#10;eG1sUEsBAhQAFAAAAAgAh07iQAEoN5O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ольна, я видел, и, по-моему, волновалась так же сильно, как я. Она сказала мне:</w:t>
      </w:r>
    </w:p>
    <w:p w14:paraId="73FEE7A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У меня тоже есть для тебя подарок, Грегуар…</w:t>
      </w:r>
    </w:p>
    <w:p w14:paraId="3F257DD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Это оказалась толстая книга.</w:t>
      </w:r>
    </w:p>
    <w:p w14:paraId="5F7BB48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На будущий год, — добавила Мари, — ты пойдешь в подготовительный класс, к мадам Даре, и должен будешь очень-очень стараться… Знаешь зачем?</w:t>
      </w:r>
    </w:p>
    <w:p w14:paraId="7009567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покачал головой.</w:t>
      </w:r>
    </w:p>
    <w:p w14:paraId="7CB1B33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Чтобы прочесть все, что здесь написано.</w:t>
      </w:r>
    </w:p>
    <w:p w14:paraId="05562E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Дома я попросил маму прочесть мне название. Она положила толстую книгу на колени и сказала:</w:t>
      </w:r>
    </w:p>
    <w:p w14:paraId="4BC8105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«1000 дел для умелых рук». О-ля-ля, это сколько же всего предстоит!</w:t>
      </w:r>
    </w:p>
    <w:p w14:paraId="018EBCF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Мадам Даре я ненавидел. Ненавидел ее голос, ее кривлянья, то, что она вечно обзаводилась любимчиками. Но я все-таки научился читать, потому что очень хотел сделать бегемота из коробки от яиц со страницы 124.</w:t>
      </w:r>
    </w:p>
    <w:p w14:paraId="269B121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240" w:lineRule="auto"/>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моей педагогической характеристике Мари написала: «У этого мальчика голова как решето, золотые руки и большущее сердце. Если постараться, из него выйдет толк».</w:t>
      </w:r>
    </w:p>
    <w:p w14:paraId="0DBCF7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240" w:lineRule="auto"/>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В первый и последний раз за всю мою жизнь работник народного образования сказал обо мне доброе слово.</w:t>
      </w:r>
    </w:p>
    <w:p w14:paraId="75DF9FB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240" w:lineRule="auto"/>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7F49C7C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1BC48D6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Этого вы еще не знаете: спорт я ненавижу почти так же, как школу. Не совсем уж до такой степени, но почти. Если бы вы меня только видели, вы бы поняли почему. Татами и я, как говорится, — это вещи несовместимые. Я не вышел ни ростом, ни мускулатурой, ни силой. Скажу вам больше: я натуральный хлюпик.</w:t>
      </w:r>
    </w:p>
    <w:p w14:paraId="5DEEA27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Бывает, я стою — руки в боки, грудь вперед — перед зеркалом и смотрю на свое отражение. Вид тот еще, выпитый червяк на занятиях по бодибилдингу, или еще тот, помните, что хотел вступить в легион в «Астериксе-легионере»? Вроде бы такой крепыш, а когда снимает плащ из звериных шкур, видно, что дохляк. Когда я смотрюсь в зеркало, всегда его вспоминаю.</w:t>
      </w:r>
    </w:p>
    <w:p w14:paraId="12D42B4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Ну ладно, нельзя же все на свете брать в голову, на что-то можно и наплевать, иначе и свихнуться недолго. Так вот, наплевал я в прошлом году на физкультуру. Даже когда я пишу это слово, рот у меня сам собой растягивается в улыбку до ушей… Потому что на уроках физкультуры у мадам Берлюрон я посмеялся так, как не смеялся никогда в жизни.</w:t>
      </w:r>
    </w:p>
    <w:p w14:paraId="3D5C803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0B039C4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rPr>
        <mc:AlternateContent>
          <mc:Choice Requires="wpg">
            <w:drawing>
              <wp:anchor distT="0" distB="0" distL="114300" distR="114300" simplePos="0" relativeHeight="252643328" behindDoc="0" locked="0" layoutInCell="1" allowOverlap="1">
                <wp:simplePos x="0" y="0"/>
                <wp:positionH relativeFrom="column">
                  <wp:posOffset>-775335</wp:posOffset>
                </wp:positionH>
                <wp:positionV relativeFrom="paragraph">
                  <wp:posOffset>-5033645</wp:posOffset>
                </wp:positionV>
                <wp:extent cx="2667000" cy="3703320"/>
                <wp:effectExtent l="3810" t="3810" r="11430" b="11430"/>
                <wp:wrapNone/>
                <wp:docPr id="2288" name="Группа 22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96.35pt;height:291.6pt;width:210pt;z-index:252643328;mso-width-relative:page;mso-height-relative:page;" coordorigin="2943,2592" coordsize="4200,5832" o:gfxdata="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N8pG1zdAAAADgEAAA8AAAAAAAAAAQAgAAAAIgAAAGRy&#10;cy9kb3ducmV2LnhtbFBLAQIUABQAAAAIAIdO4kDS68hR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mZLLYsEAAADd&#10;AAAADwAAAGRycy9kb3ducmV2LnhtbEWPzW7CMBCE70h9B2uReiMOqUohxXAAVYIiQQs8wDZekqjx&#10;OrXNX58eV0LqcTQz32jG04tpxImcry0r6CcpCOLC6ppLBfvdW28IwgdkjY1lUnAlD9PJQ2eMubZn&#10;/qTTNpQiQtjnqKAKoc2l9EVFBn1iW+LoHawzGKJ0pdQOzxFuGpml6UAarDkuVNjSrKLie3s0Cnbv&#10;L+vravT7tfpZzjdy//z0wY6Veuz201cQgS7hP3xvL7SCLBuO4O9NfAJy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ZLL&#10;Y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QjRLcAAADd&#10;AAAADwAAAGRycy9kb3ducmV2LnhtbEVPuwrCMBTdBf8hXMFN03YQrUYHUdDRB4Lbpbn2YXNTmmjV&#10;rzeD4Hg478XqZWrxpNaVlhXE4wgEcWZ1ybmC82k7moJwHlljbZkUvMnBatnvLTDVtuMDPY8+FyGE&#10;XYoKCu+bVEqXFWTQjW1DHLibbQ36ANtc6ha7EG5qmUTRRBosOTQU2NC6oOx+fBgFh31Zkd9dZzi5&#10;vLnW+NlUWaXUcBBHcxCeXv4v/rl3WkGSzML+8CY8Abn8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j5CNE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44352" behindDoc="0" locked="0" layoutInCell="1" allowOverlap="1">
                <wp:simplePos x="0" y="0"/>
                <wp:positionH relativeFrom="column">
                  <wp:posOffset>3368040</wp:posOffset>
                </wp:positionH>
                <wp:positionV relativeFrom="paragraph">
                  <wp:posOffset>1087755</wp:posOffset>
                </wp:positionV>
                <wp:extent cx="2667000" cy="3703320"/>
                <wp:effectExtent l="0" t="0" r="15240" b="15240"/>
                <wp:wrapNone/>
                <wp:docPr id="2291" name="Группа 22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85.65pt;height:291.6pt;width:210pt;rotation:11796480f;z-index:252644352;mso-width-relative:page;mso-height-relative:page;" coordorigin="2943,2592" coordsize="4200,5832" o:gfxdata="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kuk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R1DCu2QAAAAsBAAAPAAAAAAAAAAEAIAAAACIAAABkcnMv&#10;ZG93bnJldi54bWxQSwECFAAUAAAACACHTuJA0HzJl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Eu/PzsEAAADd&#10;AAAADwAAAGRycy9kb3ducmV2LnhtbEWPzW7CMBCE75X6DtZW6q1xSEWBgOEAqlRAgvLzAEu8TaLG&#10;69R2+Xt6jFSpx9HMfKMZTc6mEUdyvrasoJOkIIgLq2suFex37y99ED4ga2wsk4ILeZiMHx9GmGt7&#10;4g0dt6EUEcI+RwVVCG0upS8qMugT2xJH78s6gyFKV0rt8BThppFZmr5JgzXHhQpbmlZUfG9/jYLd&#10;ore6LAfXw/JnPlvLfff1kx0r9fzUSYcgAp3Df/iv/aEVZNkgg/ub+ATk+A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u/P&#10;z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za9M7kAAADd&#10;AAAADwAAAGRycy9kb3ducmV2LnhtbEWPSwvCMBCE74L/IazgTVMriFajB1HQow8Eb0uz9mGzKU18&#10;/nojCB6HmfmGmS2ephJ3alxhWcGgH4EgTq0uOFNwPKx7YxDOI2usLJOCFzlYzNutGSbaPnhH973P&#10;RICwS1BB7n2dSOnSnAy6vq2Jg3exjUEfZJNJ3eAjwE0l4ygaSYMFh4Uca1rmlF73N6Ngty1K8pvz&#10;BEenF1ca36syLZXqdgbRFISnp/+Hf+2NVhDHky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M2vTO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42304" behindDoc="1" locked="0" layoutInCell="1" allowOverlap="1">
                <wp:simplePos x="0" y="0"/>
                <wp:positionH relativeFrom="column">
                  <wp:posOffset>-939800</wp:posOffset>
                </wp:positionH>
                <wp:positionV relativeFrom="paragraph">
                  <wp:posOffset>-5314950</wp:posOffset>
                </wp:positionV>
                <wp:extent cx="7205345" cy="10353675"/>
                <wp:effectExtent l="0" t="0" r="3175" b="9525"/>
                <wp:wrapNone/>
                <wp:docPr id="2294" name="Прямоугольник 22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18.5pt;height:815.25pt;width:567.35pt;z-index:-250674176;v-text-anchor:middle;mso-width-relative:page;mso-height-relative:page;" fillcolor="#FFFFFF [3212]" filled="t" stroked="f" coordsize="21600,21600" o:gfxdata="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U/V3G90A&#10;AAANAQAADwAAAAAAAAABACAAAAAiAAAAZHJzL2Rvd25yZXYueG1sUEsBAhQAFAAAAAgAh07iQD+m&#10;iY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41280" behindDoc="1" locked="0" layoutInCell="1" allowOverlap="1">
                <wp:simplePos x="0" y="0"/>
                <wp:positionH relativeFrom="column">
                  <wp:posOffset>-1122045</wp:posOffset>
                </wp:positionH>
                <wp:positionV relativeFrom="paragraph">
                  <wp:posOffset>-5502910</wp:posOffset>
                </wp:positionV>
                <wp:extent cx="8095615" cy="10782300"/>
                <wp:effectExtent l="0" t="0" r="12065" b="7620"/>
                <wp:wrapNone/>
                <wp:docPr id="2295" name="Прямоугольник 22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33.3pt;height:849pt;width:637.45pt;z-index:-250675200;v-text-anchor:middle;mso-width-relative:page;mso-height-relative:page;" fillcolor="#D0CECE [2894]" filled="t" stroked="f" coordsize="21600,21600" o:gfxdata="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VBIXdAAAADgEAAA8AAAAAAAAAAQAgAAAAIgAAAGRycy9kb3ducmV2&#10;LnhtbFBLAQIUABQAAAAIAIdO4kBoxFz8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65B920A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Только один человек меня тогда утешал — мой дедушка. Оно и неудивительно, потому что дедушка, дед Леон, всегда меня утешал: с тех пор как я научился ходить, он стал пускать меня в свой закуток.</w:t>
      </w:r>
    </w:p>
    <w:p w14:paraId="74D1C7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Закуток деда Леона — это вся моя жизнь. Мое убежище и моя пещера Али-бабы. Когда бабушка начинает нас слегка доставать, он наклоняется ко мне и шепчет на ухо:</w:t>
      </w:r>
    </w:p>
    <w:p w14:paraId="4A2009B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 Грегуар, не прогуляться ли нам с тобой в Леонленд?</w:t>
      </w:r>
    </w:p>
    <w:p w14:paraId="23C4DC9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мы потихоньку смываемся под бабушкино ворчание:</w:t>
      </w:r>
    </w:p>
    <w:p w14:paraId="76DF5F7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Давай, давай! Задуривай голову малышу…</w:t>
      </w:r>
    </w:p>
    <w:p w14:paraId="15F07C2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дед пожимает плечами:</w:t>
      </w:r>
    </w:p>
    <w:p w14:paraId="714C078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 ладно тебе, Шарлотта. Мы с Грегуаром уединяемся, нам надо спокойно подумать.</w:t>
      </w:r>
    </w:p>
    <w:p w14:paraId="59B53FC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 чем это вы будете думать, интересно?</w:t>
      </w:r>
    </w:p>
    <w:p w14:paraId="547A05A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 о своей жизни, которая позади, а Грегуар — о своей, которая впереди.</w:t>
      </w:r>
    </w:p>
    <w:p w14:paraId="45EE247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Бабушка отворачивается и бормочет, что лучше бы ей оглохнуть, чем слышать такое. На что дед всегда отвечает:</w:t>
      </w:r>
    </w:p>
    <w:p w14:paraId="7EBB1D0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Душа моя, ты и так уже оглохла.</w:t>
      </w:r>
    </w:p>
    <w:p w14:paraId="11B9488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Мой дед Леон — такой же мастер на все руки, как и я, только у него к тому же еще и голова варит. В школе он был отличником, первым в классе по всем предметам и, между прочим, признался мне однажды, что никогда не сидел за учебниками по воскресеньям («Почему?» — «Да просто не хотел, и все»). Он был первым по математике, по французскому, по латыни, по английскому, по истории — по всем предметам, честное слово! В семнадцать лет он поступил в Высшую политехническую школу, а это, между прочим, самый сложный вуз во Франции. А потом он строил всякие колоссальные штуки: мосты, транспортные развязки, туннели, плотины. Когда я спрашиваю, что именно он делал, дед зажигает погасший окурок и принимается размышлять вслух:</w:t>
      </w:r>
    </w:p>
    <w:p w14:paraId="498DA7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Трудно сказать. Я никогда толком не знал, как называлась моя должность…</w:t>
      </w:r>
    </w:p>
    <w:p w14:paraId="58ABB35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общем так: мне показывали чертежи, чтобы я сказал свое мнение — рухнет эта штуковина или нет.</w:t>
      </w:r>
    </w:p>
    <w:p w14:paraId="346ABCC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И все?</w:t>
      </w:r>
    </w:p>
    <w:p w14:paraId="17C47AC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И все, и все… Это не так уж мало, парень! К примеру, скажешь «нет», а плотина возьмет да и рухнет — то-то сядешь в лужу, уж поверь мне!</w:t>
      </w:r>
    </w:p>
    <w:p w14:paraId="648D193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Дедов закуток — это место, где мне лучш</w:t>
      </w:r>
      <w:r>
        <w:rPr>
          <w:rFonts w:hint="default"/>
        </w:rPr>
        <mc:AlternateContent>
          <mc:Choice Requires="wpg">
            <w:drawing>
              <wp:anchor distT="0" distB="0" distL="114300" distR="114300" simplePos="0" relativeHeight="252640256" behindDoc="0" locked="0" layoutInCell="1" allowOverlap="1">
                <wp:simplePos x="0" y="0"/>
                <wp:positionH relativeFrom="column">
                  <wp:posOffset>-775335</wp:posOffset>
                </wp:positionH>
                <wp:positionV relativeFrom="paragraph">
                  <wp:posOffset>-4522470</wp:posOffset>
                </wp:positionV>
                <wp:extent cx="2667000" cy="3703320"/>
                <wp:effectExtent l="3810" t="3810" r="11430" b="11430"/>
                <wp:wrapNone/>
                <wp:docPr id="2280" name="Группа 22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6.1pt;height:291.6pt;width:210pt;z-index:252640256;mso-width-relative:page;mso-height-relative:page;" coordorigin="2943,2592" coordsize="4200,5832" o:gfxdata="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6JZhPbAAAADgEAAA8AAAAAAAAAAQAgAAAAIgAAAGRycy9kb3ducmV2&#10;LnhtbFBLAQIUABQAAAAIAIdO4kBys01y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Z+THZMAAAADd&#10;AAAADwAAAGRycy9kb3ducmV2LnhtbEWPzWrDMBCE74W+g9hAb41slzaJEyWHlkDbQP4fYGNtbFNr&#10;5Uhq/p6+ChRyHGbmG2Y0OZtGHMn52rKCtJuAIC6srrlUsN1Mn/sgfEDW2FgmBRfyMBk/Poww1/bE&#10;KzquQykihH2OCqoQ2lxKX1Rk0HdtSxy9vXUGQ5SulNrhKcJNI7MkeZMGa44LFbb0XlHxs/41Cjbf&#10;vfllNrjuZoevj4Xcvr4s2bFST500GYIIdA738H/7UyvIsn4KtzfxCcjx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5Mdk&#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aOOdboAAADd&#10;AAAADwAAAGRycy9kb3ducmV2LnhtbEWPSwvCMBCE74L/IazgTVN7EK1GD6KgRx8I3pZm7cNmU5pY&#10;H7/eCILHYWa+YebLp6lES40rLCsYDSMQxKnVBWcKTsfNYALCeWSNlWVS8CIHy0W3M8dE2wfvqT34&#10;TAQIuwQV5N7XiZQuzcmgG9qaOHhX2xj0QTaZ1A0+AtxUMo6isTRYcFjIsaZVTuntcDcK9ruiJL+9&#10;THF8fnGl8b0u01Kpfm8UzUB4evp/+NfeagVxPInh+yY8Ab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o451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41280" behindDoc="0" locked="0" layoutInCell="1" allowOverlap="1">
                <wp:simplePos x="0" y="0"/>
                <wp:positionH relativeFrom="column">
                  <wp:posOffset>3368040</wp:posOffset>
                </wp:positionH>
                <wp:positionV relativeFrom="paragraph">
                  <wp:posOffset>1598930</wp:posOffset>
                </wp:positionV>
                <wp:extent cx="2667000" cy="3703320"/>
                <wp:effectExtent l="0" t="0" r="15240" b="15240"/>
                <wp:wrapNone/>
                <wp:docPr id="2283" name="Группа 22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5.9pt;height:291.6pt;width:210pt;rotation:11796480f;z-index:252641280;mso-width-relative:page;mso-height-relative:page;" coordorigin="2943,2592" coordsize="4200,5832" o:gfxdata="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9KE+7ZAAAACwEAAA8AAAAAAAAAAQAgAAAAIgAAAGRycy9k&#10;b3ducmV2LnhtbFBLAQIUABQAAAAIAIdO4kBHcyn4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d5Nk/MEAAADd&#10;AAAADwAAAGRycy9kb3ducmV2LnhtbEWP227CMBBE3yvxD9ZW6ltxSCmXgOGBqhItEvcPWOJtEhGv&#10;g+1y6dfjSpX6OJqZM5rx9GpqcSbnK8sKOu0EBHFudcWFgv3u/XkAwgdkjbVlUnAjD9NJ62GMmbYX&#10;3tB5GwoRIewzVFCG0GRS+rwkg75tG+LofVlnMETpCqkdXiLc1DJNkp40WHFcKLGhWUn5cfttFOw+&#10;+8vbYvhzWJw+3lZy//qyZsdKPT12khGIQNfwH/5rz7WCNB104fdNfAJyc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5Nk&#10;/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9koWAbkAAADd&#10;AAAADwAAAGRycy9kb3ducmV2LnhtbEWPSwvCMBCE74L/IazgTVMLilajB1HQow8Eb0uz9mGzKU18&#10;/nojCB6HmfmGmS2ephJ3alxhWcGgH4EgTq0uOFNwPKx7YxDOI2usLJOCFzlYzNutGSbaPnhH973P&#10;RICwS1BB7n2dSOnSnAy6vq2Jg3exjUEfZJNJ3eAjwE0l4ygaSYMFh4Uca1rmlF73N6Ngty1K8pvz&#10;BEenF1ca36syLZXqdgbRFISnp/+Hf+2NVhDH4y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ZKFgG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39232" behindDoc="1" locked="0" layoutInCell="1" allowOverlap="1">
                <wp:simplePos x="0" y="0"/>
                <wp:positionH relativeFrom="column">
                  <wp:posOffset>-939800</wp:posOffset>
                </wp:positionH>
                <wp:positionV relativeFrom="paragraph">
                  <wp:posOffset>-4803775</wp:posOffset>
                </wp:positionV>
                <wp:extent cx="7205345" cy="10353675"/>
                <wp:effectExtent l="0" t="0" r="3175" b="9525"/>
                <wp:wrapNone/>
                <wp:docPr id="2286" name="Прямоугольник 22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78.25pt;height:815.25pt;width:567.35pt;z-index:-250677248;v-text-anchor:middle;mso-width-relative:page;mso-height-relative:page;" fillcolor="#FFFFFF [3212]" filled="t" stroked="f" coordsize="21600,21600" o:gfxdata="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c7zlTd&#10;AAAADQEAAA8AAAAAAAAAAQAgAAAAIgAAAGRycy9kb3ducmV2LnhtbFBLAQIUABQAAAAIAIdO4kBK&#10;ZC5LjQIAAOcEAAAOAAAAAAAAAAEAIAAAACw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38208" behindDoc="1" locked="0" layoutInCell="1" allowOverlap="1">
                <wp:simplePos x="0" y="0"/>
                <wp:positionH relativeFrom="column">
                  <wp:posOffset>-1122045</wp:posOffset>
                </wp:positionH>
                <wp:positionV relativeFrom="paragraph">
                  <wp:posOffset>-4991735</wp:posOffset>
                </wp:positionV>
                <wp:extent cx="8095615" cy="10782300"/>
                <wp:effectExtent l="0" t="0" r="12065" b="7620"/>
                <wp:wrapNone/>
                <wp:docPr id="2287" name="Прямоугольник 22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3.05pt;height:849pt;width:637.45pt;z-index:-250678272;v-text-anchor:middle;mso-width-relative:page;mso-height-relative:page;" fillcolor="#D0CECE [2894]" filled="t" stroked="f" coordsize="21600,21600" o:gfxdata="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YYHKDcAAAADgEAAA8AAAAAAAAAAQAgAAAAIgAAAGRycy9kb3ducmV2&#10;LnhtbFBLAQIUABQAAAAIAIdO4kAXXnSo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е всего на свете. Хотя, казалось бы, что там такого особенного — сараюшка из досок и листового железа в углу сада, зимой в ней холодно, летом жарко. Я стараюсь забегать туда как можно чаще. Что-нибудь смастерить, позаимствовать инструмент или деревяшку, посмотреть, как работает дед Леон (он сейчас делает на заказ мебель для ресторана), посоветоваться с ним пли просто посидеть. Мне здесь нравится, мое это место, вот и все. Помните, я говорил. что от запаха школы меня тошнит? Так вот, здесь — наоборот: входя в эту захламленную — не повернуться — сараюшку, я раздуваю ноздри, чтобы поглубже вдохнуть запах счастья. Запах горячей смазки, электронагревателя, пайки, клея, табака и еще многого всякого. Обалденно. Я давно решил, что когда-нибудь выделю этот запах в чистом виде, создам духи и назову их «Закуток».</w:t>
      </w:r>
    </w:p>
    <w:p w14:paraId="3900F58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Чтобы нюхать, когда становится тошно от этой жизни.</w:t>
      </w:r>
    </w:p>
    <w:p w14:paraId="276E2A5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я в первый раз остался на второй год, мой дед Леон, узнав об этом, посадил меня на колени и рассказал сказку про зайца и черепаху. Я очень хорошо помню, как сидел, прижавшись к нему, и какой ласковый у него был голос.</w:t>
      </w:r>
    </w:p>
    <w:p w14:paraId="3735B9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 Вот видишь, малыш, никто и гроша ломаного не поставил бы на эту несчастную черепаху, уж больно медленно она ползла… И все-таки она пришла первой… А знаешь почему? Потому что черепашка была молодец, упорная и трудолюбивая. Ты ведь тоже </w:t>
      </w:r>
      <w:r>
        <w:rPr>
          <w:rFonts w:ascii="SimSun" w:hAnsi="SimSun" w:eastAsia="SimSun" w:cs="SimSun"/>
          <w:sz w:val="16"/>
          <w:szCs w:val="16"/>
        </w:rPr>
        <w:drawing>
          <wp:anchor distT="0" distB="0" distL="114300" distR="114300" simplePos="0" relativeHeight="252120064" behindDoc="0" locked="0" layoutInCell="1" allowOverlap="1">
            <wp:simplePos x="0" y="0"/>
            <wp:positionH relativeFrom="column">
              <wp:posOffset>2460625</wp:posOffset>
            </wp:positionH>
            <wp:positionV relativeFrom="paragraph">
              <wp:posOffset>105410</wp:posOffset>
            </wp:positionV>
            <wp:extent cx="2734310" cy="2000885"/>
            <wp:effectExtent l="25400" t="79375" r="90170" b="38100"/>
            <wp:wrapSquare wrapText="bothSides"/>
            <wp:docPr id="771"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Изображение 11" descr="IMG_256"/>
                    <pic:cNvPicPr>
                      <a:picLocks noChangeAspect="1"/>
                    </pic:cNvPicPr>
                  </pic:nvPicPr>
                  <pic:blipFill>
                    <a:blip r:embed="rId30"/>
                    <a:srcRect r="2517"/>
                    <a:stretch>
                      <a:fillRect/>
                    </a:stretch>
                  </pic:blipFill>
                  <pic:spPr>
                    <a:xfrm>
                      <a:off x="0" y="0"/>
                      <a:ext cx="2734310" cy="2000885"/>
                    </a:xfrm>
                    <a:prstGeom prst="rect">
                      <a:avLst/>
                    </a:prstGeom>
                    <a:noFill/>
                    <a:ln w="9525">
                      <a:solidFill>
                        <a:schemeClr val="accent2">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такой, Грегуар… Я-то знаю, я видел тебя за работой. Видел, как ты часами сидишь не шелохнешься, когда шлифуешь деревяшку или макеты свои раскрашиваешь… Ты такой же молодец, как эта черепаха.</w:t>
      </w:r>
    </w:p>
    <w:p w14:paraId="47D9A3A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Но в школе нам не задают ничего шлифовать! — прорыдал я в ответ. — Нам задают только такие штуки, которые у меня не получаются!</w:t>
      </w:r>
    </w:p>
    <w:p w14:paraId="5374986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дед узнал про шестой класс, это был совсем другой разговор.</w:t>
      </w:r>
    </w:p>
    <w:p w14:paraId="001841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пришел к ним, как обычно, а он почему-то не ответил на мое «здравствуй». Поели мы молча, после кофе он как будто и не собирался никуда выходить.</w:t>
      </w:r>
    </w:p>
    <w:p w14:paraId="5AD4DC5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Дед?</w:t>
      </w:r>
    </w:p>
    <w:p w14:paraId="6635172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w:t>
      </w:r>
    </w:p>
    <w:p w14:paraId="1AFD6EA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Пойдем в закуток?</w:t>
      </w:r>
    </w:p>
    <w:p w14:paraId="0086978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w:t>
      </w:r>
    </w:p>
    <w:p w14:paraId="7D62A95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Почему?</w:t>
      </w:r>
    </w:p>
    <w:p w14:paraId="020549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Потому что я узнал от твоей мамы скверную новость.</w:t>
      </w:r>
    </w:p>
    <w:p w14:paraId="2816639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w:t>
      </w:r>
    </w:p>
    <w:p w14:paraId="18CED49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rPr>
        <mc:AlternateContent>
          <mc:Choice Requires="wpg">
            <w:drawing>
              <wp:anchor distT="0" distB="0" distL="114300" distR="114300" simplePos="0" relativeHeight="252637184" behindDoc="0" locked="0" layoutInCell="1" allowOverlap="1">
                <wp:simplePos x="0" y="0"/>
                <wp:positionH relativeFrom="column">
                  <wp:posOffset>-775335</wp:posOffset>
                </wp:positionH>
                <wp:positionV relativeFrom="paragraph">
                  <wp:posOffset>-5340350</wp:posOffset>
                </wp:positionV>
                <wp:extent cx="2667000" cy="3703320"/>
                <wp:effectExtent l="3810" t="3810" r="11430" b="11430"/>
                <wp:wrapNone/>
                <wp:docPr id="2272" name="Группа 22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20.5pt;height:291.6pt;width:210pt;z-index:252637184;mso-width-relative:page;mso-height-relative:page;" coordorigin="2943,2592" coordsize="4200,5832" o:gfxdata="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6oRPn3gAAAA4BAAAPAAAAAAAAAAEAIAAAACIAAABkcnMvZG93&#10;bnJldi54bWxQSwECFAAUAAAACACHTuJA9MleT6UCAAA1BwAADgAAAAAAAAABACAAAAAt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za+Mr8EAAADd&#10;AAAADwAAAGRycy9kb3ducmV2LnhtbEWP22rDMBBE3wv9B7GFvsVyHHJzo+QhodAmkDaXD9hYW9vE&#10;WjmSmku/vioE+jjMzBlmMruaRpzJ+dqygm6SgiAurK65VLDfvXZGIHxA1thYJgU38jCbPj5MMNf2&#10;whs6b0MpIoR9jgqqENpcSl9UZNAntiWO3pd1BkOUrpTa4SXCTSOzNB1IgzXHhQpbmldUHLffRsFu&#10;OVzfVuOfw+r0vviQ+37vkx0r9fzUTV9ABLqG//C9/aYVZNmwB39v4hOQ0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a+M&#10;r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NPDvb8AAADd&#10;AAAADwAAAGRycy9kb3ducmV2LnhtbEWPzWrDMBCE74G+g9hCb7FsU5zUjeJDaSA9OimF3BZr659a&#10;K2MpdtKnjwKFHoeZ+YbZFBfTi4lG11pWkEQxCOLK6pZrBZ/H3XINwnlkjb1lUnAlB8X2YbHBXNuZ&#10;S5oOvhYBwi5HBY33Qy6lqxoy6CI7EAfv244GfZBjLfWIc4CbXqZxnEmDLYeFBgd6a6j6OZyNgvKj&#10;7cjvTy+YfV251/j73lWdUk+PSfwKwtPF/4f/2nutIE1Xz3B/E56A3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Tw72/&#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38208" behindDoc="0" locked="0" layoutInCell="1" allowOverlap="1">
                <wp:simplePos x="0" y="0"/>
                <wp:positionH relativeFrom="column">
                  <wp:posOffset>3368040</wp:posOffset>
                </wp:positionH>
                <wp:positionV relativeFrom="paragraph">
                  <wp:posOffset>781050</wp:posOffset>
                </wp:positionV>
                <wp:extent cx="2667000" cy="3703320"/>
                <wp:effectExtent l="0" t="0" r="15240" b="15240"/>
                <wp:wrapNone/>
                <wp:docPr id="2275" name="Группа 22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1.5pt;height:291.6pt;width:210pt;rotation:11796480f;z-index:252638208;mso-width-relative:page;mso-height-relative:page;" coordorigin="2943,2592" coordsize="4200,5832" o:gfxdata="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pPPpbZAAAACwEAAA8AAAAAAAAAAQAgAAAAIgAAAGRycy9kb3du&#10;cmV2LnhtbFBLAQIUABQAAAAIAIdO4kCI+W6Y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3dgvN8EAAADd&#10;AAAADwAAAGRycy9kb3ducmV2LnhtbEWPzW7CMBCE70h9B2srcWscUgFtiuFAVYkfibbAA2zjbRIR&#10;r1Pb/PXpMRISx9HMfKMZTU6mEQdyvrasoJekIIgLq2suFWw3H08vIHxA1thYJgVn8jAZP3RGmGt7&#10;5G86rEMpIoR9jgqqENpcSl9UZNAntiWO3q91BkOUrpTa4THCTSOzNB1IgzXHhQpbmlZU7NZ7o2Cz&#10;GK7Oy9f/n+Xf/P1TbvvPX+xYqe5jL30DEegU7uFbe6YVZNlwANc38QnI8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dgv&#10;N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AFdyroAAADd&#10;AAAADwAAAGRycy9kb3ducmV2LnhtbEWPSQvCMBSE74L/ITzBm6b24FKNHkRBjy4I3h7Ns4vNS2ni&#10;+uuNIHgcZuYbZrZ4mkrcqXGFZQWDfgSCOLW64EzB8bDujUE4j6yxskwKXuRgMW+3Zpho++Ad3fc+&#10;EwHCLkEFufd1IqVLczLo+rYmDt7FNgZ9kE0mdYOPADeVjKNoKA0WHBZyrGmZU3rd34yC3bYoyW/O&#10;ExyeXlxpfK/KtFSq2xlEUxCenv4f/rU3WkEcj0b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AV3K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36160" behindDoc="1" locked="0" layoutInCell="1" allowOverlap="1">
                <wp:simplePos x="0" y="0"/>
                <wp:positionH relativeFrom="column">
                  <wp:posOffset>-939800</wp:posOffset>
                </wp:positionH>
                <wp:positionV relativeFrom="paragraph">
                  <wp:posOffset>-5621655</wp:posOffset>
                </wp:positionV>
                <wp:extent cx="7205345" cy="10353675"/>
                <wp:effectExtent l="0" t="0" r="3175" b="9525"/>
                <wp:wrapNone/>
                <wp:docPr id="2278" name="Прямоугольник 22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42.65pt;height:815.25pt;width:567.35pt;z-index:-250680320;v-text-anchor:middle;mso-width-relative:page;mso-height-relative:page;" fillcolor="#FFFFFF [3212]" filled="t" stroked="f" coordsize="21600,21600" o:gfxdata="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C+T6Ld0A&#10;AAANAQAADwAAAAAAAAABACAAAAAiAAAAZHJzL2Rvd25yZXYueG1sUEsBAhQAFAAAAAgAh07iQP+D&#10;1y+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35136" behindDoc="1" locked="0" layoutInCell="1" allowOverlap="1">
                <wp:simplePos x="0" y="0"/>
                <wp:positionH relativeFrom="column">
                  <wp:posOffset>-1122045</wp:posOffset>
                </wp:positionH>
                <wp:positionV relativeFrom="paragraph">
                  <wp:posOffset>-5809615</wp:posOffset>
                </wp:positionV>
                <wp:extent cx="8095615" cy="10782300"/>
                <wp:effectExtent l="0" t="0" r="12065" b="7620"/>
                <wp:wrapNone/>
                <wp:docPr id="2279" name="Прямоугольник 22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57.45pt;height:849pt;width:637.45pt;z-index:-250681344;v-text-anchor:middle;mso-width-relative:page;mso-height-relative:page;" fillcolor="#D0CECE [2894]" filled="t" stroked="f" coordsize="21600,21600" o:gfxdata="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Sjjfd3QAAAA4BAAAPAAAAAAAAAAEAIAAAACIAAABkcnMvZG93bnJl&#10;di54bWxQSwECFAAUAAAACACHTuJA9Jkij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 Я тебя не понимаю! Ты ненавидишь школу и делаешь все. чтобы задержаться в ней как можно дольше…</w:t>
      </w:r>
    </w:p>
    <w:p w14:paraId="2574EE1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молчал.</w:t>
      </w:r>
    </w:p>
    <w:p w14:paraId="6940FF5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Ведь не такой же ты все-таки тупой, каким тебя считают! Или такой?</w:t>
      </w:r>
    </w:p>
    <w:p w14:paraId="7FD0601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Голос у него был сердитый.</w:t>
      </w:r>
    </w:p>
    <w:p w14:paraId="4F45057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w:t>
      </w:r>
    </w:p>
    <w:p w14:paraId="3C47B2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Ох, терпеть этого не могу! Конечно, легко себе сказать, что ты ни на что не годен, чтобы ничего не делать! Еще бы! Таким уж я уродился! Куда как просто! А дальше что? Какие твои планы? Останешься на второй год в седьмом, восьмом, девятом, и если повезет, то аттестат получишь к тридцати годам!</w:t>
      </w:r>
    </w:p>
    <w:p w14:paraId="13392FD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теребил уголок диванной подушки, не решаясь поднять глаз.</w:t>
      </w:r>
    </w:p>
    <w:p w14:paraId="16111A9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правда, не понимаю я тебя. В общем так, на деда Леона можешь больше не рассчитывать. Я люблю самостоятельных людей, которые умеют добиваться своих целей, понятно? Терпеть не могу лодырей, которые только и знают, что жаловаться, и вдобавок вылетают из школы за плохое поведение! С ума сойти! Лоботряс и второгодник! Отличная картина! Поздравляю! Подумать только, а я-то всегда тебя защищал… Всегда! Родителям твоим говорил, что в тебя верю, оправдывал тебя, да еще и потакал! Вот что я тебе скажу, дружок: несчастным быть куда легче, чем быть счастливым, а я не люблю, слышишь, не люблю людей, которые ищут легких путей. Не выношу нытиков! Будь счастливым, черт побери! Делай что-нибудь, чтобы быть счастливым!</w:t>
      </w:r>
    </w:p>
    <w:p w14:paraId="2602C80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так кричал, что закашлялся. Прибежала бабушка, а я тихонько выскользнул в сад.</w:t>
      </w:r>
    </w:p>
    <w:p w14:paraId="4DBACE8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Пошел я, конечно, в закуток. Мне было очень холодно. Я сел на ржавую канистру и стал думать, как же мне хоть чего-то в жизни добиться.</w:t>
      </w:r>
    </w:p>
    <w:p w14:paraId="79F8435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бы все сделал, да только как строить, если нет ни чертежей, ни материалов, ни инструментов, ничего. Только тяжесть на сердце, от которой даже заплакать не получается. Своим перочинным ножом я нацарапал несколько слов на дедовом верстаке и ушел в дом, не попрощавшись.</w:t>
      </w:r>
    </w:p>
    <w:p w14:paraId="781727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rPr>
        <mc:AlternateContent>
          <mc:Choice Requires="wpg">
            <w:drawing>
              <wp:anchor distT="0" distB="0" distL="114300" distR="114300" simplePos="0" relativeHeight="252634112"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2264" name="Группа 22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634112;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vh+7K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Q6i1zbAAAACwEAAA8AAAAAAAAAAQAgAAAAIgAAAGRycy9kb3ducmV2&#10;LnhtbFBLAQIUABQAAAAIAIdO4kD6+H7s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qNMnncEAAADd&#10;AAAADwAAAGRycy9kb3ducmV2LnhtbEWPzW7CMBCE70h9B2srcWscUkHbFMOBqhI/ErTAA2zjbRIR&#10;r1Pb/D49RqrEcTQz32iG45NpxIGcry0r6CUpCOLC6ppLBdvN59MrCB+QNTaWScGZPIxHD50h5toe&#10;+ZsO61CKCGGfo4IqhDaX0hcVGfSJbYmj92udwRClK6V2eIxw08gsTQfSYM1xocKWJhUVu/XeKNjM&#10;X5bnxdvlZ/E3+1jJbf/5ix0r1X3spe8gAp3CPfzfnmoFWTbow+1NfAJyd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NMn&#10;n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pRujLkAAADd&#10;AAAADwAAAGRycy9kb3ducmV2LnhtbEWPSwvCMBCE74L/IazgTVN7KFqNHkRBjz4QvC3N2ofNpjTx&#10;+euNIHgcZuYbZrZ4mlrcqXWlZQWjYQSCOLO65FzB8bAejEE4j6yxtkwKXuRgMe92Zphq++Ad3fc+&#10;FwHCLkUFhfdNKqXLCjLohrYhDt7FtgZ9kG0udYuPADe1jKMokQZLDgsFNrQsKLvub0bBbltW5Dfn&#10;CSanF9ca36sqq5Tq90bRFISnp/+Hf+2NVhDHSQLfN+EJ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aUboy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35136"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2267" name="Группа 22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635136;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bhNQXZAAAACwEAAA8AAAAAAAAAAQAgAAAAIgAAAGRycy9k&#10;b3ducmV2LnhtbFBLAQIUABQAAAAIAIdO4kBYrgRX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RtKIA74AAADd&#10;AAAADwAAAGRycy9kb3ducmV2LnhtbEVPS27CMBDdV+IO1iB1Bw5BhZLiZAFCaovUUuAAQzxNIuJx&#10;sF0+PX29QOry6f3nxdW04kzON5YVjIYJCOLS6oYrBfvdavAMwgdkja1lUnAjD0Xee5hjpu2Fv+i8&#10;DZWIIewzVFCH0GVS+rImg35oO+LIfVtnMEToKqkdXmK4aWWaJBNpsOHYUGNHi5rK4/bHKNi9Tz9u&#10;69nvYX16W37K/dN4w46VeuyPkhcQga7hX3x3v2oFaTqJc+Ob+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tKIA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wv6/rkAAADd&#10;AAAADwAAAGRycy9kb3ducmV2LnhtbEWPSwvCMBCE74L/IazgTVN7KFqNHkRBjz4QvC3N2ofNpjTx&#10;+euNIHgcZuYbZrZ4mlrcqXWlZQWjYQSCOLO65FzB8bAejEE4j6yxtkwKXuRgMe92Zphq++Ad3fc+&#10;FwHCLkUFhfdNKqXLCjLohrYhDt7FtgZ9kG0udYuPADe1jKMokQZLDgsFNrQsKLvub0bBbltW5Dfn&#10;CSanF9ca36sqq5Tq90bRFISnp/+Hf+2NVhDHyQS+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cL+v6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33088"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2270" name="Прямоугольник 22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683392;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QW+rPcAAAA&#10;DgEAAA8AAAAAAAAAAQAgAAAAIgAAAGRycy9kb3ducmV2LnhtbFBLAQIUABQAAAAIAIdO4kCX1Jxb&#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32064"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2271" name="Прямоугольник 22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684416;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AGdrfD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AGdrfD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Дома был скандал, дольше, громче и тошнее обычного. Кончался июнь, и ни в один коллеж с сентября меня принимать не хотели. Родители рвали волосы на себе и друг на друге. Сил не было это выносить. А я только сжимался с каждым днем, чтобы меня поменьше замечали. Я говорил себе, что если так уменьшаться, уменьшаться, то можно в конце концов совсем исчезнуть, и тогда все проблемы отпадут сами собой. Исключили меня 11 июня. Поначалу я целыми днями торчал дома. С утра смотрел Пятый канал или «Телемагазин» (там такие штуки бывают, в «Телемагазине», с ума сойти!), после обеда перечитывал старые комиксы или собирал потихоньку головоломку из 5000 деталей, подарок тети Фанни.</w:t>
      </w:r>
    </w:p>
    <w:p w14:paraId="32F2F53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Но долго я так не выдержал. Захотелось хоть чем-нибудь занять руки… Я стал осматривать дом на предмет того, чтобы что-нибудь улучшить. Мама часто жаловалась при мне на горы глажки и говорила, что ее мечта — гладить сидя. Вот я и взялся решить эту задачу. Разобрал ножки гладильной доски — там был упор, и сделать ее ниже не получалось, — высчитал нужную высоту и установил доску на четыре деревянные ножки, как обычный стол. Потом отвинтил колесики от старого сервировочного столика — я нашел его напротив дома неделю назад — и приладил их к стулу, на котором давно никто не сидел. Еще и подставку для утюга переделал, потому что мама недавно купила новый, другой модели, здоровенный «Мулинекс» с пароувлажнителем, и я сомневался, что старая подставка его выдержит. На это у меня ушло полных два дня. Потом я принялся за мотор газонокосилки. Разобрал его полностью, хорошенько почистил и снова собрал по винтику. Косилка завелась с пол-оборота. Отец меня не слушал, а я-то знал, что не надо везти ее в ремонт, все просто из-за грязи.</w:t>
      </w:r>
    </w:p>
    <w:p w14:paraId="424A017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тот вечер в доме дышалось чуть полегче. Мама приготовила на ужин гренки с ветчиной, сыром и яйцом, мои любимые, вроде как в награду, а отец не стал включать телевизор.</w:t>
      </w:r>
    </w:p>
    <w:p w14:paraId="3DB95A0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и заговорил первым:</w:t>
      </w:r>
    </w:p>
    <w:p w14:paraId="01B2CB1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 Самое обидное, сынок, что ты все-таки способный парень… Ну и что прикажешь с тобой делать, как тебе помочь? Учиться ты не любишь, что да, то да. </w:t>
      </w:r>
      <w:r>
        <w:rPr>
          <w:rFonts w:hint="default"/>
        </w:rPr>
        <mc:AlternateContent>
          <mc:Choice Requires="wpg">
            <w:drawing>
              <wp:anchor distT="0" distB="0" distL="114300" distR="114300" simplePos="0" relativeHeight="252631040" behindDoc="0" locked="0" layoutInCell="1" allowOverlap="1">
                <wp:simplePos x="0" y="0"/>
                <wp:positionH relativeFrom="column">
                  <wp:posOffset>-775335</wp:posOffset>
                </wp:positionH>
                <wp:positionV relativeFrom="paragraph">
                  <wp:posOffset>-1659890</wp:posOffset>
                </wp:positionV>
                <wp:extent cx="2667000" cy="3703320"/>
                <wp:effectExtent l="3810" t="3810" r="11430" b="11430"/>
                <wp:wrapNone/>
                <wp:docPr id="2256" name="Группа 22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7pt;height:291.6pt;width:210pt;z-index:252631040;mso-width-relative:page;mso-height-relative:page;" coordorigin="2943,2592" coordsize="4200,5832" o:gfxdata="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eT5U33QAAAA0BAAAPAAAAAAAAAAEAIAAAACIAAABkcnMv&#10;ZG93bnJldi54bWxQSwECFAAUAAAACACHTuJABvDi3KkCAAA1BwAADgAAAAAAAAABACAAAAAs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SHWzMEAAADd&#10;AAAADwAAAGRycy9kb3ducmV2LnhtbEWPzW7CMBCE75V4B2uRuDUOqShtiuFAVYkfibbAA2zjbRIR&#10;r1Pb/D49RkLqcTQz32hGk5NpxIGcry0r6CcpCOLC6ppLBdvNx+MLCB+QNTaWScGZPEzGnYcR5toe&#10;+ZsO61CKCGGfo4IqhDaX0hcVGfSJbYmj92udwRClK6V2eIxw08gsTZ+lwZrjQoUtTSsqduu9UbBZ&#10;DFfn5evlZ/k3f/+U28HTFztWqtftp28gAp3Cf/jenmkFWTYYwu1NfAJyf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HW&#10;z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iuV2LYAAADd&#10;AAAADwAAAGRycy9kb3ducmV2LnhtbEVPyQrCMBC9C/5DGMGbphYUrUYPolCPLgjehmbsYjMpTVy/&#10;3hwEj4+3L1YvU4sHta60rGA0jEAQZ1aXnCs4HbeDKQjnkTXWlknBmxyslt3OAhNtn7ynx8HnIoSw&#10;S1BB4X2TSOmyggy6oW2IA3e1rUEfYJtL3eIzhJtaxlE0kQZLDg0FNrQuKLsd7kbBfldW5NPLDCfn&#10;N9caP5sqq5Tq90bRHISnl/+Lf+5UK4jjcZgb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Yrldi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32064" behindDoc="0" locked="0" layoutInCell="1" allowOverlap="1">
                <wp:simplePos x="0" y="0"/>
                <wp:positionH relativeFrom="column">
                  <wp:posOffset>3368040</wp:posOffset>
                </wp:positionH>
                <wp:positionV relativeFrom="paragraph">
                  <wp:posOffset>4461510</wp:posOffset>
                </wp:positionV>
                <wp:extent cx="2667000" cy="3703320"/>
                <wp:effectExtent l="0" t="0" r="15240" b="15240"/>
                <wp:wrapNone/>
                <wp:docPr id="2259" name="Группа 22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3pt;height:291.6pt;width:210pt;rotation:11796480f;z-index:252632064;mso-width-relative:page;mso-height-relative:page;" coordorigin="2943,2592" coordsize="4200,5832" o:gfxdata="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a7PMvaAAAADAEAAA8AAAAAAAAAAQAgAAAAIgAAAGRycy9k&#10;b3ducmV2LnhtbFBLAQIUABQAAAAIAIdO4kCFAnTf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uKSEBb4AAADd&#10;AAAADwAAAGRycy9kb3ducmV2LnhtbEVPS27CMBDdV+IO1iB1Bw5BhZLiZAFCaovUUuAAQzxNIuJx&#10;sF0+PX29QOry6f3nxdW04kzON5YVjIYJCOLS6oYrBfvdavAMwgdkja1lUnAjD0Xee5hjpu2Fv+i8&#10;DZWIIewzVFCH0GVS+rImg35oO+LIfVtnMEToKqkdXmK4aWWaJBNpsOHYUGNHi5rK4/bHKNi9Tz9u&#10;69nvYX16W37K/dN4w46VeuyPkhcQga7hX3x3v2oFaTqJ++Ob+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SEB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X32+LsAAADd&#10;AAAADwAAAGRycy9kb3ducmV2LnhtbEWPS6vCMBSE94L/IRzBnU3bRdFeowtR0KV6Ee7u0Bz7sDkp&#10;TXz+eiNccDnMzDfMfPkwrbhR72rLCpIoBkFcWF1zqeD3uJlMQTiPrLG1TAqe5GC5GA7mmGt75z3d&#10;Dr4UAcIuRwWV910upSsqMugi2xEH72x7gz7IvpS6x3uAm1amcZxJgzWHhQo7WlVUXA5Xo2C/qxvy&#10;278ZZqcntxpf66ZolBqPkvgHhKeH/4b/21utIE2zBD5vwhOQi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32+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30016" behindDoc="1" locked="0" layoutInCell="1" allowOverlap="1">
                <wp:simplePos x="0" y="0"/>
                <wp:positionH relativeFrom="column">
                  <wp:posOffset>-939800</wp:posOffset>
                </wp:positionH>
                <wp:positionV relativeFrom="paragraph">
                  <wp:posOffset>-1941195</wp:posOffset>
                </wp:positionV>
                <wp:extent cx="7205345" cy="10353675"/>
                <wp:effectExtent l="0" t="0" r="3175" b="9525"/>
                <wp:wrapNone/>
                <wp:docPr id="2262" name="Прямоугольник 22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85pt;height:815.25pt;width:567.35pt;z-index:-250686464;v-text-anchor:middle;mso-width-relative:page;mso-height-relative:page;" fillcolor="#FFFFFF [3212]" filled="t" stroked="f" coordsize="21600,21600" o:gfxdata="UEsDBAoAAAAAAIdO4kAAAAAAAAAAAAAAAAAEAAAAZHJzL1BLAwQUAAAACACHTuJAxswkDN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swkDN0A&#10;AAAOAQAADwAAAAAAAAABACAAAAAiAAAAZHJzL2Rvd25yZXYueG1sUEsBAhQAFAAAAAgAh07iQOIW&#10;O5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28992" behindDoc="1" locked="0" layoutInCell="1" allowOverlap="1">
                <wp:simplePos x="0" y="0"/>
                <wp:positionH relativeFrom="column">
                  <wp:posOffset>-1122045</wp:posOffset>
                </wp:positionH>
                <wp:positionV relativeFrom="paragraph">
                  <wp:posOffset>-2129155</wp:posOffset>
                </wp:positionV>
                <wp:extent cx="8095615" cy="10782300"/>
                <wp:effectExtent l="0" t="0" r="12065" b="7620"/>
                <wp:wrapNone/>
                <wp:docPr id="2263" name="Прямоугольник 22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65pt;height:849pt;width:637.45pt;z-index:-250687488;v-text-anchor:middle;mso-width-relative:page;mso-height-relative:page;" fillcolor="#D0CECE [2894]" filled="t" stroked="f" coordsize="21600,21600" o:gfxdata="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2D6CjdAAAADwEAAA8AAAAAAAAAAQAgAAAAIgAAAGRycy9kb3ducmV2&#10;LnhtbFBLAQIUABQAAAAIAIdO4kB57J+X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Но до шестнадцати лет от школы никуда не денешься, это ты знаешь?</w:t>
      </w:r>
    </w:p>
    <w:p w14:paraId="56D2CA6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кивнул.</w:t>
      </w:r>
    </w:p>
    <w:p w14:paraId="6A1C266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Получается порочный круг: чем меньше ты занимаешься, тем больше ненавидишь школу, а чем больше ты ее ненавидишь, тем меньше занимаешься… Как думаешь из него выбираться?</w:t>
      </w:r>
    </w:p>
    <w:p w14:paraId="27BF221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Подожду до шестнадцати и пойду работать.</w:t>
      </w:r>
    </w:p>
    <w:p w14:paraId="3279CD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Размечтался! Кто тебя возьмет?</w:t>
      </w:r>
    </w:p>
    <w:p w14:paraId="294B424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Никто, знаю, я буду изобретать всякие штуки и сам их делать. Много денег мне не надо, проживу как-нибудь.</w:t>
      </w:r>
    </w:p>
    <w:p w14:paraId="456947C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Bот это ты зря! Конечно, не обязательно быть богаче дядюшки Пиксу из комиксов, но денег тебе понадобится больше, чем ты думаешь. Придется же покупать инструменты, мастерскую, грузовик… да мало ли что еще! Ну ладно, оставим эту тему, сейчас не деньги меня волнуют. Поговорим лучше о твоей учебе… Нет, Грегуар, не кривись, посмотри на меня, пожалуйста. Ничего у тебя не получится без минимума знаний. Представь себе, изобрел ты что-то сногсшибательное. Так ведь надо же подать патент, верно? И написать его, между прочим, на грамотном французском языке… И потом, думаешь, сделал, принес — и готово дело? Нужны схемы, чертежи, расчеты, иначе с тобой никто и разговаривать не будет, а твое изобретение кто-нибудь украдет в два счета…</w:t>
      </w:r>
    </w:p>
    <w:p w14:paraId="3F68240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Ты думаешь?</w:t>
      </w:r>
    </w:p>
    <w:p w14:paraId="059DAC0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не думаю, я знаю.</w:t>
      </w:r>
    </w:p>
    <w:p w14:paraId="23EB10F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От всего этого мне стало не по себе: в глубине души я понимал, что отец прав.</w:t>
      </w:r>
    </w:p>
    <w:p w14:paraId="04F914A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потому спросил, что у меня уже есть одно изобретение, оно могло бы обеспечить меня на всю жизнь, и моих детей тоже, и даже вас…</w:t>
      </w:r>
    </w:p>
    <w:p w14:paraId="19F3CE8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 же ты изобрел? — улыбнулась мама.</w:t>
      </w:r>
    </w:p>
    <w:p w14:paraId="29636D3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А вы тайну хранить умеете?</w:t>
      </w:r>
    </w:p>
    <w:p w14:paraId="5BC6A8E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 — ответили родители хором.</w:t>
      </w:r>
    </w:p>
    <w:p w14:paraId="69B145E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Поклянитесь.</w:t>
      </w:r>
    </w:p>
    <w:p w14:paraId="1830BBA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Клянусь.</w:t>
      </w:r>
    </w:p>
    <w:p w14:paraId="55BD4BC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тоже.</w:t>
      </w:r>
    </w:p>
    <w:p w14:paraId="1BA77FE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мам, скажи «клянусь».</w:t>
      </w:r>
    </w:p>
    <w:p w14:paraId="70B5BB9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Клянусь.</w:t>
      </w:r>
    </w:p>
    <w:p w14:paraId="49A62A3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Ну вот… Это такие ботинки, специальные, чтобы ходить по горам… Со съемным каблуком. Ты его прикрепляешь, как обычно, для подъема, на ровном месте снимаешь, а чтобы спуститься, опять прикрепляешь, только спереди, где пальцы, тогда будешь все время сохранять равновесие…</w:t>
      </w:r>
    </w:p>
    <w:p w14:paraId="3774EC2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Родители покивали.</w:t>
      </w:r>
    </w:p>
    <w:p w14:paraId="759BE97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В этом что-то есть, — сказала мама.</w:t>
      </w:r>
    </w:p>
    <w:p w14:paraId="750CFF9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Если предложить это спортивным магазинам. «Декатлону», например…</w:t>
      </w:r>
    </w:p>
    <w:p w14:paraId="5A572ED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Мне было приятно, что они заинтересовались, что принимают меня всерьез. Но отец все испортил, добавив:</w:t>
      </w:r>
    </w:p>
    <w:p w14:paraId="0346C6D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Только, чтобы заработать на твоем зуде, придется тебе подналечь на математику, информатику и экономику… Вот видишь, мы опять вернулись к тому же…</w:t>
      </w:r>
    </w:p>
    <w:p w14:paraId="35B38DB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6442155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2BF4272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Кончилось тем, что родители определили меня в коллеж Жан-Мулен, в двух шагах от дома. Сперва-то они не хотели, чтобы я там учился, потому что репутация у него нехорошая. Уровень никакой, и вдобавок у учеников отнимают деньги и вещи, но только там и согласились меня принять, так что выбора все равно не было. Они подали туда мои документы, а мне пришлось сходить сняться в «Фотоматон». Вид у меня был на этих фотках — жуть. То-то обрадуются в коллеже Жан-Мулен: придет в шестой класс тринадцатилетний детина с руками Халка и рожей Франкенштейна… Хорошенькое приобретение, нечего сказать!</w:t>
      </w:r>
    </w:p>
    <w:p w14:paraId="4CC26DB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Июль пролетел на всех парах. Я научился клеить обои. Научился резать рулоны на куски (заодно слово «рулон» выучил!) и мазать клеем. Научился ровно их </w:t>
      </w:r>
      <w:r>
        <w:rPr>
          <w:rFonts w:hint="default"/>
        </w:rPr>
        <mc:AlternateContent>
          <mc:Choice Requires="wpg">
            <w:drawing>
              <wp:anchor distT="0" distB="0" distL="114300" distR="114300" simplePos="0" relativeHeight="252609536" behindDoc="0" locked="0" layoutInCell="1" allowOverlap="1">
                <wp:simplePos x="0" y="0"/>
                <wp:positionH relativeFrom="column">
                  <wp:posOffset>-775335</wp:posOffset>
                </wp:positionH>
                <wp:positionV relativeFrom="paragraph">
                  <wp:posOffset>-6260465</wp:posOffset>
                </wp:positionV>
                <wp:extent cx="2667000" cy="3703320"/>
                <wp:effectExtent l="3810" t="3810" r="11430" b="11430"/>
                <wp:wrapNone/>
                <wp:docPr id="2200" name="Группа 22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92.95pt;height:291.6pt;width:210pt;z-index:252609536;mso-width-relative:page;mso-height-relative:page;" coordorigin="2943,2592" coordsize="4200,5832" o:gfxdata="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5HjendAAAADgEAAA8AAAAAAAAAAQAgAAAAIgAAAGRycy9kb3du&#10;cmV2LnhtbFBLAQIUABQAAAAIAIdO4kBWgCo0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CjfEPsEAAADd&#10;AAAADwAAAGRycy9kb3ducmV2LnhtbEWP3WoCMRSE7wXfIRzBu5rsltp2a/SiUtAK/VEf4HRzurt0&#10;c7Im8a9P3wgFL4eZ+YaZzE62FQfyoXGsIRspEMSlMw1XGrabl5sHECEiG2wdk4YzBZhN+70JFsYd&#10;+ZMO61iJBOFQoIY6xq6QMpQ1WQwj1xEn79t5izFJX0nj8ZjgtpW5UmNpseG0UGNHzzWVP+u91bB5&#10;vX87rx5/v1a75fxdbu9uP9iz1sNBpp5ARDrFa/i/vTAa8lxlcHmTnoCc/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jfE&#10;P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HCNL7wAAADd&#10;AAAADwAAAGRycy9kb3ducmV2LnhtbEWPS4sCMRCE74L/IbSwN01mDrKOxjmIgnvUlQVvzaSdh5PO&#10;MInPX28WBI9FVX1FLfK7bcWVel871pBMFAjiwpmaSw2H3834G4QPyAZbx6ThQR7y5XCwwMy4G+/o&#10;ug+liBD2GWqoQugyKX1RkUU/cR1x9E6utxii7EtperxFuG1lqtRUWqw5LlTY0aqi4ry/WA27n7qh&#10;sD3OcPr34Nbgc90UjdZfo0TNQQS6h0/43d4aDWmqUvh/E5+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wjS+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10560" behindDoc="0" locked="0" layoutInCell="1" allowOverlap="1">
                <wp:simplePos x="0" y="0"/>
                <wp:positionH relativeFrom="column">
                  <wp:posOffset>3368040</wp:posOffset>
                </wp:positionH>
                <wp:positionV relativeFrom="paragraph">
                  <wp:posOffset>-139065</wp:posOffset>
                </wp:positionV>
                <wp:extent cx="2667000" cy="3703320"/>
                <wp:effectExtent l="0" t="0" r="15240" b="15240"/>
                <wp:wrapNone/>
                <wp:docPr id="2203" name="Группа 22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95pt;height:291.6pt;width:210pt;rotation:11796480f;z-index:252610560;mso-width-relative:page;mso-height-relative:page;" coordorigin="2943,2592" coordsize="4200,5832" o:gfxdata="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G0j1rrZAAAACwEAAA8AAAAAAAAAAQAgAAAAIgAAAGRycy9k&#10;b3ducmV2LnhtbFBLAQIUABQAAAAIAIdO4kCZ8J+g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GkBnpsAAAADd&#10;AAAADwAAAGRycy9kb3ducmV2LnhtbEWPW2sCMRSE3wX/QziFvmni2uvW6INSqAq9qD/gdHO6u7g5&#10;WZPUS3+9KQg+DjPzDTOaHG0j9uRD7VjDoK9AEBfO1Fxq2Kxfe08gQkQ22DgmDScKMBl3OyPMjTvw&#10;F+1XsRQJwiFHDVWMbS5lKCqyGPquJU7ej/MWY5K+lMbjIcFtIzOlHqTFmtNChS1NKyq2q1+rYb14&#10;fD8tn/++l7v57ENu7oef7Fnr25uBegER6Riv4Uv7zWjIMnUH/2/SE5DjM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QGem&#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5kVW7sAAADd&#10;AAAADwAAAGRycy9kb3ducmV2LnhtbEWPS4sCMRCE74L/IbTgTRMHFJ01elgU9OgDwVsz6Z3HTjrD&#10;JD5/vREEj0VVfUXNl3dbiyu1vnSsYTRUIIgzZ0rONRwP68EUhA/IBmvHpOFBHpaLbmeOqXE33tF1&#10;H3IRIexT1FCE0KRS+qwgi37oGuLo/bnWYoiyzaVp8RbhtpaJUhNpseS4UGBDvwVl//uL1bDblhWF&#10;zXmGk9ODa4PPVZVVWvd7I/UDItA9fMOf9sZoSBI1hveb+ATk4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5kVW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08512" behindDoc="1" locked="0" layoutInCell="1" allowOverlap="1">
                <wp:simplePos x="0" y="0"/>
                <wp:positionH relativeFrom="column">
                  <wp:posOffset>-939800</wp:posOffset>
                </wp:positionH>
                <wp:positionV relativeFrom="paragraph">
                  <wp:posOffset>-6541770</wp:posOffset>
                </wp:positionV>
                <wp:extent cx="7205345" cy="10353675"/>
                <wp:effectExtent l="0" t="0" r="3175" b="9525"/>
                <wp:wrapNone/>
                <wp:docPr id="2206" name="Прямоугольник 22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15.1pt;height:815.25pt;width:567.35pt;z-index:-250707968;v-text-anchor:middle;mso-width-relative:page;mso-height-relative:page;" fillcolor="#FFFFFF [3212]" filled="t" stroked="f" coordsize="21600,21600" o:gfxdata="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uXN6N0A&#10;AAAOAQAADwAAAAAAAAABACAAAAAiAAAAZHJzL2Rvd25yZXYueG1sUEsBAhQAFAAAAAgAh07iQHfG&#10;Mw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07488" behindDoc="1" locked="0" layoutInCell="1" allowOverlap="1">
                <wp:simplePos x="0" y="0"/>
                <wp:positionH relativeFrom="column">
                  <wp:posOffset>-1122045</wp:posOffset>
                </wp:positionH>
                <wp:positionV relativeFrom="paragraph">
                  <wp:posOffset>-6729730</wp:posOffset>
                </wp:positionV>
                <wp:extent cx="8095615" cy="10782300"/>
                <wp:effectExtent l="0" t="0" r="12065" b="7620"/>
                <wp:wrapNone/>
                <wp:docPr id="2207" name="Прямоугольник 22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29.9pt;height:849pt;width:637.45pt;z-index:-250708992;v-text-anchor:middle;mso-width-relative:page;mso-height-relative:page;" fillcolor="#D0CECE [2894]" filled="t" stroked="f" coordsize="21600,21600" o:gfxdata="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YFrfp3QAAAA8BAAAPAAAAAAAAAAEAIAAAACIAAABkcnMvZG93bnJl&#10;di54bWxQSwECFAAUAAAACACHTuJAyFiI+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раскатывать, подгонять края и проглаживать валиком, чтобы не было пузырей. В общем, много чему научился. Смело могу сказать, что теперь я ас в том, что касается клея «Перфакс» и обоев в полосочку. Еще я помогал деду распутывать электрические провода и проверять, есть ли ток.</w:t>
      </w:r>
    </w:p>
    <w:p w14:paraId="2F0A08D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79EE00E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5F87E19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еще одна вещь не давала мне покоя — здоровье дедушки. Он все чаще кашлял, все дольше не мог отдышаться и то и дело присаживался. Бабушка взяла с меня обещание не позволять ему курить, но я не мог с ним сладить. У него был один ответ:</w:t>
      </w:r>
    </w:p>
    <w:p w14:paraId="6835A2B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 лишай меня этого удовольствия, Тотоша. Потом-то ведь помру.</w:t>
      </w:r>
    </w:p>
    <w:p w14:paraId="255CF65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Мне от этих слов выть хотелось.</w:t>
      </w:r>
    </w:p>
    <w:p w14:paraId="5926A9F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Тотоша, из-за этого удовольствия ты как раз и помрешь!</w:t>
      </w:r>
    </w:p>
    <w:p w14:paraId="1DDB89A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Дед посмеивался:</w:t>
      </w:r>
    </w:p>
    <w:p w14:paraId="273C921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С каких это пор ты себе позволяешь называть меня Тотошей, а, Тотош?</w:t>
      </w:r>
    </w:p>
    <w:p w14:paraId="6E2A4DF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он так мне улыбался, я понимал, что это человек, которого я люблю больше всех на свете, и что он не имеет права умирать. Никогда.</w:t>
      </w:r>
    </w:p>
    <w:p w14:paraId="3335D27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последний день месье Мартино пригласил нас с дедом в классный ресторан, и после кофе они выкурили по большущей сигаре. Видела бы это бабушка, я даже подумать боялся, как бы она огорчилась…</w:t>
      </w:r>
    </w:p>
    <w:p w14:paraId="6CE0F95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мы прощались, сосед протянул мне конверт:</w:t>
      </w:r>
    </w:p>
    <w:p w14:paraId="2B58842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Держи. Ты их заработал…</w:t>
      </w:r>
    </w:p>
    <w:p w14:paraId="38B4DB5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Я не стал открывать конверт сразу. Открыл его дома, у себя в комнате, на кровати. Там было двести евро. Четыре оранжевые бумажки… Я обалдел: никогда в жизни я даже не видел столько денег сразу. Мне не хотелось ничего говорить родителям, а то бы они меня достали, чтобы положил деньги на сберегательный счет. Я спрятал их в такое место, где никому не пришло бы в голову искать, и стал думать, думать, думать…</w:t>
      </w:r>
    </w:p>
    <w:p w14:paraId="47B3159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lang w:val="ru-RU"/>
        </w:rPr>
      </w:pPr>
    </w:p>
    <w:p w14:paraId="79A4B19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0255BF6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240" w:lineRule="auto"/>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Про тот август ничего особенного я вам не расскажу. Для меня он был длинным и скучным. Родители, как делали каждый год, сняли квартиру в Бретани, а я, как и каждый год, должен был делать задания на лето. Много-много страниц в толстой тетради.</w:t>
      </w:r>
    </w:p>
    <w:p w14:paraId="6503F2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Пропуск в шестой класс. Скоро в школу.</w:t>
      </w:r>
    </w:p>
    <w:p w14:paraId="7A402CC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ascii="SimSun" w:hAnsi="SimSun" w:eastAsia="SimSun" w:cs="SimSun"/>
          <w:sz w:val="16"/>
          <w:szCs w:val="16"/>
        </w:rPr>
        <w:drawing>
          <wp:anchor distT="0" distB="0" distL="114300" distR="114300" simplePos="0" relativeHeight="252121088" behindDoc="0" locked="0" layoutInCell="1" allowOverlap="1">
            <wp:simplePos x="0" y="0"/>
            <wp:positionH relativeFrom="column">
              <wp:posOffset>68580</wp:posOffset>
            </wp:positionH>
            <wp:positionV relativeFrom="paragraph">
              <wp:posOffset>332105</wp:posOffset>
            </wp:positionV>
            <wp:extent cx="2856865" cy="2155190"/>
            <wp:effectExtent l="25400" t="79375" r="89535" b="36195"/>
            <wp:wrapSquare wrapText="bothSides"/>
            <wp:docPr id="777" name="Изображение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Изображение 19" descr="IMG_256"/>
                    <pic:cNvPicPr>
                      <a:picLocks noChangeAspect="1"/>
                    </pic:cNvPicPr>
                  </pic:nvPicPr>
                  <pic:blipFill>
                    <a:blip r:embed="rId31"/>
                    <a:srcRect r="2543"/>
                    <a:stretch>
                      <a:fillRect/>
                    </a:stretch>
                  </pic:blipFill>
                  <pic:spPr>
                    <a:xfrm>
                      <a:off x="0" y="0"/>
                      <a:ext cx="2856865" cy="2155190"/>
                    </a:xfrm>
                    <a:prstGeom prst="rect">
                      <a:avLst/>
                    </a:prstGeom>
                    <a:noFill/>
                    <a:ln w="9525">
                      <a:solidFill>
                        <a:schemeClr val="accent5">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 xml:space="preserve">Я часами сидел, грыз ручку и смотрел на чаек. Я мечтал, как превращусь в чайку. Мечтал, как полечу к бело-красному маяку, во-он туда. Мечтал, как </w:t>
      </w:r>
      <w:r>
        <w:rPr>
          <w:rFonts w:hint="default"/>
        </w:rPr>
        <mc:AlternateContent>
          <mc:Choice Requires="wpg">
            <w:drawing>
              <wp:anchor distT="0" distB="0" distL="114300" distR="114300" simplePos="0" relativeHeight="252612608" behindDoc="0" locked="0" layoutInCell="1" allowOverlap="1">
                <wp:simplePos x="0" y="0"/>
                <wp:positionH relativeFrom="column">
                  <wp:posOffset>-3904615</wp:posOffset>
                </wp:positionH>
                <wp:positionV relativeFrom="paragraph">
                  <wp:posOffset>-6669405</wp:posOffset>
                </wp:positionV>
                <wp:extent cx="2667000" cy="3703320"/>
                <wp:effectExtent l="3810" t="3810" r="11430" b="11430"/>
                <wp:wrapNone/>
                <wp:docPr id="2208" name="Группа 22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07.45pt;margin-top:-525.15pt;height:291.6pt;width:210pt;z-index:252612608;mso-width-relative:page;mso-height-relative:page;" coordorigin="2943,2592" coordsize="4200,5832" o:gfxdata="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GzTRqjeAAAAEAEAAA8AAAAAAAAAAQAgAAAAIgAAAGRy&#10;cy9kb3ducmV2LnhtbFBLAQIUABQAAAAIAIdO4kD22K8XqgIAADUHAAAOAAAAAAAAAAEAIAAAAC0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9EHIOMAAAADd&#10;AAAADwAAAGRycy9kb3ducmV2LnhtbEWP3WoCMRSE74W+QziCd5q4Ulu3Ri9aBFvBtuoDnG6Ou0s3&#10;J2sS//r0TUHo5TAz3zDT+cU24kQ+1I41DAcKBHHhTM2lht120X8EESKywcYxabhSgPnsrjPF3Lgz&#10;f9JpE0uRIBxy1FDF2OZShqIii2HgWuLk7Z23GJP0pTQezwluG5kpNZYWa04LFbb0XFHxvTlaDdu3&#10;h/V1Nfn5Wh1eX97l7n70wZ617nWH6glEpEv8D9/aS6Mhy9QE/t6kJ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Qcg4&#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DjcgHrYAAADd&#10;AAAADwAAAGRycy9kb3ducmV2LnhtbEVPyQrCMBC9C/5DGMGbTduDaDV6EAU9uiB4G5qxi82kNHH9&#10;enMQPD7ePl++TCMe1LnKsoIkikEQ51ZXXCg4HTejCQjnkTU2lknBmxwsF/3eHDNtn7ynx8EXIoSw&#10;y1BB6X2bSenykgy6yLbEgbvazqAPsCuk7vAZwk0j0zgeS4MVh4YSW1qVlN8Od6Ngv6tq8tvLFMfn&#10;NzcaP+s6r5UaDpJ4BsLTy//FP/dWK0jTJOwPb8IT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43IB6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13632" behindDoc="0" locked="0" layoutInCell="1" allowOverlap="1">
                <wp:simplePos x="0" y="0"/>
                <wp:positionH relativeFrom="column">
                  <wp:posOffset>238760</wp:posOffset>
                </wp:positionH>
                <wp:positionV relativeFrom="paragraph">
                  <wp:posOffset>-548005</wp:posOffset>
                </wp:positionV>
                <wp:extent cx="2667000" cy="3703320"/>
                <wp:effectExtent l="0" t="0" r="15240" b="15240"/>
                <wp:wrapNone/>
                <wp:docPr id="2211" name="Группа 22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18.8pt;margin-top:-43.15pt;height:291.6pt;width:210pt;rotation:11796480f;z-index:252613632;mso-width-relative:page;mso-height-relative:page;" coordorigin="2943,2592" coordsize="4200,5832" o:gfxdata="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ks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4MTpr2QAAAAoBAAAPAAAAAAAAAAEAIAAAACIAAABkcnMv&#10;ZG93bnJldi54bWxQSwECFAAUAAAACACHTuJADv9/z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fzzMlMEAAADd&#10;AAAADwAAAGRycy9kb3ducmV2LnhtbEWPzW7CMBCE75X6DtZW4gZOUtFCiuFQVImCBOXnAZZ4m0SN&#10;18F2+Xt6XAmpx9HMfKMZTc6mEUdyvrasIO0lIIgLq2suFey2H90BCB+QNTaWScGFPEzGjw8jzLU9&#10;8ZqOm1CKCGGfo4IqhDaX0hcVGfQ92xJH79s6gyFKV0rt8BThppFZkrxIgzXHhQpbeq+o+Nn8GgXb&#10;+evyshhe94vD53Qld/3nL3asVOcpTd5ABDqH//C9PdMKsizN4O9NfAJyf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zzM&#10;l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W+absAAADd&#10;AAAADwAAAGRycy9kb3ducmV2LnhtbEWPS6vCMBSE9xf8D+EI7q5pK4hWowtR0KUPBHeH5tiHzUlp&#10;4vPXG0FwOczMN8x0/jC1uFHrSssK4n4EgjizuuRcwWG/+h+BcB5ZY22ZFDzJwXzW+Ztiqu2dt3Tb&#10;+VwECLsUFRTeN6mULivIoOvbhjh4Z9sa9EG2udQt3gPc1DKJoqE0WHJYKLChRUHZZXc1CrabsiK/&#10;Po1xeHxyrfG1rLJKqV43jiYgPD38L/xtr7WCJIkH8HkTno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W+ab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11584" behindDoc="1" locked="0" layoutInCell="1" allowOverlap="1">
                <wp:simplePos x="0" y="0"/>
                <wp:positionH relativeFrom="column">
                  <wp:posOffset>-4069080</wp:posOffset>
                </wp:positionH>
                <wp:positionV relativeFrom="paragraph">
                  <wp:posOffset>-6950710</wp:posOffset>
                </wp:positionV>
                <wp:extent cx="7205345" cy="10353675"/>
                <wp:effectExtent l="0" t="0" r="3175" b="9525"/>
                <wp:wrapNone/>
                <wp:docPr id="2214" name="Прямоугольник 22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4pt;margin-top:-547.3pt;height:815.25pt;width:567.35pt;z-index:-250704896;v-text-anchor:middle;mso-width-relative:page;mso-height-relative:page;" fillcolor="#FFFFFF [3212]" filled="t" stroked="f" coordsize="21600,21600" o:gfxdata="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YIRxg90A&#10;AAAOAQAADwAAAAAAAAABACAAAAAiAAAAZHJzL2Rvd25yZXYueG1sUEsBAhQAFAAAAAgAh07iQAIE&#10;lMu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10560" behindDoc="1" locked="0" layoutInCell="1" allowOverlap="1">
                <wp:simplePos x="0" y="0"/>
                <wp:positionH relativeFrom="column">
                  <wp:posOffset>-4251325</wp:posOffset>
                </wp:positionH>
                <wp:positionV relativeFrom="paragraph">
                  <wp:posOffset>-7138670</wp:posOffset>
                </wp:positionV>
                <wp:extent cx="8095615" cy="10782300"/>
                <wp:effectExtent l="0" t="0" r="12065" b="7620"/>
                <wp:wrapNone/>
                <wp:docPr id="2215" name="Прямоугольник 22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75pt;margin-top:-562.1pt;height:849pt;width:637.45pt;z-index:-250705920;v-text-anchor:middle;mso-width-relative:page;mso-height-relative:page;" fillcolor="#D0CECE [2894]" filled="t" stroked="f" coordsize="21600,21600" o:gfxdata="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O7rjeAAAADgEAAA8AAAAAAAAAAQAgAAAAIgAAAGRycy9kb3ducmV2&#10;LnhtbFBLAQIUABQAAAAIAIdO4kC3wqCv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подружусь с ласточкой и в сентябре, например, четвертого — вроде бы случайно в день начала занятий! — мы вместе улетим в теплые края. Я мечтал, как мы будем лететь над океаном, как мы…</w:t>
      </w:r>
    </w:p>
    <w:p w14:paraId="0B6E76B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Тут я тряс головой, чтобы вернуться к действительности.</w:t>
      </w:r>
    </w:p>
    <w:p w14:paraId="2232BA7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перечитывал задачу из учебника математики, какую-то муть про мешки с известкой, и опять мечтал: что если чайка сядет на условия задачи… Шлеп! И вонючая белая клякса расплывается по странице.</w:t>
      </w:r>
    </w:p>
    <w:p w14:paraId="4C40493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сколько всего я мог бы сделать с семью мешками известки…</w:t>
      </w:r>
    </w:p>
    <w:p w14:paraId="670A9C0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В общем, я мечтал.</w:t>
      </w:r>
    </w:p>
    <w:p w14:paraId="30F51B0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p>
    <w:p w14:paraId="177F116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7E36FE7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общем, пошел я в коллеж Жан-Мулен.</w:t>
      </w:r>
    </w:p>
    <w:p w14:paraId="4E066D6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оказался не самым старшим в классе и даже не самым тупым. Особо я не напрягался. Сидел в уголке, помалкивал и избегал попадаться здоровенным лбам-заправилам. Про кожаную куртку пришлось забыть: вряд ли я долго проносил бы ее здесь… Меня больше не воротило так от школы — по той простой причине, что я вроде и не в школу ходил. Мне казалось, я хожу на площадку молодняка, где с утра до вечера резвятся две тысячи зверенышей. Я погружался в спячку. Приходил в ужас от того, как некоторые одноклассники разговаривали с учителями. Старался поменьше высовываться. Считал дни.</w:t>
      </w:r>
    </w:p>
    <w:p w14:paraId="22178B9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середине октября мамино терпение лопнуло. Она не могла больше выносить отсутствия в моем классе учителя французского (или учительницы, я так и не узнал!). Не могла больше выносить моего словарного запаса, говорила, что я глупею день ото дня. Что мне впору сено жевать. Она не понимала, почему мне никогда не ставят отметок, и впадала в истерику, когда приходила за мной в пять вечера и видела, как мои ровесники курят травку под аркадами торговой галереи.</w:t>
      </w:r>
    </w:p>
    <w:p w14:paraId="6D4DEC2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Короче, в доме опять скандал. Скандалище. Слезы, вопли и сопли рекой.</w:t>
      </w:r>
    </w:p>
    <w:p w14:paraId="5BDDB6B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как итог — пансион.</w:t>
      </w:r>
    </w:p>
    <w:p w14:paraId="0869FED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Проругавшись целый вечер, мои родители по обоюдному согласию решили отправить меня в пансион. Супер.</w:t>
      </w:r>
    </w:p>
    <w:p w14:paraId="0A1EEB0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Всю ночь я сти</w:t>
      </w:r>
      <w:r>
        <w:rPr>
          <w:rFonts w:hint="default"/>
        </w:rPr>
        <mc:AlternateContent>
          <mc:Choice Requires="wpg">
            <w:drawing>
              <wp:anchor distT="0" distB="0" distL="114300" distR="114300" simplePos="0" relativeHeight="252615680" behindDoc="0" locked="0" layoutInCell="1" allowOverlap="1">
                <wp:simplePos x="0" y="0"/>
                <wp:positionH relativeFrom="column">
                  <wp:posOffset>-775335</wp:posOffset>
                </wp:positionH>
                <wp:positionV relativeFrom="paragraph">
                  <wp:posOffset>-7487285</wp:posOffset>
                </wp:positionV>
                <wp:extent cx="2667000" cy="3703320"/>
                <wp:effectExtent l="3810" t="3810" r="11430" b="11430"/>
                <wp:wrapNone/>
                <wp:docPr id="2216" name="Группа 22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89.55pt;height:291.6pt;width:210pt;z-index:252615680;mso-width-relative:page;mso-height-relative:page;" coordorigin="2943,2592" coordsize="4200,5832" o:gfxdata="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N53vrdAAAADwEAAA8AAAAAAAAAAQAgAAAAIgAAAGRycy9k&#10;b3ducmV2LnhtbFBLAQIUABQAAAAIAIdO4kCUadH/qAIAADU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b0tvDMEAAADd&#10;AAAADwAAAGRycy9kb3ducmV2LnhtbEWPzW7CMBCE70h9B2uRuBUnQS0QMBxaVaJFovw9wBIvSdR4&#10;ndrmr09fV6rEcTQz32im86tpxJmcry0rSPsJCOLC6ppLBfvd2+MIhA/IGhvLpOBGHuazh84Uc20v&#10;vKHzNpQiQtjnqKAKoc2l9EVFBn3ftsTRO1pnMETpSqkdXiLcNDJLkmdpsOa4UGFLLxUVX9uTUbD7&#10;GK5uy/HPYfn9/vop90+DNTtWqtdNkwmIQNdwD/+3F1pBlqVD+HsTn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0tv&#10;D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8EEsGLYAAADd&#10;AAAADwAAAGRycy9kb3ducmV2LnhtbEVPyQrCMBC9C/5DGMGbTduDaDV6EAU9uiB4G5qxi82kNHH9&#10;enMQPD7ePl++TCMe1LnKsoIkikEQ51ZXXCg4HTejCQjnkTU2lknBmxwsF/3eHDNtn7ynx8EXIoSw&#10;y1BB6X2bSenykgy6yLbEgbvazqAPsCuk7vAZwk0j0zgeS4MVh4YSW1qVlN8Od6Ngv6tq8tvLFMfn&#10;NzcaP+s6r5UaDpJ4BsLTy//FP/dWK0jTJMwNb8IT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BBLBi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16704" behindDoc="0" locked="0" layoutInCell="1" allowOverlap="1">
                <wp:simplePos x="0" y="0"/>
                <wp:positionH relativeFrom="column">
                  <wp:posOffset>3368040</wp:posOffset>
                </wp:positionH>
                <wp:positionV relativeFrom="paragraph">
                  <wp:posOffset>-1365885</wp:posOffset>
                </wp:positionV>
                <wp:extent cx="2667000" cy="3703320"/>
                <wp:effectExtent l="0" t="0" r="15240" b="15240"/>
                <wp:wrapNone/>
                <wp:docPr id="2219" name="Группа 22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7.55pt;height:291.6pt;width:210pt;rotation:11796480f;z-index:252616704;mso-width-relative:page;mso-height-relative:page;" coordorigin="2943,2592" coordsize="4200,5832" o:gfxdata="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UCiyc2gAAAAwBAAAPAAAAAAAAAAEAIAAAACIAAABkcnMv&#10;ZG93bnJldi54bWxQSwECFAAUAAAACACHTuJAakMv8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Ls49xb0AAADd&#10;AAAADwAAAGRycy9kb3ducmV2LnhtbEVPyW7CMBC9I/EP1lTqrTikgkKK4QBCKiBRtg+YxtMkIh4H&#10;22X7enyoxPHp7aPJ1dTiTM5XlhV0OwkI4tzqigsFh/38bQDCB2SNtWVScCMPk3G7NcJM2wtv6bwL&#10;hYgh7DNUUIbQZFL6vCSDvmMb4sj9WmcwROgKqR1eYripZZokfWmw4thQYkPTkvLj7s8o2C8/1rfV&#10;8P6zOi1m3/LQe9+wY6VeX7rJJ4hA1/AU/7u/tII0TeP++CY+AT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j3F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xdPOLkAAADd&#10;AAAADwAAAGRycy9kb3ducmV2LnhtbEWPSwvCMBCE74L/IazgTdP2IFqNHkRBjz4QvC3N2ofNpjTx&#10;+euNIHgcZuYbZrZ4mlrcqXWlZQXxMAJBnFldcq7geFgPxiCcR9ZYWyYFL3KwmHc7M0y1ffCO7nuf&#10;iwBhl6KCwvsmldJlBRl0Q9sQB+9iW4M+yDaXusVHgJtaJlE0kgZLDgsFNrQsKLvub0bBbltW5Dfn&#10;CY5OL641vldVVinV78XRFISnp/+Hf+2NVpAkSQzfN+EJ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8XTzi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14656" behindDoc="1" locked="0" layoutInCell="1" allowOverlap="1">
                <wp:simplePos x="0" y="0"/>
                <wp:positionH relativeFrom="column">
                  <wp:posOffset>-939800</wp:posOffset>
                </wp:positionH>
                <wp:positionV relativeFrom="paragraph">
                  <wp:posOffset>-7768590</wp:posOffset>
                </wp:positionV>
                <wp:extent cx="7205345" cy="10353675"/>
                <wp:effectExtent l="0" t="0" r="3175" b="9525"/>
                <wp:wrapNone/>
                <wp:docPr id="2222" name="Прямоугольник 22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11.7pt;height:815.25pt;width:567.35pt;z-index:-250701824;v-text-anchor:middle;mso-width-relative:page;mso-height-relative:page;" fillcolor="#FFFFFF [3212]" filled="t" stroked="f" coordsize="21600,21600" o:gfxdata="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l2zZh3QAA&#10;AA4BAAAPAAAAAAAAAAEAIAAAACIAAABkcnMvZG93bnJldi54bWxQSwECFAAUAAAACACHTuJA3EQN&#10;V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13632" behindDoc="1" locked="0" layoutInCell="1" allowOverlap="1">
                <wp:simplePos x="0" y="0"/>
                <wp:positionH relativeFrom="column">
                  <wp:posOffset>-1122045</wp:posOffset>
                </wp:positionH>
                <wp:positionV relativeFrom="paragraph">
                  <wp:posOffset>-7956550</wp:posOffset>
                </wp:positionV>
                <wp:extent cx="8095615" cy="10782300"/>
                <wp:effectExtent l="0" t="0" r="12065" b="7620"/>
                <wp:wrapNone/>
                <wp:docPr id="2223" name="Прямоугольник 22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26.5pt;height:849pt;width:637.45pt;z-index:-250702848;v-text-anchor:middle;mso-width-relative:page;mso-height-relative:page;" fillcolor="#D0CECE [2894]" filled="t" stroked="f" coordsize="21600,21600" o:gfxdata="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QxBNU3gAAAA8BAAAPAAAAAAAAAAEAIAAAACIAAABkcnMvZG93bnJl&#10;di54bWxQSwECFAAUAAAACACHTuJANmzZU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скивал зубы.</w:t>
      </w:r>
    </w:p>
    <w:p w14:paraId="0222BD0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Назавтра была среда. Я пошел к бабушке и деду. Бабушка пожарила молодую картошку, как я люблю, а дед Леон все хотел мне что-то сказать и не решался. Обстановочка была как на похоронах. После кофе мы пошли к нему в закуток. Дед сунул в рот сигарету, но не зажег.</w:t>
      </w:r>
    </w:p>
    <w:p w14:paraId="5892CE0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бросаю, — сказал он. — Не ради своего здоровья, сам понимаешь, токмо ради моей зануды жены…</w:t>
      </w:r>
    </w:p>
    <w:p w14:paraId="078AC93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улыбнулся.</w:t>
      </w:r>
    </w:p>
    <w:p w14:paraId="0654D1B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Потом дед попросил меня помочь ему привинтить петли к дверцам; и вот тогда-то, когда у меня наконец были заняты руки и голова, он заговорил со мной, мягко так, ласково:</w:t>
      </w:r>
    </w:p>
    <w:p w14:paraId="1C6E7AA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Грегуар?</w:t>
      </w:r>
    </w:p>
    <w:p w14:paraId="71AC538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w:t>
      </w:r>
    </w:p>
    <w:p w14:paraId="109C338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Тебя, я слышал, в пансион отправляют?</w:t>
      </w:r>
    </w:p>
    <w:p w14:paraId="3FF0B6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w:t>
      </w:r>
    </w:p>
    <w:p w14:paraId="6BA8E61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Тебе не хочется?</w:t>
      </w:r>
    </w:p>
    <w:p w14:paraId="70750DD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w:t>
      </w:r>
    </w:p>
    <w:p w14:paraId="513EDCE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молчал. Не хотел распускать нюни, как в тот раз, не маленький уже.</w:t>
      </w:r>
    </w:p>
    <w:p w14:paraId="6D15624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забрал из моих рук створку, которую я держал, отложил ее в сторонку и взял меня за подбородок, чтобы я посмотрел на него.</w:t>
      </w:r>
    </w:p>
    <w:p w14:paraId="30EAE96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Послушай меня, Тотоша, послушай хорошенько. Я ведь знаю больше, чем ты думаешь. Я знаю, как ты ненавидишь школу, и, что творится у тебя дома, тоже знаю. То есть не то чтобы знаю, но догадываюсь. Я имею в виду твоих родителей… Представляю, каково тебе приходится…</w:t>
      </w:r>
    </w:p>
    <w:p w14:paraId="2D5A4B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кусал губы.</w:t>
      </w:r>
    </w:p>
    <w:p w14:paraId="74BF50D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Грегуар, поверь, я хочу тебе добра, это ведь была моя идея с пансионом, это я заронил ее в голову твоей мамы… Не смотри на меня так. Для тебя же будет лучше на время уехать, развеяться, увидеть что-то новое. А то родители тебе совсем дышать не дают. Ты их единственный сын, все, что у них в жизни есть, свет в окошке. Они сами не понимают, как сильно тебе вредят тем, что слишком многого от тебя ждут. Нет, не понимают. И думаю, все еще сложнее… Им бы сначала собственные проблемы решить, прежде чем на тебя набрасываться. Я… Ох, нет, Грегуар, вот этого не надо! Не надо, малыш, я не хотел тебя огорчать, я только хотел, чтобы ты… Да что же это такое, черт возьми! Я даже не могу посадить тебя на колени, такого большого! Постой, убери-ка руки, давай я сам сяду к тебе на колени… Ну не надо, не плачь. А то я сам заплачу…</w:t>
      </w:r>
    </w:p>
    <w:p w14:paraId="1A677B5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не плачу, дедушка, это просто вода выливается…</w:t>
      </w:r>
    </w:p>
    <w:p w14:paraId="6B79DAF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Ах ты, мой малыш, мой большой малыш… Ну все, все. Успокой</w:t>
      </w:r>
      <w:r>
        <w:rPr>
          <w:rFonts w:hint="default"/>
        </w:rPr>
        <mc:AlternateContent>
          <mc:Choice Requires="wpg">
            <w:drawing>
              <wp:anchor distT="0" distB="0" distL="114300" distR="114300" simplePos="0" relativeHeight="252618752" behindDoc="0" locked="0" layoutInCell="1" allowOverlap="1">
                <wp:simplePos x="0" y="0"/>
                <wp:positionH relativeFrom="column">
                  <wp:posOffset>-775335</wp:posOffset>
                </wp:positionH>
                <wp:positionV relativeFrom="paragraph">
                  <wp:posOffset>-7385050</wp:posOffset>
                </wp:positionV>
                <wp:extent cx="2667000" cy="3703320"/>
                <wp:effectExtent l="3810" t="3810" r="11430" b="11430"/>
                <wp:wrapNone/>
                <wp:docPr id="2224" name="Группа 22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81.5pt;height:291.6pt;width:210pt;z-index:252618752;mso-width-relative:page;mso-height-relative:page;" coordorigin="2943,2592" coordsize="4200,5832" o:gfxdata="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znwIveAAAADwEAAA8AAAAAAAAAAQAgAAAAIgAAAGRycy9kb3du&#10;cmV2LnhtbFBLAQIUABQAAAAIAIdO4kBoYU3P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PrmeXcAAAADd&#10;AAAADwAAAGRycy9kb3ducmV2LnhtbEWP3WoCMRSE7wt9h3AE7zTritpujV4oBaugrfoAp5vj7tLN&#10;yTaJv0/fCEIvh5n5hhlPL6YWJ3K+sqyg101AEOdWV1wo2O/eOy8gfEDWWFsmBVfyMJ08P40x0/bM&#10;X3TahkJECPsMFZQhNJmUPi/JoO/ahjh6B+sMhihdIbXDc4SbWqZJMpQGK44LJTY0Kyn/2R6Ngt1y&#10;tL6uXm/fq9+P+UbuB/1PdqxUu9VL3kAEuoT/8KO90ArSNB3A/U18AnL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Z5d&#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IP7XTLkAAADd&#10;AAAADwAAAGRycy9kb3ducmV2LnhtbEWPSwvCMBCE74L/IazgTVN7KFqNHkRBjz4QvC3N2ofNpjTx&#10;+euNIHgcZuYbZrZ4mlrcqXWlZQWjYQSCOLO65FzB8bAejEE4j6yxtkwKXuRgMe92Zphq++Ad3fc+&#10;FwHCLkUFhfdNKqXLCjLohrYhDt7FtgZ9kG0udYuPADe1jKMokQZLDgsFNrQsKLvub0bBbltW5Dfn&#10;CSanF9ca36sqq5Tq90bRFISnp/+Hf+2NVhDHcQLfN+EJ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D+10y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19776" behindDoc="0" locked="0" layoutInCell="1" allowOverlap="1">
                <wp:simplePos x="0" y="0"/>
                <wp:positionH relativeFrom="column">
                  <wp:posOffset>3368040</wp:posOffset>
                </wp:positionH>
                <wp:positionV relativeFrom="paragraph">
                  <wp:posOffset>-1263650</wp:posOffset>
                </wp:positionV>
                <wp:extent cx="2667000" cy="3703320"/>
                <wp:effectExtent l="0" t="0" r="15240" b="15240"/>
                <wp:wrapNone/>
                <wp:docPr id="2227" name="Группа 22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9.5pt;height:291.6pt;width:210pt;rotation:11796480f;z-index:252619776;mso-width-relative:page;mso-height-relative:page;" coordorigin="2943,2592" coordsize="4200,5832" o:gfxdata="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dKxWDaAAAADAEAAA8AAAAAAAAAAQAgAAAAIgAAAGRycy9k&#10;b3ducmV2LnhtbFBLAQIUABQAAAAIAIdO4kC37197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0Lgxw70AAADd&#10;AAAADwAAAGRycy9kb3ducmV2LnhtbEVPyW7CMBC9I/EP1lTqrTikgkKK4QBCKiBRtg+YxtMkIh4H&#10;22X7enyoxPHp7aPJ1dTiTM5XlhV0OwkI4tzqigsFh/38bQDCB2SNtWVScCMPk3G7NcJM2wtv6bwL&#10;hYgh7DNUUIbQZFL6vCSDvmMb4sj9WmcwROgKqR1eYripZZokfWmw4thQYkPTkvLj7s8o2C8/1rfV&#10;8P6zOi1m3/LQe9+wY6VeX7rJJ4hA1/AU/7u/tII0TePc+CY+AT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uDHD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WFDProAAADd&#10;AAAADwAAAGRycy9kb3ducmV2LnhtbEWPSwvCMBCE74L/IazgTVN7EK1GD6KgRx8I3pZm7cNmU5pY&#10;H7/eCILHYWa+YebLp6lES40rLCsYDSMQxKnVBWcKTsfNYALCeWSNlWVS8CIHy0W3M8dE2wfvqT34&#10;TAQIuwQV5N7XiZQuzcmgG9qaOHhX2xj0QTaZ1A0+AtxUMo6isTRYcFjIsaZVTuntcDcK9ruiJL+9&#10;THF8fnGl8b0u01Kpfm8UzUB4evp/+NfeagVxHE/h+yY8Ab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YUM+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17728" behindDoc="1" locked="0" layoutInCell="1" allowOverlap="1">
                <wp:simplePos x="0" y="0"/>
                <wp:positionH relativeFrom="column">
                  <wp:posOffset>-939800</wp:posOffset>
                </wp:positionH>
                <wp:positionV relativeFrom="paragraph">
                  <wp:posOffset>-7666355</wp:posOffset>
                </wp:positionV>
                <wp:extent cx="7205345" cy="10353675"/>
                <wp:effectExtent l="0" t="0" r="3175" b="9525"/>
                <wp:wrapNone/>
                <wp:docPr id="2230" name="Прямоугольник 22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03.65pt;height:815.25pt;width:567.35pt;z-index:-250698752;v-text-anchor:middle;mso-width-relative:page;mso-height-relative:page;" fillcolor="#FFFFFF [3212]" filled="t" stroked="f" coordsize="21600,21600" o:gfxdata="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NNma3QAA&#10;AA4BAAAPAAAAAAAAAAEAIAAAACIAAABkcnMvZG93bnJldi54bWxQSwECFAAUAAAACACHTuJAqYaq&#10;l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16704" behindDoc="1" locked="0" layoutInCell="1" allowOverlap="1">
                <wp:simplePos x="0" y="0"/>
                <wp:positionH relativeFrom="column">
                  <wp:posOffset>-1122045</wp:posOffset>
                </wp:positionH>
                <wp:positionV relativeFrom="paragraph">
                  <wp:posOffset>-7854315</wp:posOffset>
                </wp:positionV>
                <wp:extent cx="8095615" cy="10782300"/>
                <wp:effectExtent l="0" t="0" r="12065" b="7620"/>
                <wp:wrapNone/>
                <wp:docPr id="2231" name="Прямоугольник 22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18.45pt;height:849pt;width:637.45pt;z-index:-250699776;v-text-anchor:middle;mso-width-relative:page;mso-height-relative:page;" fillcolor="#D0CECE [2894]" filled="t" stroked="f" coordsize="21600,21600" o:gfxdata="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ITrlOneAAAADwEAAA8AAAAAAAAAAQAgAAAAIgAAAGRycy9kb3ducmV2&#10;LnhtbFBLAQIUABQAAAAIAIdO4kBJ9vEH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ся, давай успокоимся. Надо закончить этот шкафчик для Жозефа, мы же хотим отведать деликатесов… На, держи отвертку.</w:t>
      </w:r>
    </w:p>
    <w:p w14:paraId="23908A5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высморкался в рукав.</w:t>
      </w:r>
    </w:p>
    <w:p w14:paraId="438F885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потом, после долгого молчания, когда я уже привинчивал вторую дверцу, дед добавил:</w:t>
      </w:r>
    </w:p>
    <w:p w14:paraId="202ADF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И вот еще что, последнее, больше я с тобой об этом говорить не буду. Это очень важно, что я хочу тебе сказать,… Я хочу тебе сказать, что цапаются-то твои родители не из-за тебя, нет. Дело в них самих и только в них. Ты не виноват, ты тут ни при чем, слышишь? Совершенно ни при чем. Скажу тебе больше: даже будь ты круглым отличником и первым учеником в классе, они все равно бы цапались. Им только пришлось бы найти другой повод, вот и все.</w:t>
      </w:r>
    </w:p>
    <w:p w14:paraId="026DA5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Я ничего не ответил. Взял кисточку и нанес первый слой лака на Жозефов шкафчик.</w:t>
      </w:r>
    </w:p>
    <w:p w14:paraId="412717E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4CE4D92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3D8B274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вот здесь хочу учиться, — перебил я отца.</w:t>
      </w:r>
    </w:p>
    <w:p w14:paraId="6CE0307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Где это «вот здесь»?</w:t>
      </w:r>
    </w:p>
    <w:p w14:paraId="365FC09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пододвинул ему буклетик, тот, где на фотке ученики работали за верстаком. Мама надела очки:</w:t>
      </w:r>
    </w:p>
    <w:p w14:paraId="1B8FFF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Где это? Тридцать километров к северу от Баланса… Технический лицей Граншан… Но нам-то нужен коллеж…</w:t>
      </w:r>
    </w:p>
    <w:p w14:paraId="306CC74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Коллеж при нем тоже есть.</w:t>
      </w:r>
    </w:p>
    <w:p w14:paraId="09002A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Откуда ты знаешь? — удивился отец.</w:t>
      </w:r>
    </w:p>
    <w:p w14:paraId="65E022A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туда звонил.</w:t>
      </w:r>
    </w:p>
    <w:p w14:paraId="32D2E34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Ты?!</w:t>
      </w:r>
    </w:p>
    <w:p w14:paraId="3F13182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Ну да, я.</w:t>
      </w:r>
    </w:p>
    <w:p w14:paraId="6DEDCA6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Когда?</w:t>
      </w:r>
    </w:p>
    <w:p w14:paraId="3578864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Еще перед каникулами.</w:t>
      </w:r>
    </w:p>
    <w:p w14:paraId="46D0137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Ты?! Ты туда звонил? Зачем?</w:t>
      </w:r>
    </w:p>
    <w:p w14:paraId="3B976C3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Так просто… хотел узнать.</w:t>
      </w:r>
    </w:p>
    <w:p w14:paraId="68ADDF1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И что?</w:t>
      </w:r>
    </w:p>
    <w:p w14:paraId="1686958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Ничего.</w:t>
      </w:r>
    </w:p>
    <w:p w14:paraId="7AA7791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Почему же ты нам не сказал?</w:t>
      </w:r>
    </w:p>
    <w:p w14:paraId="10F719A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Потому что все равно ничего не получится.</w:t>
      </w:r>
    </w:p>
    <w:p w14:paraId="2AC844E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Почему это не получится?</w:t>
      </w:r>
    </w:p>
    <w:p w14:paraId="166EFC3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Потому что они принимают по успеваемости, а какая у меня успеваемость? Моим табелем только что печку топить…</w:t>
      </w:r>
    </w:p>
    <w:p w14:paraId="01B1102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Родители молчали. Папа изучал программу лицея Граншан, а мама вздыхала.</w:t>
      </w:r>
    </w:p>
    <w:p w14:paraId="7DF359C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 следующий день я пошел в школу, как обычно, и через день тоже, и через два.</w:t>
      </w:r>
    </w:p>
    <w:p w14:paraId="479FB25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Теперь я понимал, что значит «перегореть». Именно это со мной произошло. Я перегорел. Что-то во мне погасло, и все стало безразлично.</w:t>
      </w:r>
    </w:p>
    <w:p w14:paraId="219F3F8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ничего не делал. Ни о</w:t>
      </w:r>
      <w:r>
        <w:rPr>
          <w:rFonts w:hint="default"/>
        </w:rPr>
        <mc:AlternateContent>
          <mc:Choice Requires="wpg">
            <w:drawing>
              <wp:anchor distT="0" distB="0" distL="114300" distR="114300" simplePos="0" relativeHeight="252621824" behindDoc="0" locked="0" layoutInCell="1" allowOverlap="1">
                <wp:simplePos x="0" y="0"/>
                <wp:positionH relativeFrom="column">
                  <wp:posOffset>-775335</wp:posOffset>
                </wp:positionH>
                <wp:positionV relativeFrom="paragraph">
                  <wp:posOffset>-8100060</wp:posOffset>
                </wp:positionV>
                <wp:extent cx="2667000" cy="3703320"/>
                <wp:effectExtent l="3810" t="3810" r="11430" b="11430"/>
                <wp:wrapNone/>
                <wp:docPr id="2232" name="Группа 22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37.8pt;height:291.6pt;width:210pt;z-index:252621824;mso-width-relative:page;mso-height-relative:page;" coordorigin="2943,2592" coordsize="4200,5832" o:gfxdata="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XVhjdAAAADwEAAA8AAAAAAAAAAQAgAAAAIgAAAGRycy9kb3du&#10;cmV2LnhtbFBLAQIUABQAAAAIAIdO4kBmUG1s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W8U1b8EAAADd&#10;AAAADwAAAGRycy9kb3ducmV2LnhtbEWPzW7CMBCE70h9B2srcSsOiWghxXBohcSPRFvgAbbxNoka&#10;r4Ntfp8eV6rEcTQz32jG07NpxJGcry0r6PcSEMSF1TWXCnbb2dMQhA/IGhvLpOBCHqaTh84Yc21P&#10;/EXHTShFhLDPUUEVQptL6YuKDPqebYmj92OdwRClK6V2eIpw08g0SZ6lwZrjQoUtvVVU/G4ORsF2&#10;+bK+rEbX79V+8f4hd4Pskx0r1X3sJ68gAp3DPfzfnmsFaZpl8PcmPgE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8U1&#10;b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rl6fb0AAADd&#10;AAAADwAAAGRycy9kb3ducmV2LnhtbEWPS4vCQBCE78L+h6EX9mYmyYpodMxhWUGPuiJ4azJtHmZ6&#10;QmZ8/npHEPZYVNVX1Dy/mVZcqHe1ZQVJFIMgLqyuuVSw+1sOJyCcR9bYWiYFd3KQLz4Gc8y0vfKG&#10;LltfigBhl6GCyvsuk9IVFRl0ke2Ig3e0vUEfZF9K3eM1wE0r0zgeS4M1h4UKO/qpqDhtz0bBZl03&#10;5FeHKY73d241Pn6bolHq6zOJZyA83fx/+N1eaQVp+j2C15v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uXp9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22848" behindDoc="0" locked="0" layoutInCell="1" allowOverlap="1">
                <wp:simplePos x="0" y="0"/>
                <wp:positionH relativeFrom="column">
                  <wp:posOffset>3368040</wp:posOffset>
                </wp:positionH>
                <wp:positionV relativeFrom="paragraph">
                  <wp:posOffset>-1978660</wp:posOffset>
                </wp:positionV>
                <wp:extent cx="2667000" cy="3703320"/>
                <wp:effectExtent l="0" t="0" r="15240" b="15240"/>
                <wp:wrapNone/>
                <wp:docPr id="2235" name="Группа 22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5.8pt;height:291.6pt;width:210pt;rotation:11796480f;z-index:252622848;mso-width-relative:page;mso-height-relative:page;" coordorigin="2943,2592" coordsize="4200,5832" o:gfxdata="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mjZpm2gAAAAwBAAAPAAAAAAAAAAEAIAAAACIAAABkcnMvZG93&#10;bnJldi54bWxQSwECFAAUAAAACACHTuJAZ7g1tK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S7KW98AAAADd&#10;AAAADwAAAGRycy9kb3ducmV2LnhtbEWP3WoCMRSE7wXfIRzBu5p1pdquRi9aBK3QWvUBTjfH3aWb&#10;k20Sf5/eCAUvh5n5hpnMzqYWR3K+sqyg30tAEOdWV1wo2G3nTy8gfEDWWFsmBRfyMJu2WxPMtD3x&#10;Nx03oRARwj5DBWUITSalz0sy6Hu2IY7e3jqDIUpXSO3wFOGmlmmSDKXBiuNCiQ29lZT/bg5GwfZj&#10;9HlZvV5/Vn/L9y+5ex6s2bFS3U4/GYMIdA6P8H97oRWk6WAI9zfxCc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spb3&#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mvkCr8AAADd&#10;AAAADwAAAGRycy9kb3ducmV2LnhtbEWPzWrDMBCE74G+g9hCb7FsF5zUjeJDaSA9OimF3BZr659a&#10;K2MpdtKnjwKFHoeZ+YbZFBfTi4lG11pWkEQxCOLK6pZrBZ/H3XINwnlkjb1lUnAlB8X2YbHBXNuZ&#10;S5oOvhYBwi5HBY33Qy6lqxoy6CI7EAfv244GfZBjLfWIc4CbXqZxnEmDLYeFBgd6a6j6OZyNgvKj&#10;7cjvTy+YfV251/j73lWdUk+PSfwKwtPF/4f/2nutIE2fV3B/E56A3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r5Aq/&#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20800" behindDoc="1" locked="0" layoutInCell="1" allowOverlap="1">
                <wp:simplePos x="0" y="0"/>
                <wp:positionH relativeFrom="column">
                  <wp:posOffset>-939800</wp:posOffset>
                </wp:positionH>
                <wp:positionV relativeFrom="paragraph">
                  <wp:posOffset>-8381365</wp:posOffset>
                </wp:positionV>
                <wp:extent cx="7205345" cy="10353675"/>
                <wp:effectExtent l="0" t="0" r="3175" b="9525"/>
                <wp:wrapNone/>
                <wp:docPr id="2238" name="Прямоугольник 22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59.95pt;height:815.25pt;width:567.35pt;z-index:-250695680;v-text-anchor:middle;mso-width-relative:page;mso-height-relative:page;" fillcolor="#FFFFFF [3212]" filled="t" stroked="f" coordsize="21600,21600" o:gfxdata="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SLpQJ3QAA&#10;AA4BAAAPAAAAAAAAAAEAIAAAACIAAABkcnMvZG93bnJldi54bWxQSwECFAAUAAAACACHTuJAwdHh&#10;4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19776" behindDoc="1" locked="0" layoutInCell="1" allowOverlap="1">
                <wp:simplePos x="0" y="0"/>
                <wp:positionH relativeFrom="column">
                  <wp:posOffset>-1122045</wp:posOffset>
                </wp:positionH>
                <wp:positionV relativeFrom="paragraph">
                  <wp:posOffset>-8569325</wp:posOffset>
                </wp:positionV>
                <wp:extent cx="8095615" cy="10782300"/>
                <wp:effectExtent l="0" t="0" r="12065" b="7620"/>
                <wp:wrapNone/>
                <wp:docPr id="2239" name="Прямоугольник 22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74.75pt;height:849pt;width:637.45pt;z-index:-250696704;v-text-anchor:middle;mso-width-relative:page;mso-height-relative:page;" fillcolor="#D0CECE [2894]" filled="t" stroked="f" coordsize="21600,21600" o:gfxdata="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ETOzrN4AAAAPAQAADwAAAAAAAAABACAAAAAiAAAAZHJzL2Rvd25y&#10;ZXYueG1sUEsBAhQAFAAAAAgAh07iQLsZZEi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 xml:space="preserve"> чем не думал. Ничего не хотел. Ни-че-го. Я сгреб все свои «Лего» в картонную коробку и отдал их Габриэлю, двоюродному братишке. Дома я только и делал, что смотрел телевизор. Километры и километры клипов. Я часами лежал на кровати. Ничего не мастерил. Мои руки висели плетьми по обе стороны от тощего туловища. Иногда мне казалось, что они мертвые. Переключать каналы да открывать бутылки — разве что на это они еще годились.</w:t>
      </w:r>
    </w:p>
    <w:p w14:paraId="55722BA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сам себе опротивел, я превращался в идиота. Мама права: еще немного, и я начну жевать за обедом сено.</w:t>
      </w:r>
    </w:p>
    <w:p w14:paraId="3D6C416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Даже к деду с бабушкой мне не хотелось. Они хорошие, но ничего не понимают.</w:t>
      </w:r>
    </w:p>
    <w:p w14:paraId="403172B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Старые слишком. II потом, где деду просечь мои проблемы? Он-то всегда был отличником. Проблемы — он даже не знает, что это такое. О родителях я вообще молчу. Они даже не разговаривали друг с другом. Зомби да и только.</w:t>
      </w:r>
    </w:p>
    <w:p w14:paraId="205CAF8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Меня так и подмывало встряхнуть их хорошенько, авось вытрясу… Что? Не знаю.</w:t>
      </w:r>
    </w:p>
    <w:p w14:paraId="6EC1461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Слово, улыбку, жест? Что-нибудь.</w:t>
      </w:r>
    </w:p>
    <w:p w14:paraId="582BDA7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валялся, уставясь в телевизор, как вдруг зазвонил телефон.</w:t>
      </w:r>
    </w:p>
    <w:p w14:paraId="41C369D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Что это ты, Тотоша, забыл меня?</w:t>
      </w:r>
    </w:p>
    <w:p w14:paraId="0F9AD43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Э-э… Я, наверно, не приду сегодня, что-то не хочется…</w:t>
      </w:r>
    </w:p>
    <w:p w14:paraId="1987FE5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Как так? А Жозеф? Ты обещал, что поможешь мне отвезти ему шкафчик!</w:t>
      </w:r>
    </w:p>
    <w:p w14:paraId="06EE7FC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Упс! Совсем из головы вылетело.</w:t>
      </w:r>
    </w:p>
    <w:p w14:paraId="0B019C3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сейчас, уже иду. Извини!</w:t>
      </w:r>
    </w:p>
    <w:p w14:paraId="72A204F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ascii="SimSun" w:hAnsi="SimSun" w:eastAsia="SimSun" w:cs="SimSun"/>
          <w:sz w:val="16"/>
          <w:szCs w:val="16"/>
        </w:rPr>
        <w:drawing>
          <wp:anchor distT="0" distB="0" distL="114300" distR="114300" simplePos="0" relativeHeight="252122112" behindDoc="0" locked="0" layoutInCell="1" allowOverlap="1">
            <wp:simplePos x="0" y="0"/>
            <wp:positionH relativeFrom="column">
              <wp:posOffset>2352675</wp:posOffset>
            </wp:positionH>
            <wp:positionV relativeFrom="paragraph">
              <wp:posOffset>347980</wp:posOffset>
            </wp:positionV>
            <wp:extent cx="2954655" cy="2242820"/>
            <wp:effectExtent l="13970" t="52070" r="94615" b="67310"/>
            <wp:wrapSquare wrapText="bothSides"/>
            <wp:docPr id="780" name="Изображение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Изображение 22" descr="IMG_256"/>
                    <pic:cNvPicPr>
                      <a:picLocks noChangeAspect="1"/>
                    </pic:cNvPicPr>
                  </pic:nvPicPr>
                  <pic:blipFill>
                    <a:blip r:embed="rId32"/>
                    <a:srcRect b="8120"/>
                    <a:stretch>
                      <a:fillRect/>
                    </a:stretch>
                  </pic:blipFill>
                  <pic:spPr>
                    <a:xfrm>
                      <a:off x="0" y="0"/>
                      <a:ext cx="2954655" cy="2242820"/>
                    </a:xfrm>
                    <a:prstGeom prst="rect">
                      <a:avLst/>
                    </a:prstGeom>
                    <a:noFill/>
                    <a:ln w="9525">
                      <a:solidFill>
                        <a:schemeClr val="accent1">
                          <a:lumMod val="40000"/>
                          <a:lumOff val="60000"/>
                        </a:schemeClr>
                      </a:solidFill>
                    </a:ln>
                    <a:effectLst>
                      <a:outerShdw blurRad="50800" dist="38100" algn="l"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 Нет проблем, Тотоша, нет проблем. Шкафчик никуда не убежит.</w:t>
      </w:r>
    </w:p>
    <w:p w14:paraId="23A6C47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Жозеф в благодарность угостил нас по-королевски. Я съел бифштекс по-татарски величиной с Везувий и к нему целую гору всякой вкуснятины: там были каперсы, лук, травки, красный перец… Умм… Дед Леон поглядывал на меня и улыбался:</w:t>
      </w:r>
    </w:p>
    <w:p w14:paraId="57C5673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Одно удовольствие на тебя смотреть, Тотоша. Скажи спасибо своему старому деду, что он время от времени тебя эксплуатирует: хоть наешься до отвала.</w:t>
      </w:r>
    </w:p>
    <w:p w14:paraId="1A3A53C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А ты? Почему ты ничего не ешь?</w:t>
      </w:r>
    </w:p>
    <w:p w14:paraId="13990BF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Я-то?… Да я, знаешь, не успел проголодаться… Твоя бабушка меня обкормила за завтраком…</w:t>
      </w:r>
    </w:p>
    <w:p w14:paraId="1E48BDC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знал, что он врет.</w:t>
      </w:r>
    </w:p>
    <w:p w14:paraId="013A900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А потом нам пок</w:t>
      </w:r>
      <w:r>
        <w:rPr>
          <w:rFonts w:hint="default"/>
        </w:rPr>
        <mc:AlternateContent>
          <mc:Choice Requires="wpg">
            <w:drawing>
              <wp:anchor distT="0" distB="0" distL="114300" distR="114300" simplePos="0" relativeHeight="252624896" behindDoc="0" locked="0" layoutInCell="1" allowOverlap="1">
                <wp:simplePos x="0" y="0"/>
                <wp:positionH relativeFrom="column">
                  <wp:posOffset>-775335</wp:posOffset>
                </wp:positionH>
                <wp:positionV relativeFrom="paragraph">
                  <wp:posOffset>-8611235</wp:posOffset>
                </wp:positionV>
                <wp:extent cx="2667000" cy="3703320"/>
                <wp:effectExtent l="3810" t="3810" r="11430" b="11430"/>
                <wp:wrapNone/>
                <wp:docPr id="2240" name="Группа 22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78.05pt;height:291.6pt;width:210pt;z-index:252624896;mso-width-relative:page;mso-height-relative:page;" coordorigin="2943,2592" coordsize="4200,5832" o:gfxdata="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Cl8tkPeAAAADwEAAA8AAAAAAAAAAQAgAAAAIgAAAGRycy9kb3du&#10;cmV2LnhtbFBLAQIUABQAAAAIAIdO4kDEGRkX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nF19/sIAAADd&#10;AAAADwAAAGRycy9kb3ducmV2LnhtbEWPzU7DMBCE70h9B2srcaNOwk8hjdtDERJQCWibB9jG2yRq&#10;vE5t0x+evkZC4jiamW80xexkOnEg51vLCtJRAoK4srrlWkG5frl5BOEDssbOMik4k4fZdHBVYK7t&#10;kZd0WIVaRAj7HBU0IfS5lL5qyKAf2Z44elvrDIYoXS21w2OEm05mSfIgDbYcFxrsad5QtVt9GwXr&#10;9/HHefH0s1ns354/ZXl/+8WOlboepskERKBT+A//tV+1giy7S+H3TXwCcn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xd&#10;ff7CAAAA3QAAAA8AAAAAAAAAAQAgAAAAIgAAAGRycy9kb3ducmV2LnhtbFBLAQIUABQAAAAIAIdO&#10;4kAzLwWeOwAAADkAAAAQAAAAAAAAAAEAIAAAABEBAABkcnMvc2hhcGV4bWwueG1sUEsFBgAAAAAG&#10;AAYAWwEAALs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ho077kAAADd&#10;AAAADwAAAGRycy9kb3ducmV2LnhtbEWPSwvCMBCE74L/IazgTVOLiFajB1HQow8Eb0uz9mGzKU18&#10;/nojCB6HmfmGmS2ephJ3alxhWcGgH4EgTq0uOFNwPKx7YxDOI2usLJOCFzlYzNutGSbaPnhH973P&#10;RICwS1BB7n2dSOnSnAy6vq2Jg3exjUEfZJNJ3eAjwE0l4ygaSYMFh4Uca1rmlF73N6Ngty1K8pvz&#10;BEenF1ca36syLZXqdgbRFISnp/+Hf+2NVhDHwxi+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IaNO+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25920" behindDoc="0" locked="0" layoutInCell="1" allowOverlap="1">
                <wp:simplePos x="0" y="0"/>
                <wp:positionH relativeFrom="column">
                  <wp:posOffset>3368040</wp:posOffset>
                </wp:positionH>
                <wp:positionV relativeFrom="paragraph">
                  <wp:posOffset>-2489835</wp:posOffset>
                </wp:positionV>
                <wp:extent cx="2667000" cy="3703320"/>
                <wp:effectExtent l="0" t="0" r="15240" b="15240"/>
                <wp:wrapNone/>
                <wp:docPr id="2243" name="Группа 22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6.05pt;height:291.6pt;width:210pt;rotation:11796480f;z-index:252625920;mso-width-relative:page;mso-height-relative:page;" coordorigin="2943,2592" coordsize="4200,5832" o:gfxdata="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umRKm2gAAAAwBAAAPAAAAAAAAAAEAIAAAACIAAABkcnMv&#10;ZG93bnJldi54bWxQSwECFAAUAAAACACHTuJAdrHEj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jCreZsEAAADd&#10;AAAADwAAAGRycy9kb3ducmV2LnhtbEWPzW7CMBCE70i8g7VIvRWHlAINGA5Uldoi8f8A23hJIuJ1&#10;arv89OlxpUocRzPzjWYyu5hanMj5yrKCXjcBQZxbXXGhYL97exyB8AFZY22ZFFzJw2zabk0w0/bM&#10;GzptQyEihH2GCsoQmkxKn5dk0HdtQxy9g3UGQ5SukNrhOcJNLdMkGUiDFceFEhual5Qftz9Gwe5z&#10;uLwuXn6/Ft8fryu5f35as2OlHjq9ZAwi0CXcw//td60gTft9+HsTn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Cre&#10;Z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fOsm70AAADd&#10;AAAADwAAAGRycy9kb3ducmV2LnhtbEWPS4vCQBCE78L+h6EX9mYmCatodMxhWUGPuiJ4azJtHmZ6&#10;QmZ8/npHEPZYVNVX1Dy/mVZcqHe1ZQVJFIMgLqyuuVSw+1sOJyCcR9bYWiYFd3KQLz4Gc8y0vfKG&#10;LltfigBhl6GCyvsuk9IVFRl0ke2Ig3e0vUEfZF9K3eM1wE0r0zgeS4M1h4UKO/qpqDhtz0bBZl03&#10;5FeHKY73d241Pn6bolHq6zOJZyA83fx/+N1eaQVp+j2C15v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86yb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23872" behindDoc="1" locked="0" layoutInCell="1" allowOverlap="1">
                <wp:simplePos x="0" y="0"/>
                <wp:positionH relativeFrom="column">
                  <wp:posOffset>-939800</wp:posOffset>
                </wp:positionH>
                <wp:positionV relativeFrom="paragraph">
                  <wp:posOffset>-8892540</wp:posOffset>
                </wp:positionV>
                <wp:extent cx="7205345" cy="10353675"/>
                <wp:effectExtent l="0" t="0" r="3175" b="9525"/>
                <wp:wrapNone/>
                <wp:docPr id="2246" name="Прямоугольник 22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700.2pt;height:815.25pt;width:567.35pt;z-index:-250692608;v-text-anchor:middle;mso-width-relative:page;mso-height-relative:page;" fillcolor="#FFFFFF [3212]" filled="t" stroked="f" coordsize="21600,21600" o:gfxdata="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sNMeDN0A&#10;AAAOAQAADwAAAAAAAAABACAAAAAiAAAAZHJzL2Rvd25yZXYueG1sUEsBAhQAFAAAAAgAh07iQEmU&#10;Bc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22848" behindDoc="1" locked="0" layoutInCell="1" allowOverlap="1">
                <wp:simplePos x="0" y="0"/>
                <wp:positionH relativeFrom="column">
                  <wp:posOffset>-1122045</wp:posOffset>
                </wp:positionH>
                <wp:positionV relativeFrom="paragraph">
                  <wp:posOffset>-9080500</wp:posOffset>
                </wp:positionV>
                <wp:extent cx="8095615" cy="10782300"/>
                <wp:effectExtent l="0" t="0" r="12065" b="7620"/>
                <wp:wrapNone/>
                <wp:docPr id="2247" name="Прямоугольник 22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5pt;height:849pt;width:637.45pt;z-index:-250693632;v-text-anchor:middle;mso-width-relative:page;mso-height-relative:page;" fillcolor="#D0CECE [2894]" filled="t" stroked="f" coordsize="21600,21600" o:gfxdata="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ujXfv3QAAAA8BAAAPAAAAAAAAAAEAIAAAACIAAABkcnMvZG93bnJl&#10;di54bWxQSwECFAAUAAAACACHTuJAh9jOP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азали кухню. Я обалдел, увидев, какие там кастрюли и сковородки — огромные! И здоровенные половники, и деревянные ложки, больше похожие на катапульты, и десятки ножей, разложенных по ранжиру, остро-преостро наточенных.</w:t>
      </w:r>
    </w:p>
    <w:p w14:paraId="1316815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24793FF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77C36E6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Высаживая меня у дома, дед Леон еще раз повторил:</w:t>
      </w:r>
    </w:p>
    <w:p w14:paraId="1C56157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Ну так сделаешь, как договорились?</w:t>
      </w:r>
    </w:p>
    <w:p w14:paraId="6A5581C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Угу.</w:t>
      </w:r>
    </w:p>
    <w:p w14:paraId="2238420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Наплюй на ошибки, на стиль, на свой безобразный почерк — на все наплюй. Просто что на душе, то и напиши, ладно?</w:t>
      </w:r>
    </w:p>
    <w:p w14:paraId="4DA1844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Угу…</w:t>
      </w:r>
    </w:p>
    <w:p w14:paraId="70CD57F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сел за письмо в тот же вечер. Хоть он и говорил «наплюй», я все-таки порвал одиннадцать черновиков. А письмо-то получилось совсем короткое…</w:t>
      </w:r>
    </w:p>
    <w:p w14:paraId="3060EFF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Вот оно, я переписал его для вас.</w:t>
      </w:r>
    </w:p>
    <w:p w14:paraId="522719C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«Уважаемый директор школы Граншан!</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72206CD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Я очень хотел бы учиться в Вашей школе, но знаю, что это невозможно, потому что у меня очень плохая успеваемость.</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6802DC1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Я видел в рекламе Вашей школы, что у Вас есть слесарные и столярные мастерские, кабинет информатики, теплицы и все такое.</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5386723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Я думаю, что отметки — не самое главное в жизни. По-моему, важнее знать, чего ты в жизни хочешь.</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686A7DF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Мне хочется учиться у Вас, потому что в Граншане мне будет лучше всего, — так я думаю. Я не очень упитанный, во мне 35 кило надежды.</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3859CFB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Всего хорошего, Грегуар Дюбоск.</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148682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P. S. № 1: Я первый раз в жизни прошусь в школу, сам не пойму, что это со мной, наверно, заболел.</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3D0AFD0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b/>
          <w:bCs/>
          <w:i w:val="0"/>
          <w:iCs w:val="0"/>
          <w:caps w:val="0"/>
          <w:color w:val="000000"/>
          <w:spacing w:val="0"/>
          <w:sz w:val="28"/>
          <w:szCs w:val="28"/>
        </w:rPr>
      </w:pPr>
      <w:r>
        <w:rPr>
          <w:rFonts w:hint="default" w:ascii="Times New Roman" w:hAnsi="Times New Roman" w:cs="Times New Roman"/>
          <w:b/>
          <w:bCs/>
          <w:i w:val="0"/>
          <w:iCs w:val="0"/>
          <w:caps w:val="0"/>
          <w:color w:val="000000"/>
          <w:spacing w:val="0"/>
          <w:sz w:val="28"/>
          <w:szCs w:val="28"/>
          <w:shd w:val="clear" w:fill="FFFFFF"/>
        </w:rPr>
        <w:t>P. S. № 2: Посылаю Вам чертежи машинки для чистки бананов, которую я сам сделал, когда мне было семь лет».</w:t>
      </w:r>
      <w:r>
        <w:rPr>
          <w:rFonts w:hint="default" w:ascii="Times New Roman" w:hAnsi="Times New Roman" w:cs="Times New Roman"/>
          <w:b/>
          <w:bCs/>
          <w:i w:val="0"/>
          <w:iCs w:val="0"/>
          <w:caps w:val="0"/>
          <w:color w:val="000000"/>
          <w:spacing w:val="0"/>
          <w:sz w:val="28"/>
          <w:szCs w:val="28"/>
          <w:u w:val="none"/>
          <w:shd w:val="clear" w:fill="FFFFFF"/>
          <w:vertAlign w:val="baseline"/>
        </w:rPr>
        <w:t> </w:t>
      </w:r>
    </w:p>
    <w:p w14:paraId="7F59828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перечитал письмо, вышло глуповато, но у меня не хватило духу переписывать в тринадцатый раз.</w:t>
      </w:r>
    </w:p>
    <w:p w14:paraId="6886688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представил себе, с каким лицом директор будет его читать… «Откуда только взялся такой дурачок?» — наверно, подумает он, скомкает листок и запустит бумажный шарик в мусорную корзину. Мне и отсылать-то письмо уже не очень хотелось, но я обещал деду, в общем, отступать было нек</w:t>
      </w:r>
      <w:r>
        <w:rPr>
          <w:rFonts w:hint="default"/>
        </w:rPr>
        <mc:AlternateContent>
          <mc:Choice Requires="wpg">
            <w:drawing>
              <wp:anchor distT="0" distB="0" distL="114300" distR="114300" simplePos="0" relativeHeight="252627968" behindDoc="0" locked="0" layoutInCell="1" allowOverlap="1">
                <wp:simplePos x="0" y="0"/>
                <wp:positionH relativeFrom="column">
                  <wp:posOffset>-775335</wp:posOffset>
                </wp:positionH>
                <wp:positionV relativeFrom="paragraph">
                  <wp:posOffset>-7078345</wp:posOffset>
                </wp:positionV>
                <wp:extent cx="2667000" cy="3703320"/>
                <wp:effectExtent l="3810" t="3810" r="11430" b="11430"/>
                <wp:wrapNone/>
                <wp:docPr id="2248" name="Группа 22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2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57.35pt;height:291.6pt;width:210pt;z-index:252627968;mso-width-relative:page;mso-height-relative:page;" coordorigin="2943,2592" coordsize="4200,5832" o:gfxdata="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P+fYu3dAAAADwEAAA8AAAAAAAAAAQAgAAAAIgAAAGRy&#10;cy9kb3ducmV2LnhtbFBLAQIUABQAAAAIAIdO4kBkQZw0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Yitx+MAAAADd&#10;AAAADwAAAGRycy9kb3ducmV2LnhtbEWPzW7CMBCE70h9B2uRuIFDKG1JMRyKkApI/QEeYBsvSdR4&#10;ndrm9+lrJCSOo5n5RjOenkwtDuR8ZVlBv5eAIM6trrhQsN3Muy8gfEDWWFsmBWfyMJ08tMaYaXvk&#10;bzqsQyEihH2GCsoQmkxKn5dk0PdsQxy9nXUGQ5SukNrhMcJNLdMkeZIGK44LJTb0VlL+u94bBZvl&#10;88d5Nbr8rP4Ws0+5HQ6+2LFSnXY/eQUR6BTu4Vv7XStI08cRXN/EJyA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K3H4&#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mF2Z3rYAAADd&#10;AAAADwAAAGRycy9kb3ducmV2LnhtbEVPyQrCMBC9C/5DGMGbphYUrUYPolCPLgjehmbsYjMpTVy/&#10;3hwEj4+3L1YvU4sHta60rGA0jEAQZ1aXnCs4HbeDKQjnkTXWlknBmxyslt3OAhNtn7ynx8HnIoSw&#10;S1BB4X2TSOmyggy6oW2IA3e1rUEfYJtL3eIzhJtaxlE0kQZLDg0FNrQuKLsd7kbBfldW5NPLDCfn&#10;N9caP5sqq5Tq90bRHISnl/+Lf+5UK4jjcdgf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hdmd6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28992" behindDoc="0" locked="0" layoutInCell="1" allowOverlap="1">
                <wp:simplePos x="0" y="0"/>
                <wp:positionH relativeFrom="column">
                  <wp:posOffset>3368040</wp:posOffset>
                </wp:positionH>
                <wp:positionV relativeFrom="paragraph">
                  <wp:posOffset>-956945</wp:posOffset>
                </wp:positionV>
                <wp:extent cx="2667000" cy="3703320"/>
                <wp:effectExtent l="0" t="0" r="15240" b="15240"/>
                <wp:wrapNone/>
                <wp:docPr id="2251" name="Группа 22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2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2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5.35pt;height:291.6pt;width:210pt;rotation:11796480f;z-index:252628992;mso-width-relative:page;mso-height-relative:page;" coordorigin="2943,2592" coordsize="4200,5832" o:gfxdata="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afi4Y9oAAAAMAQAADwAAAAAAAAABACAAAAAiAAAAZHJz&#10;L2Rvd25yZXYueG1sUEsBAhQAFAAAAAgAh07iQOG+JOG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6VZ1VMAAAADd&#10;AAAADwAAAGRycy9kb3ducmV2LnhtbEWP3WoCMRSE7wt9h3AE7zTritpujV4oBaugrfoAp5vj7tLN&#10;yTaJv0/fCEIvh5n5hhlPL6YWJ3K+sqyg101AEOdWV1wo2O/eOy8gfEDWWFsmBVfyMJ08P40x0/bM&#10;X3TahkJECPsMFZQhNJmUPi/JoO/ahjh6B+sMhihdIbXDc4SbWqZJMpQGK44LJTY0Kyn/2R6Ngt1y&#10;tL6uXm/fq9+P+UbuB/1PdqxUu9VL3kAEuoT/8KO90ArSdJDC/U18AnL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VnVU&#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I8Hqb0AAADd&#10;AAAADwAAAGRycy9kb3ducmV2LnhtbEWPS4vCQBCE78L+h6EX9mYmyaJodMxhWUGPuiJ4azJtHmZ6&#10;QmZ8/npHEPZYVNVX1Dy/mVZcqHe1ZQVJFIMgLqyuuVSw+1sOJyCcR9bYWiYFd3KQLz4Gc8y0vfKG&#10;LltfigBhl6GCyvsuk9IVFRl0ke2Ig3e0vUEfZF9K3eM1wE0r0zgeS4M1h4UKO/qpqDhtz0bBZl03&#10;5FeHKY73d241Pn6bolHq6zOJZyA83fx/+N1eaQVpOvqG15v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jwep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26944" behindDoc="1" locked="0" layoutInCell="1" allowOverlap="1">
                <wp:simplePos x="0" y="0"/>
                <wp:positionH relativeFrom="column">
                  <wp:posOffset>-939800</wp:posOffset>
                </wp:positionH>
                <wp:positionV relativeFrom="paragraph">
                  <wp:posOffset>-7359650</wp:posOffset>
                </wp:positionV>
                <wp:extent cx="7205345" cy="10353675"/>
                <wp:effectExtent l="0" t="0" r="3175" b="9525"/>
                <wp:wrapNone/>
                <wp:docPr id="2254" name="Прямоугольник 22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79.5pt;height:815.25pt;width:567.35pt;z-index:-250689536;v-text-anchor:middle;mso-width-relative:page;mso-height-relative:page;" fillcolor="#FFFFFF [3212]" filled="t" stroked="f" coordsize="21600,21600" o:gfxdata="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MBi6ZN0A&#10;AAAOAQAADwAAAAAAAAABACAAAAAiAAAAZHJzL2Rvd25yZXYueG1sUEsBAhQAFAAAAAgAh07iQDxW&#10;oge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25920" behindDoc="1" locked="0" layoutInCell="1" allowOverlap="1">
                <wp:simplePos x="0" y="0"/>
                <wp:positionH relativeFrom="column">
                  <wp:posOffset>-1122045</wp:posOffset>
                </wp:positionH>
                <wp:positionV relativeFrom="paragraph">
                  <wp:posOffset>-7547610</wp:posOffset>
                </wp:positionV>
                <wp:extent cx="8095615" cy="10782300"/>
                <wp:effectExtent l="0" t="0" r="12065" b="7620"/>
                <wp:wrapNone/>
                <wp:docPr id="2255" name="Прямоугольник 22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94.3pt;height:849pt;width:637.45pt;z-index:-250690560;v-text-anchor:middle;mso-width-relative:page;mso-height-relative:page;" fillcolor="#D0CECE [2894]" filled="t" stroked="f" coordsize="21600,21600" o:gfxdata="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k489zdAAAADwEAAA8AAAAAAAAAAQAgAAAAIgAAAGRycy9kb3ducmV2&#10;LnhtbFBLAQIUABQAAAAIAIdO4kD4QuZr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уда.</w:t>
      </w:r>
    </w:p>
    <w:p w14:paraId="12B3257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опустил его в ящик, возвращаясь из школы, а потом, когда сел обедать, перечитал буклетик и тут обнаружил, что директор был на самом деле директрисой! Вот осел-то! Это я так подумал про себя, закусив изнутри щеку. Осел, болван, трижды идиот!..</w:t>
      </w:r>
    </w:p>
    <w:p w14:paraId="0E68ED6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35 кило кретинства, это точно…</w:t>
      </w:r>
    </w:p>
    <w:p w14:paraId="4222CC7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Потом наступили осенние каникулы. Я гостил в Орлеане у тети Фанни, маминой сестры. Играл на дядином компьютере, ложился не раньше двенадцати, а встать норовил как можно позже. Валялся до тех пор, пока двоюродный братишка не запрыгивал ко мне на кровать с кличем:</w:t>
      </w:r>
    </w:p>
    <w:p w14:paraId="7836624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Йего! Давай иг'ять в йего! Гьегуар, вставай, пойдем иг'ять в йего!</w:t>
      </w:r>
    </w:p>
    <w:p w14:paraId="0E9B499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Четыре дня я строил ему из «Лего» то гараж, то деревню, то корабль. Когда я заканчивал, он улыбался до ушей, довольный-предовольный, а потом брал мою конструкцию и — бац! — со всей силы швырял ее на пол и смотрел, как она разлетается на тысячу кусочков. В первый раз я, честно говоря, разозлился, но когда услышал, как он смеется, сразу забыл о потраченных впустую двух часах. Братишкин смех я просто обожал. Он заряжал меня своим восторгом.</w:t>
      </w:r>
    </w:p>
    <w:p w14:paraId="7C296D4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 Аустерлицк</w:t>
      </w:r>
      <w:r>
        <w:rPr>
          <w:rFonts w:hint="default"/>
        </w:rPr>
        <mc:AlternateContent>
          <mc:Choice Requires="wpg">
            <w:drawing>
              <wp:anchor distT="0" distB="0" distL="114300" distR="114300" simplePos="0" relativeHeight="252606464"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2192" name="Группа 21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606464;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L+9bqi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7baU09wAAAAMAQAADwAAAAAAAAABACAAAAAiAAAAZHJzL2Rvd25y&#10;ZXYueG1sUEsBAhQAFAAAAAgAh07iQL+9bqi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poYLKcEAAADd&#10;AAAADwAAAGRycy9kb3ducmV2LnhtbEWPW2sCMRSE3wv+h3CEvtXsKvWyGn2wFNoKrbcfcNwcdxc3&#10;J9sk9fbrG0HwcZiZb5jJ7GxqcSTnK8sK0k4Cgji3uuJCwXbz/jIE4QOyxtoyKbiQh9m09TTBTNsT&#10;r+i4DoWIEPYZKihDaDIpfV6SQd+xDXH09tYZDFG6QmqHpwg3tewmSV8arDgulNjQvKT8sP4zCjZf&#10;g+/LYnTdLX4/337k9rW3ZMdKPbfTZAwi0Dk8wvf2h1bQTUc9uL2JT0B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oYL&#10;K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pEO7kAAADd&#10;AAAADwAAAGRycy9kb3ducmV2LnhtbEWPSwvCMBCE74L/IazgTdOKiFajB1HQow8Eb0uz9mGzKU18&#10;/nojCB6HmfmGmS2ephJ3alxhWUHcj0AQp1YXnCk4Hta9MQjnkTVWlknBixws5u3WDBNtH7yj+95n&#10;IkDYJagg975OpHRpTgZd39bEwbvYxqAPssmkbvAR4KaSgygaSYMFh4Uca1rmlF73N6Ngty1K8pvz&#10;BEenF1ca36syLZXqduJoCsLT0//Dv/ZGKxjEky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f6RDu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07488"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2195" name="Группа 21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607488;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8ImBu2QAAAAsBAAAPAAAAAAAAAAEAIAAAACIAAABkcnMvZG93&#10;bnJldi54bWxQSwECFAAUAAAACACHTuJAEKN8A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tvGoscEAAADd&#10;AAAADwAAAGRycy9kb3ducmV2LnhtbEWPzW7CMBCE70i8g7VI3IgTUGlJMRxASLRI0AIPsI23SUS8&#10;DrbLT5++rlSpx9HMfKOZzm+mERdyvrasIEtSEMSF1TWXCo6H1eAJhA/IGhvLpOBOHuazbmeKubZX&#10;fqfLPpQiQtjnqKAKoc2l9EVFBn1iW+LofVpnMETpSqkdXiPcNHKYpmNpsOa4UGFLi4qK0/7LKDi8&#10;Pm7vm8n3x+b8stzJ48PojR0r1e9l6TOIQLfwH/5rr7WCYTYZw++b+ATk7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vGo&#10;s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yjaTLoAAADd&#10;AAAADwAAAGRycy9kb3ducmV2LnhtbEWPSQvCMBSE74L/ITzBm6b14FKNHkRBjy4I3h7Ns4vNS2ni&#10;+uuNIHgcZuYbZrZ4mkrcqXGFZQVxPwJBnFpdcKbgeFj3xiCcR9ZYWSYFL3KwmLdbM0y0ffCO7nuf&#10;iQBhl6CC3Ps6kdKlORl0fVsTB+9iG4M+yCaTusFHgJtKDqJoKA0WHBZyrGmZU3rd34yC3bYoyW/O&#10;ExyeXlxpfK/KtFSq24mjKQhPT/8P/9obrWAQT0b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KNpM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05440"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2198" name="Прямоугольник 21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711040;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40P1zt0A&#10;AAAOAQAADwAAAAAAAAABACAAAAAiAAAAZHJzL2Rvd25yZXYueG1sUEsBAhQAFAAAAAgAh07iQFFH&#10;Pg2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04416"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2199" name="Прямоугольник 21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712064;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oX4n3QAAAA8BAAAPAAAAAAAAAAEAIAAAACIAAABkcnMvZG93bnJl&#10;di54bWxQSwECFAAUAAAACACHTuJAM1WdRa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ом вокзале меня встречала мама. Когда мы сели в машину, она сказала:</w:t>
      </w:r>
    </w:p>
    <w:p w14:paraId="3333295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У меня для тебя две новости — хорошая и плохая. С какой начать?</w:t>
      </w:r>
    </w:p>
    <w:p w14:paraId="5FE2285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С хорошей.</w:t>
      </w:r>
    </w:p>
    <w:p w14:paraId="6570444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Вчера звонила директриса Граншана. Она готова принять тебя, только придется сдать что-то вроде экзамена…</w:t>
      </w:r>
    </w:p>
    <w:p w14:paraId="0359A56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Пффф,… Ничего себе, хорошая новость… Экзамен! Как я, по-твоему, сдам экзамен? Ха-ха! А какая же плохая?</w:t>
      </w:r>
    </w:p>
    <w:p w14:paraId="78DF02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Твой дедушка в больнице.</w:t>
      </w:r>
    </w:p>
    <w:p w14:paraId="7AB9F31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так и знал. Совершенно точно знал. Я это чувствовал.</w:t>
      </w:r>
    </w:p>
    <w:p w14:paraId="15EA344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С ним что-то серьезное?</w:t>
      </w:r>
    </w:p>
    <w:p w14:paraId="1DC345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Трудно сказать. У него был приступ, сейчас его обследуют. Он очень слаб.</w:t>
      </w:r>
    </w:p>
    <w:p w14:paraId="127597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Я хочу его навестить.</w:t>
      </w:r>
    </w:p>
    <w:p w14:paraId="1B53031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Пока нельзя. К нему сейчас никого не пускают. Ему надо восстановить силы…</w:t>
      </w:r>
    </w:p>
    <w:p w14:paraId="1C7BAE1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Мама плакала.</w:t>
      </w:r>
    </w:p>
    <w:p w14:paraId="575880C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взял с собой учебник, чтобы в поезде повторять грамматику, но так и не открыл его. Даже не пытался сделать вид, будто читаю. Поезд мчался вдоль бесконечных электрических проводов, километр за километром, и я отсчитывал столбы, повторяя шепотом: «Дедушка… дедушка… дедушка… дедушка… дедушка… дедушка… дедушка… дедушка… дедушка…», а между столбами думал: «Не умирай. Останься. Ты так нужен мне. И бабушке Шарлотте ты тоже нужен. Как же она без тебя? Ей будет очень плохо. А как же я? Не умирай.</w:t>
      </w:r>
    </w:p>
    <w:p w14:paraId="2D161D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Ты не имеешь права умереть. Я еще маленький. Я хочу, чтобы ты увидел, как я вырасту. Хочу, чтобы ты успел погордиться мной. Я ведь только-только начинаю жить. Ты мне нужен. И потом, если я когда-нибудь женюсь, я хочу, чтобы ты познакомился с моей женой, увидел моих детей.</w:t>
      </w:r>
    </w:p>
    <w:p w14:paraId="4CCD706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хочу, чтобы мои дети ходили к тебе в закуток. Хочу, чтобы они полюбили твой запах.</w:t>
      </w:r>
    </w:p>
    <w:p w14:paraId="6A2934D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хочу, чтобы…»</w:t>
      </w:r>
    </w:p>
    <w:p w14:paraId="04659E3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rPr>
        <w:t>В Балансе меня встретил на перроне какой-то дядька. По дороге я узнал, что он в Граншане садовник, то есть, вернее… в общем, «управляющий» — это он сам так сказал…</w:t>
      </w:r>
    </w:p>
    <w:p w14:paraId="79BA44F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u w:val="none"/>
          <w:shd w:val="clear" w:fill="FFFFFF"/>
          <w:vertAlign w:val="baseline"/>
        </w:rPr>
      </w:pPr>
    </w:p>
    <w:p w14:paraId="4919E09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360" w:lineRule="auto"/>
        <w:ind w:left="0" w:right="0" w:firstLine="560"/>
        <w:jc w:val="center"/>
        <w:rPr>
          <w:rFonts w:hint="default" w:ascii="Times New Roman" w:hAnsi="Times New Roman" w:cs="Times New Roman"/>
          <w:i w:val="0"/>
          <w:iCs w:val="0"/>
          <w:caps w:val="0"/>
          <w:color w:val="000000"/>
          <w:spacing w:val="0"/>
          <w:sz w:val="28"/>
          <w:szCs w:val="28"/>
          <w:u w:val="none"/>
          <w:shd w:val="clear" w:fill="FFFFFF"/>
          <w:vertAlign w:val="baseline"/>
        </w:rPr>
      </w:pPr>
      <w:r>
        <w:rPr>
          <w:rFonts w:hint="default" w:ascii="Times New Roman" w:hAnsi="Times New Roman" w:cs="Times New Roman"/>
          <w:i w:val="0"/>
          <w:iCs w:val="0"/>
          <w:caps w:val="0"/>
          <w:color w:val="000000"/>
          <w:spacing w:val="0"/>
          <w:sz w:val="28"/>
          <w:szCs w:val="28"/>
          <w:u w:val="none"/>
          <w:shd w:val="clear" w:fill="FFFFFF"/>
          <w:vertAlign w:val="baseline"/>
          <w:lang w:val="ru-RU"/>
        </w:rPr>
        <w:t>* * *</w:t>
      </w:r>
    </w:p>
    <w:p w14:paraId="782B7F3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За завтраком я не мог ничего есть. В животе — железобетон. Никогда в жизни мне не было так плохо. Я не мог вздохнуть и обливался холодным потом. Меня кид</w:t>
      </w:r>
      <w:r>
        <w:rPr>
          <w:rFonts w:hint="default"/>
        </w:rPr>
        <mc:AlternateContent>
          <mc:Choice Requires="wpg">
            <w:drawing>
              <wp:anchor distT="0" distB="0" distL="114300" distR="114300" simplePos="0" relativeHeight="252603392" behindDoc="0" locked="0" layoutInCell="1" allowOverlap="1">
                <wp:simplePos x="0" y="0"/>
                <wp:positionH relativeFrom="column">
                  <wp:posOffset>-775335</wp:posOffset>
                </wp:positionH>
                <wp:positionV relativeFrom="paragraph">
                  <wp:posOffset>-3193415</wp:posOffset>
                </wp:positionV>
                <wp:extent cx="2667000" cy="3703320"/>
                <wp:effectExtent l="3810" t="3810" r="11430" b="11430"/>
                <wp:wrapNone/>
                <wp:docPr id="2184" name="Группа 21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1.45pt;height:291.6pt;width:210pt;z-index:252603392;mso-width-relative:page;mso-height-relative:page;" coordorigin="2943,2592" coordsize="4200,5832" o:gfxdata="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EOPl82wAAAAwBAAAPAAAAAAAAAAEAIAAAACIAAABkcnMvZG93bnJl&#10;di54bWxQSwECFAAUAAAACACHTuJAsYxOC6UCAAA1BwAADgAAAAAAAAABACAAAAAq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w/qgG8AAAADd&#10;AAAADwAAAGRycy9kb3ducmV2LnhtbEWP3WoCMRSE74W+QziF3ml2FVvdGr2wCG0F/x/guDndXdyc&#10;bJP4+/RGKPRymJlvmNHkYmpxIucrywrSTgKCOLe64kLBbjtrD0D4gKyxtkwKruRhMn5qjTDT9sxr&#10;Om1CISKEfYYKyhCaTEqfl2TQd2xDHL0f6wyGKF0htcNzhJtadpPkVRqsOC6U2NC0pPywORoF2++3&#10;xXU+vO3nv18fS7nr91bsWKmX5zR5BxHoEv7Df+1PraCbDvrweBOfgB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qAb&#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3b3pCrkAAADd&#10;AAAADwAAAGRycy9kb3ducmV2LnhtbEWPSwvCMBCE74L/IazgTdN6KFqNHkRBjz4QvC3N2ofNpjTx&#10;+euNIHgcZuYbZrZ4mlrcqXWlZQXxMAJBnFldcq7geFgPxiCcR9ZYWyYFL3KwmHc7M0y1ffCO7nuf&#10;iwBhl6KCwvsmldJlBRl0Q9sQB+9iW4M+yDaXusVHgJtajqIokQZLDgsFNrQsKLvub0bBbltW5Dfn&#10;CSanF9ca36sqq5Tq9+JoCsLT0//Dv/ZGKxjF4wS+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296Qq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04416" behindDoc="0" locked="0" layoutInCell="1" allowOverlap="1">
                <wp:simplePos x="0" y="0"/>
                <wp:positionH relativeFrom="column">
                  <wp:posOffset>3368040</wp:posOffset>
                </wp:positionH>
                <wp:positionV relativeFrom="paragraph">
                  <wp:posOffset>2927985</wp:posOffset>
                </wp:positionV>
                <wp:extent cx="2667000" cy="3703320"/>
                <wp:effectExtent l="0" t="0" r="15240" b="15240"/>
                <wp:wrapNone/>
                <wp:docPr id="2187" name="Группа 21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0.55pt;height:291.6pt;width:210pt;rotation:11796480f;z-index:252604416;mso-width-relative:page;mso-height-relative:page;" coordorigin="2943,2592" coordsize="4200,5832" o:gfxdata="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ToBG7ZAAAADAEAAA8AAAAAAAAAAQAgAAAAIgAAAGRycy9k&#10;b3ducmV2LnhtbFBLAQIUABQAAAAIAIdO4kDA9BbM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LfsPhb0AAADd&#10;AAAADwAAAGRycy9kb3ducmV2LnhtbEVPyW7CMBC9I/UfrKnErTgBQWnAcABVYpGgBT5giKdJ1Hic&#10;2mb9enyoxPHp7ePp1dTiTM5XlhWknQQEcW51xYWCw/7zbQjCB2SNtWVScCMP08lLa4yZthf+pvMu&#10;FCKGsM9QQRlCk0np85IM+o5tiCP3Y53BEKErpHZ4ieGmlt0kGUiDFceGEhualZT/7k5GwX71vrmt&#10;P+7H9d9yvpWHfu+LHSvVfk2TEYhA1/AU/7sXWkE3Hca58U18AnL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w+F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CJ9eLkAAADd&#10;AAAADwAAAGRycy9kb3ducmV2LnhtbEWPSwvCMBCE74L/Iazgzab1IFqNHkRBjz4QvC3N2ofNpjTx&#10;+euNIHgcZuYbZrZ4mlrcqXWlZQVJFIMgzqwuOVdwPKwHYxDOI2usLZOCFzlYzLudGabaPnhH973P&#10;RYCwS1FB4X2TSumyggy6yDbEwbvY1qAPss2lbvER4KaWwzgeSYMlh4UCG1oWlF33N6Ngty0r8pvz&#10;BEenF9ca36sqq5Tq95J4CsLT0//Dv/ZGKxgm4wl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wifXi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602368" behindDoc="1" locked="0" layoutInCell="1" allowOverlap="1">
                <wp:simplePos x="0" y="0"/>
                <wp:positionH relativeFrom="column">
                  <wp:posOffset>-939800</wp:posOffset>
                </wp:positionH>
                <wp:positionV relativeFrom="paragraph">
                  <wp:posOffset>-3474720</wp:posOffset>
                </wp:positionV>
                <wp:extent cx="7205345" cy="10353675"/>
                <wp:effectExtent l="0" t="0" r="3175" b="9525"/>
                <wp:wrapNone/>
                <wp:docPr id="2190" name="Прямоугольник 21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73.6pt;height:815.25pt;width:567.35pt;z-index:-250714112;v-text-anchor:middle;mso-width-relative:page;mso-height-relative:page;" fillcolor="#FFFFFF [3212]" filled="t" stroked="f" coordsize="21600,21600" o:gfxdata="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NpkDne&#10;AAAADgEAAA8AAAAAAAAAAQAgAAAAIgAAAGRycy9kb3ducmV2LnhtbFBLAQIUABQAAAAIAIdO4kA5&#10;EHV5jAIAAOcEAAAOAAAAAAAAAAEAIAAAAC0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601344" behindDoc="1" locked="0" layoutInCell="1" allowOverlap="1">
                <wp:simplePos x="0" y="0"/>
                <wp:positionH relativeFrom="column">
                  <wp:posOffset>-1122045</wp:posOffset>
                </wp:positionH>
                <wp:positionV relativeFrom="paragraph">
                  <wp:posOffset>-3662680</wp:posOffset>
                </wp:positionV>
                <wp:extent cx="8095615" cy="10782300"/>
                <wp:effectExtent l="0" t="0" r="12065" b="7620"/>
                <wp:wrapNone/>
                <wp:docPr id="2191" name="Прямоугольник 21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8.4pt;height:849pt;width:637.45pt;z-index:-250715136;v-text-anchor:middle;mso-width-relative:page;mso-height-relative:page;" fillcolor="#D0CECE [2894]" filled="t" stroked="f" coordsize="21600,21600" o:gfxdata="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4tVQPdAAAADwEAAA8AAAAAAAAAAQAgAAAAIgAAAGRycy9kb3ducmV2&#10;LnhtbFBLAQIUABQAAAAIAIdO4kDBuggK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ало то в жар, то в озноб.</w:t>
      </w:r>
    </w:p>
    <w:p w14:paraId="1DD3654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Меня посадили в маленькой классной комнате и надолго оставили одного. Я уж подумал, что обо мне забыли.</w:t>
      </w:r>
    </w:p>
    <w:p w14:paraId="42247D3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Наконец пришла какая-то женщина и дала мне толстую тетрадь с вопросами.</w:t>
      </w:r>
    </w:p>
    <w:p w14:paraId="7650E83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Строчки так и плясали у меня перед глазами. Я ничегошеньки не понимал. Я положил локти на стол и уткнулся головой в ладони. Мне надо было перевести дух, успокоиться, отвлечься. Вдруг я чуть не уперся носом в надписи на столе. Одна была такая: «Я люблю большие сиськи». И еще: «А мне больше нравятся разводные ключи». Я улыбнулся — и принялся за работу.</w:t>
      </w:r>
    </w:p>
    <w:p w14:paraId="1DF796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Сначала дело пошло неплохо, но чем дальше я переворачивал страницы, тем меньше находил ответов. Я запаниковал. Хуже всего оказался абзац в несколько строчек, под которым стояло задание: «Найдите и исправьте все ошибки в этом тексте». Ужас — я не нашел ни одной. Я действительно последний тупица. Полно ошибок, а я их даже не вижу! В горле у меня понемногу набухал ком, в носу защипало. Я широко раскрыл глаза. Только не плакать. Я не хотел плакать.</w:t>
      </w:r>
    </w:p>
    <w:p w14:paraId="0CAB523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НЕ ХОТЕЛ, понимаете?</w:t>
      </w:r>
    </w:p>
    <w:p w14:paraId="62DCC3C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все-таки капнула большущая слеза, я не успел ее удержать, и она расплылась по тетрадной странице… Сволочь. Я изо всех сил стиснул зубы, но уже чувствовал, что не сдержусь. Что плотину сейчас прорвет.</w:t>
      </w:r>
    </w:p>
    <w:p w14:paraId="0C9F705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Слишком давно я не позволял себе плакать и старался просто не думать кое о чем… Но все равно однажды наступит такой момент, когда она выплеснется наружу, вся эта пакость, которую вы норовите запрятать в мозгах подальше, глубоко-глубоко… Я знал, что если заплачу, то уже не смогу остановиться, потому что все вспомнится сразу: Гродуду, Мари, все эти годы в школе, когда я был вечно последним. Дежурным идиотом. И мои родители, которые разлюбили друг друга, и унылые дни дома, и дед Леон в больничной палате с трубками в носу, его жизнь, мало</w:t>
      </w:r>
      <w:r>
        <w:rPr>
          <w:rFonts w:hint="default"/>
        </w:rPr>
        <mc:AlternateContent>
          <mc:Choice Requires="wpg">
            <w:drawing>
              <wp:anchor distT="0" distB="0" distL="114300" distR="114300" simplePos="0" relativeHeight="25260032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176" name="Группа 21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60032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iSsZTdAAAADAEAAA8AAAAAAAAAAQAgAAAAIgAAAGRycy9k&#10;b3ducmV2LnhtbFBLAQIUABQAAAAIAIdO4kD7LoZeqAIAADU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abHr0MEAAADd&#10;AAAADwAAAGRycy9kb3ducmV2LnhtbEWPzW7CMBCE70h9B2uRuBUnIBpIMRxAlQpItAUeYBsvSdR4&#10;ndouP316XKkSx9HMfKOZzi+mESdyvrasIO0nIIgLq2suFRz2L49jED4ga2wsk4IreZjPHjpTzLU9&#10;8weddqEUEcI+RwVVCG0upS8qMuj7tiWO3tE6gyFKV0rt8BzhppGDJHmSBmuOCxW2tKio+Nr9GAX7&#10;dba9bia/n5vv1fJNHkbDd3asVK+bJs8gAl3CPfzfftUKBmmWwd+b+ATk7A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bHr&#10;0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9ruoxLYAAADd&#10;AAAADwAAAGRycy9kb3ducmV2LnhtbEVPyQrCMBC9C/5DGMGbpvXgUo0eRKEeXRC8Dc3YxWZSmrh+&#10;vTkIHh9vX6xephYPal1pWUE8jEAQZ1aXnCs4HbeDKQjnkTXWlknBmxyslt3OAhNtn7ynx8HnIoSw&#10;S1BB4X2TSOmyggy6oW2IA3e1rUEfYJtL3eIzhJtajqJoLA2WHBoKbGhdUHY73I2C/a6syKeXGY7P&#10;b641fjZVVinV78XRHISnl/+Lf+5UKxjFkzA3vAlP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a7qMS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60134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179" name="Группа 21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60134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VeXJtoAAAAMAQAADwAAAAAAAAABACAAAAAiAAAAZHJz&#10;L2Rvd25yZXYueG1sUEsBAhQAFAAAAAgAh07iQFJoJEG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040Dg70AAADd&#10;AAAADwAAAGRycy9kb3ducmV2LnhtbEVPyW7CMBC9I/UfrKnErTgBQWnAcABVYpGgBT5giKdJ1Hic&#10;2mb9enyoxPHp7ePp1dTiTM5XlhWknQQEcW51xYWCw/7zbQjCB2SNtWVScCMP08lLa4yZthf+pvMu&#10;FCKGsM9QQRlCk0np85IM+o5tiCP3Y53BEKErpHZ4ieGmlt0kGUiDFceGEhualZT/7k5GwX71vrmt&#10;P+7H9d9yvpWHfu+LHSvVfk2TEYhA1/AU/7sXWkE3Hcb98U18AnL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jQOD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lRxfroAAADd&#10;AAAADwAAAGRycy9kb3ducmV2LnhtbEWPSwvCMBCE74L/IazgTdN6EK1GD6KgRx8I3pZm7cNmU5pY&#10;H7/eCILHYWa+YebLp6lES40rLCuIhxEI4tTqgjMFp+NmMAHhPLLGyjIpeJGD5aLbmWOi7YP31B58&#10;JgKEXYIKcu/rREqX5mTQDW1NHLyrbQz6IJtM6gYfAW4qOYqisTRYcFjIsaZVTuntcDcK9ruiJL+9&#10;THF8fnGl8b0u01Kpfi+OZiA8Pf0//GtvtYJRPInh+yY8Ab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VHF+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99296"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182" name="Прямоугольник 21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717184;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BM0tK6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j6XcZt0A&#10;AAAOAQAADwAAAAAAAAABACAAAAAiAAAAZHJzL2Rvd25yZXYueG1sUEsBAhQAFAAAAAgAh07iQEzS&#10;0rq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98272"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183" name="Прямоугольник 21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718208;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viAgX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-помалу уходящая…</w:t>
      </w:r>
    </w:p>
    <w:p w14:paraId="1358E44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чувствовал, что вот-вот разревусь, до крови кусал губы и вдруг услышал голос. «Кто это тут разводит сырость, Тотоша? — сказал он мне. — Это еще что такое? А ну-ка подбери сопли, поросенок! Смотри, как ручку замочил».</w:t>
      </w:r>
    </w:p>
    <w:p w14:paraId="7907D76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ascii="SimSun" w:hAnsi="SimSun" w:eastAsia="SimSun" w:cs="SimSun"/>
          <w:sz w:val="16"/>
          <w:szCs w:val="16"/>
        </w:rPr>
        <w:drawing>
          <wp:anchor distT="0" distB="0" distL="114300" distR="114300" simplePos="0" relativeHeight="252123136" behindDoc="0" locked="0" layoutInCell="1" allowOverlap="1">
            <wp:simplePos x="0" y="0"/>
            <wp:positionH relativeFrom="column">
              <wp:posOffset>2114550</wp:posOffset>
            </wp:positionH>
            <wp:positionV relativeFrom="paragraph">
              <wp:posOffset>92710</wp:posOffset>
            </wp:positionV>
            <wp:extent cx="3128645" cy="2161540"/>
            <wp:effectExtent l="90170" t="52070" r="27305" b="57150"/>
            <wp:wrapSquare wrapText="bothSides"/>
            <wp:docPr id="783" name="Изображение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Изображение 24" descr="IMG_256"/>
                    <pic:cNvPicPr>
                      <a:picLocks noChangeAspect="1"/>
                    </pic:cNvPicPr>
                  </pic:nvPicPr>
                  <pic:blipFill>
                    <a:blip r:embed="rId33"/>
                    <a:stretch>
                      <a:fillRect/>
                    </a:stretch>
                  </pic:blipFill>
                  <pic:spPr>
                    <a:xfrm>
                      <a:off x="0" y="0"/>
                      <a:ext cx="3128645" cy="2161540"/>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Ну все, крыша поехала… Уже голоса слышу! Эй! Bы ошиблись адресом, я не Жанна д'Арк. Я просто бездарь и тупица, я тут плаваю…</w:t>
      </w:r>
    </w:p>
    <w:p w14:paraId="6122EFF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Ладно, рева-корова, скажи, когда закончишь, чтоб можно было вместе заняться делом.</w:t>
      </w:r>
    </w:p>
    <w:p w14:paraId="74989E0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Что такое? Я обшарил глазами весь класс: нет ли где микрофона или камеры? Да что же это такое? Я провалился в четвертое измерение что ли?</w:t>
      </w:r>
    </w:p>
    <w:p w14:paraId="1601D68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Дед Леон, это ты?</w:t>
      </w:r>
    </w:p>
    <w:p w14:paraId="7894534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А ты думал кто, балда? Папа римский?</w:t>
      </w:r>
    </w:p>
    <w:p w14:paraId="5099C9E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Но… этого же не может быть.</w:t>
      </w:r>
    </w:p>
    <w:p w14:paraId="7B9B758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Чего?</w:t>
      </w:r>
    </w:p>
    <w:p w14:paraId="0374057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Ну… что ты здесь, что ты со мной разговариваешь…</w:t>
      </w:r>
    </w:p>
    <w:p w14:paraId="09661F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 говори глупостей. Я всегда был с тобой, и ты сам это знаешь. Ну все, пошутили и будет. Давай, соберись. Возьми карандаш и подчеркни все спрягаемые глаголы… Нет, этот не надо, ты же видишь, он оканчивается на «ить». Так, это у нас сказуемые, теперь найди к ним подлежащие… Вот… Пометь стрелочками… Молодец. Подумай хорошенько, как они согласуются. Вот, смотри, что здесь подлежащее? Правильно, «ты», значит, на конце мягкий знак, молодец. Теперь подчеркни существительные… Найди определения к ним и проверь. Все проверяй. А прилагательные? Смотри, тебя не смущает «отбеленный скатерть»? «Отбеленная», верно, вот видишь, можешь, если постараешься. Теперь вернись немного назад, я видел безобразия в примерах… У меня даже волосы на ушах встали дыбом. Ну-ка, подели снова… Нет, еще раз… Еще! Ты кое-что забыл. Два в уме, верно, молодец. Теперь посмотри на четвертую страницу…</w:t>
      </w:r>
    </w:p>
    <w:p w14:paraId="711B107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как будто спал наяву, чувствовал себя собранным и раскованным одновременно. Рука писала сама собой. Очень странное б</w:t>
      </w:r>
      <w:r>
        <w:rPr>
          <w:rFonts w:hint="default" w:ascii="Times New Roman" w:hAnsi="Times New Roman" w:cs="Times New Roman"/>
          <w:i w:val="0"/>
          <w:iCs w:val="0"/>
          <w:caps w:val="0"/>
          <w:color w:val="000000"/>
          <w:spacing w:val="0"/>
          <w:sz w:val="28"/>
          <w:szCs w:val="28"/>
          <w:u w:val="none"/>
          <w:shd w:val="clear" w:fill="FFFFFF"/>
          <w:vertAlign w:val="baseline"/>
          <w:lang w:val="ru-RU"/>
        </w:rPr>
        <w:t>ыл</w:t>
      </w:r>
      <w:r>
        <w:rPr>
          <w:rFonts w:hint="default" w:ascii="Times New Roman" w:hAnsi="Times New Roman" w:cs="Times New Roman"/>
          <w:i w:val="0"/>
          <w:iCs w:val="0"/>
          <w:caps w:val="0"/>
          <w:color w:val="000000"/>
          <w:spacing w:val="0"/>
          <w:sz w:val="28"/>
          <w:szCs w:val="28"/>
          <w:u w:val="none"/>
          <w:shd w:val="clear" w:fill="FFFFFF"/>
          <w:vertAlign w:val="baseline"/>
        </w:rPr>
        <w:t>о ощущение.</w:t>
      </w:r>
    </w:p>
    <w:p w14:paraId="15B718F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Ну вот. Тотоша, дальше сам. Осталось изложение, а в этом ты куда сильнее меня, уж я-то знаю… Да-да. Не спорь. Давай сам, только следи за орфографией, ладно? Делай как в упражнении: стрелочки и проверка. Представь себе, что ты полиция слов. Спрашивай у каждого документы: «Стоп! Проверка! Назовитесь!» «Прилагательное». — «С кем склоняетесь,</w:t>
      </w:r>
      <w:r>
        <w:rPr>
          <w:rFonts w:hint="default"/>
        </w:rPr>
        <mc:AlternateContent>
          <mc:Choice Requires="wpg">
            <w:drawing>
              <wp:anchor distT="0" distB="0" distL="114300" distR="114300" simplePos="0" relativeHeight="252597248" behindDoc="0" locked="0" layoutInCell="1" allowOverlap="1">
                <wp:simplePos x="0" y="0"/>
                <wp:positionH relativeFrom="column">
                  <wp:posOffset>-775335</wp:posOffset>
                </wp:positionH>
                <wp:positionV relativeFrom="paragraph">
                  <wp:posOffset>-1455420</wp:posOffset>
                </wp:positionV>
                <wp:extent cx="2667000" cy="3703320"/>
                <wp:effectExtent l="3810" t="3810" r="11430" b="11430"/>
                <wp:wrapNone/>
                <wp:docPr id="2168" name="Группа 21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14.6pt;height:291.6pt;width:210pt;z-index:252597248;mso-width-relative:page;mso-height-relative:page;" coordorigin="2943,2592" coordsize="4200,5832" o:gfxdata="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&#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C+or57dAAAADQEAAA8AAAAAAAAAAQAgAAAAIgAAAGRy&#10;cy9kb3ducmV2LnhtbFBLAQIUABQAAAAIAIdO4kCZn/i2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8rtM5MEAAADd&#10;AAAADwAAAGRycy9kb3ducmV2LnhtbEWPzW7CMBCE70i8g7VI3IgTUGlJMRxASLRI0AIPsI23SUS8&#10;DrbLT5++rlSpx9HMfKOZzm+mERdyvrasIEtSEMSF1TWXCo6H1eAJhA/IGhvLpOBOHuazbmeKubZX&#10;fqfLPpQiQtjnqKAKoc2l9EVFBn1iW+LofVpnMETpSqkdXiPcNHKYpmNpsOa4UGFLi4qK0/7LKDi8&#10;Pm7vm8n3x+b8stzJ48PojR0r1e9l6TOIQLfwH/5rr7WCYTaewO+b+ATk7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rtM&#10;5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M2kwrYAAADd&#10;AAAADwAAAGRycy9kb3ducmV2LnhtbEVPyQrCMBC9C/5DGMGbpvXgUo0eRKEeXRC8Dc3YxWZSmrh+&#10;vTkIHh9vX6xephYPal1pWUE8jEAQZ1aXnCs4HbeDKQjnkTXWlknBmxyslt3OAhNtn7ynx8HnIoSw&#10;S1BB4X2TSOmyggy6oW2IA3e1rUEfYJtL3eIzhJtajqJoLA2WHBoKbGhdUHY73I2C/a6syKeXGY7P&#10;b641fjZVVinV78XRHISnl/+Lf+5UKxjFk7A/vAlP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jNpMK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98272" behindDoc="0" locked="0" layoutInCell="1" allowOverlap="1">
                <wp:simplePos x="0" y="0"/>
                <wp:positionH relativeFrom="column">
                  <wp:posOffset>3368040</wp:posOffset>
                </wp:positionH>
                <wp:positionV relativeFrom="paragraph">
                  <wp:posOffset>4665980</wp:posOffset>
                </wp:positionV>
                <wp:extent cx="2667000" cy="3703320"/>
                <wp:effectExtent l="0" t="0" r="15240" b="15240"/>
                <wp:wrapNone/>
                <wp:docPr id="2171" name="Группа 21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67.4pt;height:291.6pt;width:210pt;rotation:11796480f;z-index:252598272;mso-width-relative:page;mso-height-relative:page;" coordorigin="2943,2592" coordsize="4200,5832" o:gfxdata="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RO4aj2QAAAAwBAAAPAAAAAAAAAAEAIAAAACIAAABkcnMv&#10;ZG93bnJldi54bWxQSwECFAAUAAAACACHTuJASCbbD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ecZISMEAAADd&#10;AAAADwAAAGRycy9kb3ducmV2LnhtbEWPzW7CMBCE70h9B2uRuBUnQS0QMBxaVaJFovw9wBIvSdR4&#10;ndrmr09fV6rEcTQz32im86tpxJmcry0rSPsJCOLC6ppLBfvd2+MIhA/IGhvLpOBGHuazh84Uc20v&#10;vKHzNpQiQtjnqKAKoc2l9EVFBn3ftsTRO1pnMETpSqkdXiLcNDJLkmdpsOa4UGFLLxUVX9uTUbD7&#10;GK5uy/HPYfn9/vop90+DNTtWqtdNkwmIQNdwD/+3F1pBlg4z+HsTn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cZI&#10;S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86tbwAAADd&#10;AAAADwAAAGRycy9kb3ducmV2LnhtbEWPS6vCMBSE94L/IRzBnU2roN5eowtR0KUPBHeH5tw+bnNS&#10;mvj89UYQXA4z8w0zW9xNLa7UutKygiSKQRBnVpecKzge1oMpCOeRNdaWScGDHCzm3c4MU21vvKPr&#10;3uciQNilqKDwvkmldFlBBl1kG+Lg/dnWoA+yzaVu8RbgppbDOB5LgyWHhQIbWhaU/e8vRsFuW1bk&#10;N+cfHJ8eXGt8rqqsUqrfS+JfEJ7u/hv+tDdawTCZjOD9Jjw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gfOrW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96224" behindDoc="1" locked="0" layoutInCell="1" allowOverlap="1">
                <wp:simplePos x="0" y="0"/>
                <wp:positionH relativeFrom="column">
                  <wp:posOffset>-939800</wp:posOffset>
                </wp:positionH>
                <wp:positionV relativeFrom="paragraph">
                  <wp:posOffset>-1736725</wp:posOffset>
                </wp:positionV>
                <wp:extent cx="7205345" cy="10353675"/>
                <wp:effectExtent l="0" t="0" r="3175" b="9525"/>
                <wp:wrapNone/>
                <wp:docPr id="2174" name="Прямоугольник 21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36.75pt;height:815.25pt;width:567.35pt;z-index:-250720256;v-text-anchor:middle;mso-width-relative:page;mso-height-relative:page;" fillcolor="#FFFFFF [3212]" filled="t" stroked="f" coordsize="21600,21600" o:gfxdata="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bvGbd0A&#10;AAAOAQAADwAAAAAAAAABACAAAAAiAAAAZHJzL2Rvd25yZXYueG1sUEsBAhQAFAAAAAgAh07iQJFi&#10;YKq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95200" behindDoc="1" locked="0" layoutInCell="1" allowOverlap="1">
                <wp:simplePos x="0" y="0"/>
                <wp:positionH relativeFrom="column">
                  <wp:posOffset>-1122045</wp:posOffset>
                </wp:positionH>
                <wp:positionV relativeFrom="paragraph">
                  <wp:posOffset>-1924685</wp:posOffset>
                </wp:positionV>
                <wp:extent cx="8095615" cy="10782300"/>
                <wp:effectExtent l="0" t="0" r="12065" b="7620"/>
                <wp:wrapNone/>
                <wp:docPr id="2175" name="Прямоугольник 21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51.55pt;height:849pt;width:637.45pt;z-index:-250721280;v-text-anchor:middle;mso-width-relative:page;mso-height-relative:page;" fillcolor="#D0CECE [2894]" filled="t" stroked="f" coordsize="21600,21600" o:gfxdata="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BGgV/dAAAADwEAAA8AAAAAAAAAAQAgAAAAIgAAAGRycy9kb3ducmV2&#10;LnhtbFBLAQIUABQAAAAIAIdO4kCvCOM1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 xml:space="preserve"> милейшее?» — «С "собаками"». — «Стало быть, в каком вы числе?» — «Во множественном». — «Хорошо, свободны». Понимаешь, что я хочу сказать?</w:t>
      </w:r>
    </w:p>
    <w:p w14:paraId="2A94DBE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 — кивнул я.</w:t>
      </w:r>
    </w:p>
    <w:p w14:paraId="053BEFB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 разговаривайте, молодой человек! — взвилась наблюдавшая за мной церберша. — Работайте молча. Чтобы я вас не слышала!</w:t>
      </w:r>
    </w:p>
    <w:p w14:paraId="169D3CB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все внимательно перечитал. Пятьдесят семь раз, а может, и больше. И отдал ей тетрадь. Выйдя в коридор, я прошептал:</w:t>
      </w:r>
    </w:p>
    <w:p w14:paraId="080A543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Дед Леон, ты еще здесь?</w:t>
      </w:r>
    </w:p>
    <w:p w14:paraId="033133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Ответа не было.</w:t>
      </w:r>
    </w:p>
    <w:p w14:paraId="7530B4A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В поезде на обратном пути я попробовал еще раз. Опять ничего — абонент недоступен.</w:t>
      </w:r>
    </w:p>
    <w:p w14:paraId="28962EF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увидел родителей на перроне и по их лицам понял: что-то случилось.</w:t>
      </w:r>
    </w:p>
    <w:p w14:paraId="5E9FDE8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Он умер? — закричал я. — Он умер, да?</w:t>
      </w:r>
    </w:p>
    <w:p w14:paraId="3288B70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 сказала мама, — он в коме.</w:t>
      </w:r>
    </w:p>
    <w:p w14:paraId="4E153EC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Давно?</w:t>
      </w:r>
    </w:p>
    <w:p w14:paraId="403943A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С сегодняшнего утра.</w:t>
      </w:r>
    </w:p>
    <w:p w14:paraId="48A560A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Он очнется?</w:t>
      </w:r>
    </w:p>
    <w:p w14:paraId="2A78B0C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Отец сморщился, а мама осела и ухватилась за мое плечо, чтобы не упасть.</w:t>
      </w:r>
    </w:p>
    <w:p w14:paraId="11470BF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так и не навестил деда в больнице. Его никто не навещал. К нему не пускали, потому что любой микроб мог его убить. Зато я навестил бабушку и был в шоке, когда ее увидел, такой она выглядела маленькой и щуплой. Как мышка, ее и не видно было в широком синем халате. Я стоял посреди кухни дурак дураком, а она вдруг сказала:</w:t>
      </w:r>
    </w:p>
    <w:p w14:paraId="3F42E7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Иди поработай немного, Грегуар. Запусти механизмы. Возьми в руки инструменты. Погладь доски. Поговори с ними со всеми, скажи им, что он скоро вернется.</w:t>
      </w:r>
    </w:p>
    <w:p w14:paraId="723676A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Бабушка беззвучно плакала.</w:t>
      </w:r>
    </w:p>
    <w:p w14:paraId="201A8C5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вошел. Сел. Положил руки на верстак и вот тогда наконец расплакался.</w:t>
      </w:r>
    </w:p>
    <w:p w14:paraId="1935085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выплакал все слезы, которые копил в себе так долго. Сколько времени я просидел там? Час? Два часа? Может быть, три?</w:t>
      </w:r>
    </w:p>
    <w:p w14:paraId="5F813DB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я поднялся, было полегче, все слезы вышли, и горя как будто тоже больше не было. Я высморкался в старую, заляпанную клеем тряпку, валявшуюся на полу, и вот тут-то увидел свою надпись… «ПОМОГИ МНЕ», — было нацарапано на верстаке.</w:t>
      </w:r>
    </w:p>
    <w:p w14:paraId="619B8A8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xml:space="preserve">Меня приняли в Граншан. Мне от этого было ни жарко ни холодно. Правда, я рад был уехать, «развеяться», как сказал бы дед Леон. Я собрал вещи в рюкзак и даже не оглянулся, закрывая за собой дверь своей комнаты. </w:t>
      </w:r>
      <w:r>
        <w:rPr>
          <w:rFonts w:hint="default"/>
        </w:rPr>
        <mc:AlternateContent>
          <mc:Choice Requires="wpg">
            <w:drawing>
              <wp:anchor distT="0" distB="0" distL="114300" distR="114300" simplePos="0" relativeHeight="252594176" behindDoc="0" locked="0" layoutInCell="1" allowOverlap="1">
                <wp:simplePos x="0" y="0"/>
                <wp:positionH relativeFrom="column">
                  <wp:posOffset>-775335</wp:posOffset>
                </wp:positionH>
                <wp:positionV relativeFrom="paragraph">
                  <wp:posOffset>-2068830</wp:posOffset>
                </wp:positionV>
                <wp:extent cx="2667000" cy="3703320"/>
                <wp:effectExtent l="3810" t="3810" r="11430" b="11430"/>
                <wp:wrapNone/>
                <wp:docPr id="2160" name="Группа 21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2.9pt;height:291.6pt;width:210pt;z-index:252594176;mso-width-relative:page;mso-height-relative:page;" coordorigin="2943,2592" coordsize="4200,5832" o:gfxdata="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XJzkit0AAAANAQAADwAAAAAAAAABACAAAAAiAAAAZHJzL2Rvd25y&#10;ZXYueG1sUEsBAhQAFAAAAAgAh07iQDnHfZW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DM1A4sAAAADd&#10;AAAADwAAAGRycy9kb3ducmV2LnhtbEWP3WoCMRSE7wu+QzhC7zS7llpdjV60CFrBtuoDHDfH3cXN&#10;yZrEvz69KQi9HGbmG2Y8vZpanMn5yrKCtJuAIM6trrhQsN3MOgMQPiBrrC2Tght5mE5aT2PMtL3w&#10;D53XoRARwj5DBWUITSalz0sy6Lu2IY7e3jqDIUpXSO3wEuGmlr0k6UuDFceFEht6Lyk/rE9Gwebz&#10;bXVbDn93y+Pi40tuX1++2bFSz+00GYEIdA3/4Ud7rhX00n4Kf2/iE5CT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zUDi&#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ooJ87sAAADd&#10;AAAADwAAAGRycy9kb3ducmV2LnhtbEWPS6vCMBSE94L/IRzBnU3bRdFeowtR0KV6Ee7u0Bz7sDkp&#10;TXz+eiNccDnMzDfMfPkwrbhR72rLCpIoBkFcWF1zqeD3uJlMQTiPrLG1TAqe5GC5GA7mmGt75z3d&#10;Dr4UAcIuRwWV910upSsqMugi2xEH72x7gz7IvpS6x3uAm1amcZxJgzWHhQo7WlVUXA5Xo2C/qxvy&#10;278ZZqcntxpf66ZolBqPkvgHhKeH/4b/21utIE2yFD5vwhOQi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ooJ87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95200" behindDoc="0" locked="0" layoutInCell="1" allowOverlap="1">
                <wp:simplePos x="0" y="0"/>
                <wp:positionH relativeFrom="column">
                  <wp:posOffset>3368040</wp:posOffset>
                </wp:positionH>
                <wp:positionV relativeFrom="paragraph">
                  <wp:posOffset>4052570</wp:posOffset>
                </wp:positionV>
                <wp:extent cx="2667000" cy="3703320"/>
                <wp:effectExtent l="0" t="0" r="15240" b="15240"/>
                <wp:wrapNone/>
                <wp:docPr id="2163" name="Группа 21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9.1pt;height:291.6pt;width:210pt;rotation:11796480f;z-index:252595200;mso-width-relative:page;mso-height-relative:page;" coordorigin="2943,2592" coordsize="4200,5832" o:gfxdata="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eNX8udoAAAAMAQAADwAAAAAAAAABACAAAAAiAAAAZHJz&#10;L2Rvd25yZXYueG1sUEsBAhQAFAAAAAgAh07iQN8pO2O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HLrjesEAAADd&#10;AAAADwAAAGRycy9kb3ducmV2LnhtbEWP2W7CMBRE3yvxD9ZF4q04YWtJMTyAKrFIXYAPuMS3SUR8&#10;HWyz9evrSpX6OJqZM5rJ7GZqcSHnK8sK0m4Cgji3uuJCwX73+vgMwgdkjbVlUnAnD7Np62GCmbZX&#10;/qTLNhQiQthnqKAMocmk9HlJBn3XNsTR+7LOYIjSFVI7vEa4qWUvSUbSYMVxocSG5iXlx+3ZKNit&#10;n97um/H3YXNaLd7lftj/YMdKddpp8gIi0C38h//aS62gl44G8PsmPgE5/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Lrj&#10;e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WORh74AAADd&#10;AAAADwAAAGRycy9kb3ducmV2LnhtbEWPS2vDMBCE74X+B7GF3hrZgZrEtexDaME55kEgt8Xa+hFr&#10;ZSwldvrrq0Ihx2FmvmGyYja9uNHoWssK4kUEgriyuuVawfHw9bYC4Tyyxt4yKbiTgyJ/fsow1Xbi&#10;Hd32vhYBwi5FBY33Qyqlqxoy6BZ2IA7etx0N+iDHWuoRpwA3vVxGUSINthwWGhxo01B12V+Ngt22&#10;7ciX5zUmpzv3Gn8+u6pT6vUljj5AeJr9I/zfLrWCZZy8w9+b8AR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WORh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93152" behindDoc="1" locked="0" layoutInCell="1" allowOverlap="1">
                <wp:simplePos x="0" y="0"/>
                <wp:positionH relativeFrom="column">
                  <wp:posOffset>-939800</wp:posOffset>
                </wp:positionH>
                <wp:positionV relativeFrom="paragraph">
                  <wp:posOffset>-2350135</wp:posOffset>
                </wp:positionV>
                <wp:extent cx="7205345" cy="10353675"/>
                <wp:effectExtent l="0" t="0" r="3175" b="9525"/>
                <wp:wrapNone/>
                <wp:docPr id="2166" name="Прямоугольник 21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5.05pt;height:815.25pt;width:567.35pt;z-index:-250723328;v-text-anchor:middle;mso-width-relative:page;mso-height-relative:page;" fillcolor="#FFFFFF [3212]" filled="t" stroked="f" coordsize="21600,21600" o:gfxdata="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Vofgad0A&#10;AAAOAQAADwAAAAAAAAABACAAAAAiAAAAZHJzL2Rvd25yZXYueG1sUEsBAhQAFAAAAAgAh07iQOSg&#10;x2m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92128" behindDoc="1" locked="0" layoutInCell="1" allowOverlap="1">
                <wp:simplePos x="0" y="0"/>
                <wp:positionH relativeFrom="column">
                  <wp:posOffset>-1122045</wp:posOffset>
                </wp:positionH>
                <wp:positionV relativeFrom="paragraph">
                  <wp:posOffset>-2538095</wp:posOffset>
                </wp:positionV>
                <wp:extent cx="8095615" cy="10782300"/>
                <wp:effectExtent l="0" t="0" r="12065" b="7620"/>
                <wp:wrapNone/>
                <wp:docPr id="2167" name="Прямоугольник 21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99.85pt;height:849pt;width:637.45pt;z-index:-250724352;v-text-anchor:middle;mso-width-relative:page;mso-height-relative:page;" fillcolor="#D0CECE [2894]" filled="t" stroked="f" coordsize="21600,21600" o:gfxdata="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FlCmg3QAAAA8BAAAPAAAAAAAAAAEAIAAAACIAAABkcnMvZG93bnJl&#10;di54bWxQSwECFAAUAAAACACHTuJA0JLLYa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Перед отъездом я попросил маму положить деньги месье Мартино на книжку. Мне больше не хотелось их тратить. Мне вообще ничего не хотелось, кроме невозможного. И я уже понял, что не все в этой жизни можно купить.</w:t>
      </w:r>
    </w:p>
    <w:p w14:paraId="1B9BD2A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Отец сам отвез меня в новую школу — ему надо было по делам в те края. По дороге мы с ним почти не разговаривали. Мы оба знали, что наши пути расходятся.</w:t>
      </w:r>
    </w:p>
    <w:p w14:paraId="0D3BB5C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Вы позвоните мне, если будут новости, ладно?</w:t>
      </w:r>
    </w:p>
    <w:p w14:paraId="50D4220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кивнул, потом наклонился и неловко поцеловал меня.</w:t>
      </w:r>
    </w:p>
    <w:p w14:paraId="4E07088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Грегуар?</w:t>
      </w:r>
    </w:p>
    <w:p w14:paraId="49986B0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w:t>
      </w:r>
    </w:p>
    <w:p w14:paraId="68365E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Нет, ничего. Будь счастлив, уж постарайся, ты этого заслуживаешь. Знаешь, я никогда тебе не говорил, но думаю, ты хороший парень… Очень хороший.</w:t>
      </w:r>
    </w:p>
    <w:p w14:paraId="11F4B0D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он крепко-крепко сжал мой локоть, перед тем как сесть в машину.</w:t>
      </w:r>
    </w:p>
    <w:p w14:paraId="1D447F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не стал первым учеником, до отличников мне было далеко: если честно, я, наверно, был последним в классе. Но учителя меня почему-то любили…</w:t>
      </w:r>
    </w:p>
    <w:p w14:paraId="05792E1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Например, однажды мадам Верну, учительница французского, раздала нам письменные работы. Я получил 6 из 20.</w:t>
      </w:r>
    </w:p>
    <w:p w14:paraId="7321229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Надеюсь, ваша машинка для чистки бананов удалась лучше, — сказала она и улыбнулась мне.</w:t>
      </w:r>
    </w:p>
    <w:p w14:paraId="538F4BB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Думаю, все дело было в этом, ко мне хорошо относились из-за того моего письма. Все знали, что я абсолютно бездарен, но хотя бы стараюсь с этим бороться.</w:t>
      </w:r>
    </w:p>
    <w:p w14:paraId="53DC7A9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Зато по рисованию и труду я был вне конкуренции. Особенно по труду. Я умел больше учителя, честное слово. Когда у кого-то на уроке что-то не получалось, то в первую очередь обращались ко мне. Сначала месье Жугле это не нравилось, а теперь он берет пример со своих учеников: то и дело спрашивает у меня совета. Умора.</w:t>
      </w:r>
    </w:p>
    <w:p w14:paraId="174BE2C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Больше всего я ненавидел физкультуру. В спорте я с детского сада ноль, но здесь это особенно бросалось в глаза, потому что ребята все подобрались крепкие, ловкие и любили это дело. А у меня ничего не получалось: я ведь не умею ни бегать, ни прыгать, ни нырять, ни ловить мяч, а уж бросать-то и подавно</w:t>
      </w:r>
      <w:r>
        <w:rPr>
          <w:rFonts w:hint="default"/>
        </w:rPr>
        <mc:AlternateContent>
          <mc:Choice Requires="wpg">
            <w:drawing>
              <wp:anchor distT="0" distB="0" distL="114300" distR="114300" simplePos="0" relativeHeight="25259110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152" name="Группа 21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59110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JFzrNpg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CRc6zaYCAAA1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XT+xs8EAAADd&#10;AAAADwAAAGRycy9kb3ducmV2LnhtbEWPzW7CMBCE70i8g7VI3IgTELRNMRxaIUGR+gM8wDbeJlHj&#10;dWqbvz49RkLiOJqZbzTT+ck04kDO15YVZEkKgriwuuZSwW67GDyC8AFZY2OZFJzJw3zW7Uwx1/bI&#10;X3TYhFJECPscFVQhtLmUvqjIoE9sSxy9H+sMhihdKbXDY4SbRg7TdCIN1hwXKmzppaLid7M3CrZv&#10;D+/n9dP/9/pv9fohd+PRJztWqt/L0mcQgU7hHr61l1rBMBuP4PomPgE5u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T+x&#10;s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EP+ob4AAADd&#10;AAAADwAAAGRycy9kb3ducmV2LnhtbEWPzWvCQBTE74L/w/IEb7qJqNjU1YMopMfEUvD2yL7mo9m3&#10;Ibt+pH+9Wyh4HGbmN8x2/zCtuFHvassK4nkEgriwuuZSwef5NNuAcB5ZY2uZFAzkYL8bj7aYaHvn&#10;jG65L0WAsEtQQeV9l0jpiooMurntiIP3bXuDPsi+lLrHe4CbVi6iaC0N1hwWKuzoUFHxk1+Nguyj&#10;bsinlzdcfw3cavw9NkWj1HQSR+8gPD38K/zfTrWCRbxawt+b8ATk7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P+o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9212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155" name="Группа 21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59212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CFhkXeqAgAAD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TUgSK8EAAADd&#10;AAAADwAAAGRycy9kb3ducmV2LnhtbEWPzW7CMBCE70h9B2srcWucUEHbFMOBqhI/ErTAA2zjbRIR&#10;r1Pb/D49RqrEcTQz32iG45NpxIGcry0ryJIUBHFhdc2lgu3m8+kVhA/IGhvLpOBMHsajh84Qc22P&#10;/E2HdShFhLDPUUEVQptL6YuKDPrEtsTR+7XOYIjSlVI7PEa4aWQvTQfSYM1xocKWJhUVu/XeKNjM&#10;X5bnxdvlZ/E3+1jJbf/5ix0r1X3M0ncQgU7hHv5vT7WCXtYfwO1NfAJyd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UgS&#10;K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JFg1rwAAADd&#10;AAAADwAAAGRycy9kb3ducmV2LnhtbEWPS6vCMBSE94L/IRzBnU0r+Li9RheioEsfCO4Ozbl93Oak&#10;NPH5640guBxm5htmtribWlypdaVlBUkUgyDOrC45V3A8rAdTEM4ja6wtk4IHOVjMu50ZptreeEfX&#10;vc9FgLBLUUHhfZNK6bKCDLrINsTB+7OtQR9km0vd4i3ATS2HcTyWBksOCwU2tCwo+99fjILdtqzI&#10;b84/OD49uNb4XFVZpVS/l8S/IDzd/Tf8aW+0gmEymsD7TXgC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RYNa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90080"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158" name="Прямоугольник 21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726400;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j6XcZt0A&#10;AAAOAQAADwAAAAAAAAABACAAAAAiAAAAZHJzL2Rvd25yZXYueG1sUEsBAhQAFAAAAAgAh07iQFK3&#10;FYK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89056"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159" name="Прямоугольник 21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727424;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o9Mn0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 Ни-че-го. Полный ноль. Пустое место.</w:t>
      </w:r>
    </w:p>
    <w:p w14:paraId="580703A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Ребята надо мной смеялись, но не зло.</w:t>
      </w:r>
    </w:p>
    <w:p w14:paraId="5B3612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Эй, Дюбоск, — говорили мне, — когда ты соорудишь машинку для наращивания мускулов?</w:t>
      </w:r>
    </w:p>
    <w:p w14:paraId="48657B6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Или:</w:t>
      </w:r>
    </w:p>
    <w:p w14:paraId="35ECCFE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Берегись! Прыгает Дюбоск, готовьте повязки!</w:t>
      </w:r>
    </w:p>
    <w:p w14:paraId="5F588E6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Раз в неделю я говорил по телефону с мамой и первым делом спрашивал ее, есть ли новости. Однажды она сказала:</w:t>
      </w:r>
    </w:p>
    <w:p w14:paraId="6B21742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Слушай, Грегуар, хватит. Ты же знаешь, если будут новости, я сразу тебе скажу.</w:t>
      </w:r>
    </w:p>
    <w:p w14:paraId="331C2AF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Расскажи лучше, как ты живешь, что делаешь, какие у тебя учителя, какие друзья…</w:t>
      </w:r>
    </w:p>
    <w:p w14:paraId="7075988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мне нечего было ей сказать. Я что-то выдавливал из себя и поскорее закруглял разговор. Все, что не касалось дедушки, стало мне по фигу.</w:t>
      </w:r>
    </w:p>
    <w:p w14:paraId="44DEB15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Мне жилось неплохо, но счастлив я не был. Я мучился оттого, что ничем не могу помочь деду Леону. Я бы горы свернул для него, я бы дал, если надо, разрезать себя на кусочки и поджарить на медленном огне. Я готов был нести его на руках через всю землю, прижимая к груди, я бы все что угодно стерпел, лишь бы спасти его, но что толку, если все равно сделать ничего было нельзя. Только ждать.</w:t>
      </w:r>
    </w:p>
    <w:p w14:paraId="6D5ECED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Это было невыносимо. Он-то пришел мне на помощь в самый трудный момент, когда мне это было позарез нужно, а я что? Никакого от меня проку.</w:t>
      </w:r>
    </w:p>
    <w:p w14:paraId="1C300B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Так я думал до того урока физкультуры. В меню на сей раз был канат с узлами. Жуть. С шести лет пытаюсь, но так ни разу и не исхитрился на него залезть. Никак. Канат с узлами — мой вечный позор.</w:t>
      </w:r>
    </w:p>
    <w:p w14:paraId="46B64D4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Когда подошла моя очередь, Moмo гаркнул: — Внимание, внимание, сейчас инспектор Гаджет продемонстрирует нам свои носки!</w:t>
      </w:r>
    </w:p>
    <w:p w14:paraId="3FCC6E8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посмотрел на верхушку столба, к которому был привязан канат, и прошептал: «Дедушка, послушай! У меня получится. Я это сделаю для тебя. Для тебя, слышишь?»</w:t>
      </w:r>
    </w:p>
    <w:p w14:paraId="2A4EC60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На третьем узле я понял, что больше не могу, но только покрепче стиснул зубы и напряг свои дохлые руки, полные сырковой массы. Четвертый узел. Пятый. Все, сейчас выпущу. Мне это не под силу. Нет, нельзя, я ведь обещал! Я крякнул и посильнее уперся ногами. Нет, все, не могу. Руки уже разжимались. И тут я увидел ребят — весь класс стоял вокруг столба, далеко внизу. Кто-то крикнул:</w:t>
      </w:r>
    </w:p>
    <w:p w14:paraId="4BD810E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Держись, Дюбоск! Давай!</w:t>
      </w:r>
    </w:p>
    <w:p w14:paraId="1D6915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Пришлось еще поднатужиться. Пот заливал глаза, руки горели.</w:t>
      </w:r>
    </w:p>
    <w:p w14:paraId="5DCF5A3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Дю-боск! Дю-боск! Дю-боск! — надрывались ребята, поддерживая меня.</w:t>
      </w:r>
    </w:p>
    <w:p w14:paraId="2058F04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Седьмой узел. Больше не могу. Сейчас потеряю сознание.</w:t>
      </w:r>
    </w:p>
    <w:p w14:paraId="62289E8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А они там, внизу, скандировали титры из мультика:</w:t>
      </w:r>
    </w:p>
    <w:p w14:paraId="03F0459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Кто идет, кто идет?… Инспектор Гаджет! Это он, это он!.. Инспектор Гаджет!</w:t>
      </w:r>
    </w:p>
    <w:p w14:paraId="2DD3341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Они подбадривали меня, но этого было мало.</w:t>
      </w:r>
    </w:p>
    <w:p w14:paraId="615B55B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Осталось всего два узла. Я поплевал на руку, потом на другую. «Дедушка, вот он я, смотри! Я посы</w:t>
      </w:r>
      <w:r>
        <w:rPr>
          <w:rFonts w:hint="default"/>
        </w:rPr>
        <mc:AlternateContent>
          <mc:Choice Requires="wpg">
            <w:drawing>
              <wp:anchor distT="0" distB="0" distL="114300" distR="114300" simplePos="0" relativeHeight="252584960" behindDoc="0" locked="0" layoutInCell="1" allowOverlap="1">
                <wp:simplePos x="0" y="0"/>
                <wp:positionH relativeFrom="column">
                  <wp:posOffset>-775335</wp:posOffset>
                </wp:positionH>
                <wp:positionV relativeFrom="paragraph">
                  <wp:posOffset>-3091180</wp:posOffset>
                </wp:positionV>
                <wp:extent cx="2667000" cy="3703320"/>
                <wp:effectExtent l="3810" t="3810" r="11430" b="11430"/>
                <wp:wrapNone/>
                <wp:docPr id="2136" name="Группа 21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43.4pt;height:291.6pt;width:210pt;z-index:252584960;mso-width-relative:page;mso-height-relative:page;" coordorigin="2943,2592" coordsize="4200,5832" o:gfxdata="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Ud71L9wAAAAMAQAADwAAAAAAAAABACAAAAAiAAAAZHJzL2Rv&#10;d25yZXYueG1sUEsBAhQAFAAAAAgAh07iQGm3tX2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9tSEMEAAADd&#10;AAAADwAAAGRycy9kb3ducmV2LnhtbEWPzW7CMBCE70i8g7VI3BonoJY2xXBohQRFoi3wANt4m0SN&#10;16ltfp8eIyFxHM3MN5rx9GgasSfna8sKsiQFQVxYXXOpYLuZPTyD8AFZY2OZFJzIw3TS7Ywx1/bA&#10;37Rfh1JECPscFVQhtLmUvqjIoE9sSxy9X+sMhihdKbXDQ4SbRg7S9EkarDkuVNjSW0XF33pnFGw+&#10;RqvT8uX8s/xfvH/K7ePwix0r1e9l6SuIQMdwD9/ac61gkA1HcH0Tn4CcX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tS&#10;E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NERBLYAAADd&#10;AAAADwAAAGRycy9kb3ducmV2LnhtbEVPyQrCMBC9C/5DGMGbplUQrUYPolCPLgjehmbsYjMpTVy/&#10;3hwEj4+3L1YvU4sHta60rCAeRiCIM6tLzhWcjtvBFITzyBpry6TgTQ5Wy25ngYm2T97T4+BzEULY&#10;Jaig8L5JpHRZQQbd0DbEgbva1qAPsM2lbvEZwk0tR1E0kQZLDg0FNrQuKLsd7kbBfldW5NPLDCfn&#10;N9caP5sqq5Tq9+JoDsLTy//FP3eqFYzicZgb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DREQS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85984" behindDoc="0" locked="0" layoutInCell="1" allowOverlap="1">
                <wp:simplePos x="0" y="0"/>
                <wp:positionH relativeFrom="column">
                  <wp:posOffset>3368040</wp:posOffset>
                </wp:positionH>
                <wp:positionV relativeFrom="paragraph">
                  <wp:posOffset>3030220</wp:posOffset>
                </wp:positionV>
                <wp:extent cx="2667000" cy="3703320"/>
                <wp:effectExtent l="0" t="0" r="15240" b="15240"/>
                <wp:wrapNone/>
                <wp:docPr id="2139" name="Группа 21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8.6pt;height:291.6pt;width:210pt;rotation:11796480f;z-index:252585984;mso-width-relative:page;mso-height-relative:page;" coordorigin="2943,2592" coordsize="4200,5832" o:gfxdata="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MJPgQ2QAAAAwBAAAPAAAAAAAAAAEAIAAAACIAAABkcnMv&#10;ZG93bnJldi54bWxQSwECFAAUAAAACACHTuJA1ndlh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KDS5Gb4AAADd&#10;AAAADwAAAGRycy9kb3ducmV2LnhtbEVPyW7CMBC9V+IfrEHqrXFCC6UBw4GqEgUJyvIB03hIIuJx&#10;artsX48PlXp8evt4ejGNOJHztWUFWZKCIC6srrlUsN99PA1B+ICssbFMCq7kYTrpPIwx1/bMGzpt&#10;QyliCPscFVQhtLmUvqjIoE9sSxy5g3UGQ4SulNrhOYabRvbSdCAN1hwbKmxpVlFx3P4aBbvF6+q6&#10;fLt9L38+39dy33/+YsdKPXazdAQi0CX8i//cc62gl73E/fFNfAJyc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S5G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e3L5LkAAADd&#10;AAAADwAAAGRycy9kb3ducmV2LnhtbEWPSwvCMBCE74L/IazgTdOKiFajB1HQow8Eb0uz9mGzKU18&#10;/nojCB6HmfmGmS2ephJ3alxhWUHcj0AQp1YXnCk4Hta9MQjnkTVWlknBixws5u3WDBNtH7yj+95n&#10;IkDYJagg975OpHRpTgZd39bEwbvYxqAPssmkbvAR4KaSgygaSYMFh4Uca1rmlF73N6Ngty1K8pvz&#10;BEenF1ca36syLZXqduJoCsLT0//Dv/ZGKxjEwxi+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nty+S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83936" behindDoc="1" locked="0" layoutInCell="1" allowOverlap="1">
                <wp:simplePos x="0" y="0"/>
                <wp:positionH relativeFrom="column">
                  <wp:posOffset>-939800</wp:posOffset>
                </wp:positionH>
                <wp:positionV relativeFrom="paragraph">
                  <wp:posOffset>-3372485</wp:posOffset>
                </wp:positionV>
                <wp:extent cx="7205345" cy="10353675"/>
                <wp:effectExtent l="0" t="0" r="3175" b="9525"/>
                <wp:wrapNone/>
                <wp:docPr id="2142" name="Прямоугольник 21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65.55pt;height:815.25pt;width:567.35pt;z-index:-250732544;v-text-anchor:middle;mso-width-relative:page;mso-height-relative:page;" fillcolor="#FFFFFF [3212]" filled="t" stroked="f" coordsize="21600,21600" o:gfxdata="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w3zcN0A&#10;AAAOAQAADwAAAAAAAAABACAAAAAiAAAAZHJzL2Rvd25yZXYueG1sUEsBAhQAFAAAAAgAh07iQE8i&#10;+TW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82912" behindDoc="1" locked="0" layoutInCell="1" allowOverlap="1">
                <wp:simplePos x="0" y="0"/>
                <wp:positionH relativeFrom="column">
                  <wp:posOffset>-1122045</wp:posOffset>
                </wp:positionH>
                <wp:positionV relativeFrom="paragraph">
                  <wp:posOffset>-3560445</wp:posOffset>
                </wp:positionV>
                <wp:extent cx="8095615" cy="10782300"/>
                <wp:effectExtent l="0" t="0" r="12065" b="7620"/>
                <wp:wrapNone/>
                <wp:docPr id="2143" name="Прямоугольник 21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0.35pt;height:849pt;width:637.45pt;z-index:-250733568;v-text-anchor:middle;mso-width-relative:page;mso-height-relative:page;" fillcolor="#D0CECE [2894]" filled="t" stroked="f" coordsize="21600,21600" o:gfxdata="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ZITVZ3QAAAA8BAAAPAAAAAAAAAAEAIAAAACIAAABkcnMvZG93bnJl&#10;di54bWxQSwECFAAUAAAACACHTuJALqaaya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лаю тебе мою силу. Я посылаю тебе мою волю. Возьми их. Возьми! Они тебе нужны. Ты в тот раз помог мне своим знанием, а я помогу тебе тем, что у меня есть: возьми мою молодость, мой задор, мое дыхание, мои мускулы, они маленькие, да удаленькие. Возьми их, дедушка! Возьми все… Пожалуйста!»</w:t>
      </w:r>
    </w:p>
    <w:p w14:paraId="1D57629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Ляжки у меня уже кровоточили, я не чувствовал ни рук, ни ног. Остался последний узел.</w:t>
      </w:r>
    </w:p>
    <w:p w14:paraId="6137C03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Давай! Да-вай! Да-вааай! — бесновались ребята. А громче всех кричал учитель. Я рявкнул сам на себя: «НЕ СПАТЬ!» — и ухватился за верхушку столба. Внизу творилось что-то неописуемое. Я плакал. От радости и от боли, все вместе. Я соскользнул вниз как куль. Момо и Самюэль подхватили меня и стали качать.</w:t>
      </w:r>
    </w:p>
    <w:p w14:paraId="590BBA3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Это он, это он! Инспектор Гаджет! — пели все.</w:t>
      </w:r>
    </w:p>
    <w:p w14:paraId="7AD78CA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отрубился.</w:t>
      </w:r>
    </w:p>
    <w:p w14:paraId="1CD7F15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ascii="SimSun" w:hAnsi="SimSun" w:eastAsia="SimSun" w:cs="SimSun"/>
          <w:sz w:val="16"/>
          <w:szCs w:val="16"/>
        </w:rPr>
        <w:drawing>
          <wp:anchor distT="0" distB="0" distL="114300" distR="114300" simplePos="0" relativeHeight="252124160" behindDoc="0" locked="0" layoutInCell="1" allowOverlap="1">
            <wp:simplePos x="0" y="0"/>
            <wp:positionH relativeFrom="column">
              <wp:posOffset>2478405</wp:posOffset>
            </wp:positionH>
            <wp:positionV relativeFrom="paragraph">
              <wp:posOffset>365125</wp:posOffset>
            </wp:positionV>
            <wp:extent cx="2797175" cy="1938020"/>
            <wp:effectExtent l="90170" t="52070" r="23495" b="67310"/>
            <wp:wrapSquare wrapText="bothSides"/>
            <wp:docPr id="784" name="Изображение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Изображение 27" descr="IMG_256"/>
                    <pic:cNvPicPr>
                      <a:picLocks noChangeAspect="1"/>
                    </pic:cNvPicPr>
                  </pic:nvPicPr>
                  <pic:blipFill>
                    <a:blip r:embed="rId34"/>
                    <a:stretch>
                      <a:fillRect/>
                    </a:stretch>
                  </pic:blipFill>
                  <pic:spPr>
                    <a:xfrm>
                      <a:off x="0" y="0"/>
                      <a:ext cx="2797175" cy="1938020"/>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i w:val="0"/>
          <w:iCs w:val="0"/>
          <w:caps w:val="0"/>
          <w:color w:val="000000"/>
          <w:spacing w:val="0"/>
          <w:sz w:val="28"/>
          <w:szCs w:val="28"/>
          <w:u w:val="none"/>
          <w:shd w:val="clear" w:fill="FFFFFF"/>
          <w:vertAlign w:val="baseline"/>
        </w:rPr>
        <w:t>С этого дня меня как подменили. Я стал решительным. Злым на работу. Целеустремленным. Откуда только силы взялись?</w:t>
      </w:r>
    </w:p>
    <w:p w14:paraId="04B9188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По вечерам, вместо того чтобы смотреть со всеми телек, я уходил. Далеко, через поля, леса, деревни. Я шагал долго-долго. Дышал медленно и глубоко. И повторял про себя всегда одно и то же: «Возьми все это, дедушка. Дыши этим чистым воздухом. Дыши. Вдыхай этот запах земли и тумана. Я здесь. Я — твои легкие, твое дыхание, твое сердце. Я помогу тебе. Возьми». Это было как искусственное дыхание рот в рот, только на расстоянии.</w:t>
      </w:r>
    </w:p>
    <w:p w14:paraId="311BF67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сытно ел и много спал, я трогал кору деревьев и ходил гладить соседских лошадей. Запуская руку в теплую гриву, я шептал: «Возьми. Это тебе полезно».</w:t>
      </w:r>
    </w:p>
    <w:p w14:paraId="5290452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Однажды вечером позвонила мама. Когда за мной пришел дежурный, сердце у меня так и упало.</w:t>
      </w:r>
    </w:p>
    <w:p w14:paraId="2014B04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Новости неважные, сынок. Врачи прекращают лечение. Оно ничего не дает.</w:t>
      </w:r>
    </w:p>
    <w:p w14:paraId="004608B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Но он же умрет!</w:t>
      </w:r>
    </w:p>
    <w:p w14:paraId="7863EEA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выкрикнул это в пустом коридоре.</w:t>
      </w:r>
    </w:p>
    <w:p w14:paraId="4E79DC8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Тогда уж отключите его сами, быстрее будет!</w:t>
      </w:r>
    </w:p>
    <w:p w14:paraId="16B12C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я бросил трубку.</w:t>
      </w:r>
    </w:p>
    <w:p w14:paraId="494829D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После этого я на все плюнул. Стал о</w:t>
      </w:r>
      <w:r>
        <w:rPr>
          <w:rFonts w:hint="default"/>
        </w:rPr>
        <mc:AlternateContent>
          <mc:Choice Requires="wpg">
            <w:drawing>
              <wp:anchor distT="0" distB="0" distL="114300" distR="114300" simplePos="0" relativeHeight="252588032" behindDoc="0" locked="0" layoutInCell="1" allowOverlap="1">
                <wp:simplePos x="0" y="0"/>
                <wp:positionH relativeFrom="column">
                  <wp:posOffset>-775335</wp:posOffset>
                </wp:positionH>
                <wp:positionV relativeFrom="paragraph">
                  <wp:posOffset>-3091180</wp:posOffset>
                </wp:positionV>
                <wp:extent cx="2667000" cy="3703320"/>
                <wp:effectExtent l="3810" t="3810" r="11430" b="11430"/>
                <wp:wrapNone/>
                <wp:docPr id="2144" name="Группа 21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43.4pt;height:291.6pt;width:210pt;z-index:252588032;mso-width-relative:page;mso-height-relative:page;" coordorigin="2943,2592" coordsize="4200,5832" o:gfxdata="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R3vUv3AAAAAwBAAAPAAAAAAAAAAEAIAAAACIAAABkcnMvZG93bnJl&#10;di54bWxQSwECFAAUAAAACACHTuJAByYab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OEMagcEAAADd&#10;AAAADwAAAGRycy9kb3ducmV2LnhtbEWP227CMBBE35H6D9ZW4g2ccOklxfBQhFRAoi3wAdt4m0SN&#10;18F2uX09RkLicTQzZzSjydHUYk/OV5YVpN0EBHFudcWFgu1m1nkB4QOyxtoyKTiRh8n4oTXCTNsD&#10;f9N+HQoRIewzVFCG0GRS+rwkg75rG+Lo/VpnMETpCqkdHiLc1LKXJE/SYMVxocSG3kvK/9b/RsFm&#10;8bw6LV/PP8vdfPopt8P+FztWqv2YJm8gAh3DPXxrf2gFvXQwhOub+ATk+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EMa&#10;g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JgRTkL4AAADd&#10;AAAADwAAAGRycy9kb3ducmV2LnhtbEWPS2vDMBCE74X+B7GF3hrZoZjEtexDaME55kEgt8Xa+hFr&#10;ZSwldvrrq0Ihx2FmvmGyYja9uNHoWssK4kUEgriyuuVawfHw9bYC4Tyyxt4yKbiTgyJ/fsow1Xbi&#10;Hd32vhYBwi5FBY33Qyqlqxoy6BZ2IA7etx0N+iDHWuoRpwA3vVxGUSINthwWGhxo01B12V+Ngt22&#10;7ciX5zUmpzv3Gn8+u6pT6vUljj5AeJr9I/zfLrWCZfyewN+b8AR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gRTk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89056" behindDoc="0" locked="0" layoutInCell="1" allowOverlap="1">
                <wp:simplePos x="0" y="0"/>
                <wp:positionH relativeFrom="column">
                  <wp:posOffset>3368040</wp:posOffset>
                </wp:positionH>
                <wp:positionV relativeFrom="paragraph">
                  <wp:posOffset>3030220</wp:posOffset>
                </wp:positionV>
                <wp:extent cx="2667000" cy="3703320"/>
                <wp:effectExtent l="0" t="0" r="15240" b="15240"/>
                <wp:wrapNone/>
                <wp:docPr id="2147" name="Группа 21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8.6pt;height:291.6pt;width:210pt;rotation:11796480f;z-index:252589056;mso-width-relative:page;mso-height-relative:page;" coordorigin="2943,2592" coordsize="4200,5832" o:gfxdata="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wk+BDZAAAADAEAAA8AAAAAAAAAAQAgAAAAIgAAAGRycy9k&#10;b3ducmV2LnhtbFBLAQIUABQAAAAIAIdO4kDxNvu4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1kK1H74AAADd&#10;AAAADwAAAGRycy9kb3ducmV2LnhtbEVPyW7CMBC9V+IfrEHqrXFCC6UBw4GqEgUJyvIB03hIIuJx&#10;artsX48PlXp8evt4ejGNOJHztWUFWZKCIC6srrlUsN99PA1B+ICssbFMCq7kYTrpPIwx1/bMGzpt&#10;QyliCPscFVQhtLmUvqjIoE9sSxy5g3UGQ4SulNrhOYabRvbSdCAN1hwbKmxpVlFx3P4aBbvF6+q6&#10;fLt9L38+39dy33/+YsdKPXazdAQi0CX8i//cc62gl73EufFNfAJyc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kK1H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5vH4rkAAADd&#10;AAAADwAAAGRycy9kb3ducmV2LnhtbEWPSwvCMBCE74L/IazgTdOKiFajB1HQow8Eb0uz9mGzKU18&#10;/nojCB6HmfmGmS2ephJ3alxhWUHcj0AQp1YXnCk4Hta9MQjnkTVWlknBixws5u3WDBNtH7yj+95n&#10;IkDYJagg975OpHRpTgZd39bEwbvYxqAPssmkbvAR4KaSgygaSYMFh4Uca1rmlF73N6Ngty1K8pvz&#10;BEenF1ca36syLZXqduJoCsLT0//Dv/ZGKxjEwwl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ebx+K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87008" behindDoc="1" locked="0" layoutInCell="1" allowOverlap="1">
                <wp:simplePos x="0" y="0"/>
                <wp:positionH relativeFrom="column">
                  <wp:posOffset>-939800</wp:posOffset>
                </wp:positionH>
                <wp:positionV relativeFrom="paragraph">
                  <wp:posOffset>-3372485</wp:posOffset>
                </wp:positionV>
                <wp:extent cx="7205345" cy="10353675"/>
                <wp:effectExtent l="0" t="0" r="3175" b="9525"/>
                <wp:wrapNone/>
                <wp:docPr id="2150" name="Прямоугольник 21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65.55pt;height:815.25pt;width:567.35pt;z-index:-250729472;v-text-anchor:middle;mso-width-relative:page;mso-height-relative:page;" fillcolor="#FFFFFF [3212]" filled="t" stroked="f" coordsize="21600,21600" o:gfxdata="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DfNw3QAA&#10;AA4BAAAPAAAAAAAAAAEAIAAAACIAAABkcnMvZG93bnJldi54bWxQSwECFAAUAAAACACHTuJAOuBe&#10;9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85984" behindDoc="1" locked="0" layoutInCell="1" allowOverlap="1">
                <wp:simplePos x="0" y="0"/>
                <wp:positionH relativeFrom="column">
                  <wp:posOffset>-1122045</wp:posOffset>
                </wp:positionH>
                <wp:positionV relativeFrom="paragraph">
                  <wp:posOffset>-3560445</wp:posOffset>
                </wp:positionV>
                <wp:extent cx="8095615" cy="10782300"/>
                <wp:effectExtent l="0" t="0" r="12065" b="7620"/>
                <wp:wrapNone/>
                <wp:docPr id="2151" name="Прямоугольник 21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0.35pt;height:849pt;width:637.45pt;z-index:-250730496;v-text-anchor:middle;mso-width-relative:page;mso-height-relative:page;" fillcolor="#D0CECE [2894]" filled="t" stroked="f" coordsize="21600,21600" o:gfxdata="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khNVndAAAADwEAAA8AAAAAAAAAAQAgAAAAIgAAAGRycy9kb3ducmV2&#10;LnhtbFBLAQIUABQAAAAIAIdO4kBRPLKd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val="0"/>
          <w:iCs w:val="0"/>
          <w:caps w:val="0"/>
          <w:color w:val="000000"/>
          <w:spacing w:val="0"/>
          <w:sz w:val="28"/>
          <w:szCs w:val="28"/>
          <w:u w:val="none"/>
          <w:shd w:val="clear" w:fill="FFFFFF"/>
          <w:vertAlign w:val="baseline"/>
        </w:rPr>
        <w:t>пять играть в настольный футбол с ребятами, работал спустя рукава и почти перестал разговаривать. Жизнь мне опротивела. Для меня дедушка как будто уже умер. Когда звонили родители, я им просто не отвечал.</w:t>
      </w:r>
    </w:p>
    <w:p w14:paraId="20571EF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вот вчера парень из старшего класса пришел за мной в спальню. Я дрых без задних ног. Он тряс меня так и эдак:</w:t>
      </w:r>
    </w:p>
    <w:p w14:paraId="027B121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Эй! Эй! Просыпайся! Подъем!</w:t>
      </w:r>
    </w:p>
    <w:p w14:paraId="0E27FBA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выговорил, еле ворочая языком:</w:t>
      </w:r>
    </w:p>
    <w:p w14:paraId="2A467E2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Шшшто… што шлушилось?</w:t>
      </w:r>
    </w:p>
    <w:p w14:paraId="78758C5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Это ты, что ли, Тотоша?</w:t>
      </w:r>
    </w:p>
    <w:p w14:paraId="5497730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Почему ты спрашиваешь?</w:t>
      </w:r>
    </w:p>
    <w:p w14:paraId="7B073B0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протер глаза.</w:t>
      </w:r>
    </w:p>
    <w:p w14:paraId="22F478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Потому что внизу какой-то дед в инвалидной коляске разоряется: вынь да положь ему Тотошу… Так это, часом, не ты?</w:t>
      </w:r>
    </w:p>
    <w:p w14:paraId="05F2444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Кое-как натянув штаны, я кубарем скатился с четвертого этажа. Бежал и плакал в три ручья, как маленький.</w:t>
      </w:r>
    </w:p>
    <w:p w14:paraId="2243D8D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был там, у дверей столовой, и с ним парень в белом халате. Парень возился с трубками капельницы, а мой дед Леон сидел и улыбался мне.</w:t>
      </w:r>
    </w:p>
    <w:p w14:paraId="417B8B7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Я так плакал, что даже улыбнуться в ответ не мог.</w:t>
      </w:r>
    </w:p>
    <w:p w14:paraId="040490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Он сказал:</w:t>
      </w:r>
    </w:p>
    <w:p w14:paraId="34EB018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 Ты застегнул бы ширинку, Тотоша, простудишься.</w:t>
      </w:r>
    </w:p>
    <w:p w14:paraId="35CA50B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cs="Times New Roman"/>
          <w:i w:val="0"/>
          <w:iCs w:val="0"/>
          <w:caps w:val="0"/>
          <w:color w:val="000000"/>
          <w:spacing w:val="0"/>
          <w:sz w:val="28"/>
          <w:szCs w:val="28"/>
        </w:rPr>
      </w:pPr>
      <w:r>
        <w:rPr>
          <w:rFonts w:hint="default" w:ascii="Times New Roman" w:hAnsi="Times New Roman" w:cs="Times New Roman"/>
          <w:i w:val="0"/>
          <w:iCs w:val="0"/>
          <w:caps w:val="0"/>
          <w:color w:val="000000"/>
          <w:spacing w:val="0"/>
          <w:sz w:val="28"/>
          <w:szCs w:val="28"/>
          <w:u w:val="none"/>
          <w:shd w:val="clear" w:fill="FFFFFF"/>
          <w:vertAlign w:val="baseline"/>
        </w:rPr>
        <w:t>И тогда я улыбнулся.</w:t>
      </w:r>
    </w:p>
    <w:p w14:paraId="24091936">
      <w:pPr>
        <w:jc w:val="both"/>
        <w:rPr>
          <w:rFonts w:hint="default" w:ascii="Times New Roman" w:hAnsi="Times New Roman" w:cs="Times New Roman"/>
          <w:b/>
          <w:bCs/>
          <w:sz w:val="28"/>
          <w:szCs w:val="28"/>
          <w:highlight w:val="yellow"/>
          <w:lang w:val="ru-RU"/>
        </w:rPr>
      </w:pPr>
    </w:p>
    <w:p w14:paraId="5D394ECA">
      <w:pPr>
        <w:jc w:val="both"/>
        <w:rPr>
          <w:rFonts w:hint="default" w:ascii="Times New Roman" w:hAnsi="Times New Roman" w:cs="Times New Roman"/>
          <w:i w:val="0"/>
          <w:iCs w:val="0"/>
          <w:sz w:val="28"/>
          <w:szCs w:val="28"/>
          <w:lang w:val="ru-RU"/>
        </w:rPr>
        <w:sectPr>
          <w:pgSz w:w="11906" w:h="16838"/>
          <w:pgMar w:top="1440" w:right="1800" w:bottom="1440" w:left="1800" w:header="720" w:footer="720" w:gutter="0"/>
          <w:cols w:space="720" w:num="1"/>
          <w:docGrid w:linePitch="360" w:charSpace="0"/>
        </w:sectPr>
      </w:pPr>
    </w:p>
    <w:p w14:paraId="5E175B3D">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64736" behindDoc="0" locked="0" layoutInCell="1" allowOverlap="1">
                <wp:simplePos x="0" y="0"/>
                <wp:positionH relativeFrom="column">
                  <wp:posOffset>-619760</wp:posOffset>
                </wp:positionH>
                <wp:positionV relativeFrom="paragraph">
                  <wp:posOffset>6045835</wp:posOffset>
                </wp:positionV>
                <wp:extent cx="6521450" cy="3228975"/>
                <wp:effectExtent l="0" t="0" r="0" b="0"/>
                <wp:wrapNone/>
                <wp:docPr id="267" name="Прямоугольник 267"/>
                <wp:cNvGraphicFramePr/>
                <a:graphic xmlns:a="http://schemas.openxmlformats.org/drawingml/2006/main">
                  <a:graphicData uri="http://schemas.microsoft.com/office/word/2010/wordprocessingShape">
                    <wps:wsp>
                      <wps:cNvSpPr/>
                      <wps:spPr>
                        <a:xfrm>
                          <a:off x="0" y="0"/>
                          <a:ext cx="6521450" cy="32289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78"/>
                            </w:tblGrid>
                            <w:tr w14:paraId="3E75E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27709DFF">
                                  <w:pPr>
                                    <w:widowControl w:val="0"/>
                                    <w:jc w:val="center"/>
                                    <w:rPr>
                                      <w:vertAlign w:val="baseline"/>
                                    </w:rPr>
                                  </w:pPr>
                                </w:p>
                              </w:tc>
                            </w:tr>
                            <w:tr w14:paraId="38DD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5FECB14A">
                                  <w:pPr>
                                    <w:widowControl w:val="0"/>
                                    <w:jc w:val="center"/>
                                    <w:rPr>
                                      <w:vertAlign w:val="baseline"/>
                                    </w:rPr>
                                  </w:pPr>
                                </w:p>
                              </w:tc>
                            </w:tr>
                            <w:tr w14:paraId="2A92E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1" w:hRule="atLeast"/>
                              </w:trPr>
                              <w:tc>
                                <w:tcPr>
                                  <w:tcW w:w="10654" w:type="dxa"/>
                                  <w:tcBorders>
                                    <w:left w:val="nil"/>
                                    <w:right w:val="nil"/>
                                  </w:tcBorders>
                                </w:tcPr>
                                <w:p w14:paraId="7731D2D3">
                                  <w:pPr>
                                    <w:widowControl w:val="0"/>
                                    <w:jc w:val="center"/>
                                    <w:rPr>
                                      <w:vertAlign w:val="baseline"/>
                                    </w:rPr>
                                  </w:pPr>
                                </w:p>
                              </w:tc>
                            </w:tr>
                            <w:tr w14:paraId="19B69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57A89AB2">
                                  <w:pPr>
                                    <w:widowControl w:val="0"/>
                                    <w:jc w:val="center"/>
                                    <w:rPr>
                                      <w:vertAlign w:val="baseline"/>
                                    </w:rPr>
                                  </w:pPr>
                                </w:p>
                              </w:tc>
                            </w:tr>
                            <w:tr w14:paraId="28FC2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682F9B71">
                                  <w:pPr>
                                    <w:widowControl w:val="0"/>
                                    <w:jc w:val="center"/>
                                    <w:rPr>
                                      <w:vertAlign w:val="baseline"/>
                                    </w:rPr>
                                  </w:pPr>
                                </w:p>
                              </w:tc>
                            </w:tr>
                            <w:tr w14:paraId="52B7A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50A792F1">
                                  <w:pPr>
                                    <w:widowControl w:val="0"/>
                                    <w:jc w:val="center"/>
                                    <w:rPr>
                                      <w:vertAlign w:val="baseline"/>
                                    </w:rPr>
                                  </w:pPr>
                                </w:p>
                              </w:tc>
                            </w:tr>
                            <w:tr w14:paraId="7ED0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5AD321A7">
                                  <w:pPr>
                                    <w:widowControl w:val="0"/>
                                    <w:jc w:val="center"/>
                                    <w:rPr>
                                      <w:vertAlign w:val="baseline"/>
                                    </w:rPr>
                                  </w:pPr>
                                </w:p>
                              </w:tc>
                            </w:tr>
                            <w:tr w14:paraId="1E27B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4416B352">
                                  <w:pPr>
                                    <w:widowControl w:val="0"/>
                                    <w:jc w:val="center"/>
                                    <w:rPr>
                                      <w:vertAlign w:val="baseline"/>
                                    </w:rPr>
                                  </w:pPr>
                                </w:p>
                              </w:tc>
                            </w:tr>
                            <w:tr w14:paraId="1382C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11D334D">
                                  <w:pPr>
                                    <w:widowControl w:val="0"/>
                                    <w:jc w:val="center"/>
                                    <w:rPr>
                                      <w:vertAlign w:val="baseline"/>
                                    </w:rPr>
                                  </w:pPr>
                                </w:p>
                              </w:tc>
                            </w:tr>
                          </w:tbl>
                          <w:p w14:paraId="7668E03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8pt;margin-top:476.05pt;height:254.25pt;width:513.5pt;z-index:251764736;v-text-anchor:middle;mso-width-relative:page;mso-height-relative:page;" filled="f" stroked="f" coordsize="21600,21600" o:gfxdata="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hn2Sc2gAAAAwBAAAPAAAAAAAAAAEA&#10;IAAAACIAAABkcnMvZG93bnJldi54bWxQSwECFAAUAAAACACHTuJAQce4PX8CAADGBAAADgAAAAAA&#10;AAABACAAAAApAQAAZHJzL2Uyb0RvYy54bWxQSwUGAAAAAAYABgBZAQAAGgY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78"/>
                      </w:tblGrid>
                      <w:tr w14:paraId="3E75E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27709DFF">
                            <w:pPr>
                              <w:widowControl w:val="0"/>
                              <w:jc w:val="center"/>
                              <w:rPr>
                                <w:vertAlign w:val="baseline"/>
                              </w:rPr>
                            </w:pPr>
                          </w:p>
                        </w:tc>
                      </w:tr>
                      <w:tr w14:paraId="38DD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5FECB14A">
                            <w:pPr>
                              <w:widowControl w:val="0"/>
                              <w:jc w:val="center"/>
                              <w:rPr>
                                <w:vertAlign w:val="baseline"/>
                              </w:rPr>
                            </w:pPr>
                          </w:p>
                        </w:tc>
                      </w:tr>
                      <w:tr w14:paraId="2A92E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7731D2D3">
                            <w:pPr>
                              <w:widowControl w:val="0"/>
                              <w:jc w:val="center"/>
                              <w:rPr>
                                <w:vertAlign w:val="baseline"/>
                              </w:rPr>
                            </w:pPr>
                          </w:p>
                        </w:tc>
                      </w:tr>
                      <w:tr w14:paraId="19B69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7A89AB2">
                            <w:pPr>
                              <w:widowControl w:val="0"/>
                              <w:jc w:val="center"/>
                              <w:rPr>
                                <w:vertAlign w:val="baseline"/>
                              </w:rPr>
                            </w:pPr>
                          </w:p>
                        </w:tc>
                      </w:tr>
                      <w:tr w14:paraId="28FC2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82F9B71">
                            <w:pPr>
                              <w:widowControl w:val="0"/>
                              <w:jc w:val="center"/>
                              <w:rPr>
                                <w:vertAlign w:val="baseline"/>
                              </w:rPr>
                            </w:pPr>
                          </w:p>
                        </w:tc>
                      </w:tr>
                      <w:tr w14:paraId="52B7A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0A792F1">
                            <w:pPr>
                              <w:widowControl w:val="0"/>
                              <w:jc w:val="center"/>
                              <w:rPr>
                                <w:vertAlign w:val="baseline"/>
                              </w:rPr>
                            </w:pPr>
                          </w:p>
                        </w:tc>
                      </w:tr>
                      <w:tr w14:paraId="7ED0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AD321A7">
                            <w:pPr>
                              <w:widowControl w:val="0"/>
                              <w:jc w:val="center"/>
                              <w:rPr>
                                <w:vertAlign w:val="baseline"/>
                              </w:rPr>
                            </w:pPr>
                          </w:p>
                        </w:tc>
                      </w:tr>
                      <w:tr w14:paraId="1E27B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416B352">
                            <w:pPr>
                              <w:widowControl w:val="0"/>
                              <w:jc w:val="center"/>
                              <w:rPr>
                                <w:vertAlign w:val="baseline"/>
                              </w:rPr>
                            </w:pPr>
                          </w:p>
                        </w:tc>
                      </w:tr>
                      <w:tr w14:paraId="1382C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11D334D">
                            <w:pPr>
                              <w:widowControl w:val="0"/>
                              <w:jc w:val="center"/>
                              <w:rPr>
                                <w:vertAlign w:val="baseline"/>
                              </w:rPr>
                            </w:pPr>
                          </w:p>
                        </w:tc>
                      </w:tr>
                    </w:tbl>
                    <w:p w14:paraId="7668E039">
                      <w:pPr>
                        <w:jc w:val="center"/>
                      </w:pPr>
                    </w:p>
                  </w:txbxContent>
                </v:textbox>
              </v:rect>
            </w:pict>
          </mc:Fallback>
        </mc:AlternateContent>
      </w:r>
      <w:r>
        <w:rPr>
          <w:rFonts w:hint="default"/>
        </w:rPr>
        <mc:AlternateContent>
          <mc:Choice Requires="wps">
            <w:drawing>
              <wp:anchor distT="0" distB="0" distL="114300" distR="114300" simplePos="0" relativeHeight="251757568" behindDoc="0" locked="0" layoutInCell="1" allowOverlap="1">
                <wp:simplePos x="0" y="0"/>
                <wp:positionH relativeFrom="column">
                  <wp:posOffset>-576580</wp:posOffset>
                </wp:positionH>
                <wp:positionV relativeFrom="paragraph">
                  <wp:posOffset>5520055</wp:posOffset>
                </wp:positionV>
                <wp:extent cx="6488430" cy="571500"/>
                <wp:effectExtent l="0" t="0" r="3810" b="7620"/>
                <wp:wrapNone/>
                <wp:docPr id="266" name="Текстовое поле 266"/>
                <wp:cNvGraphicFramePr/>
                <a:graphic xmlns:a="http://schemas.openxmlformats.org/drawingml/2006/main">
                  <a:graphicData uri="http://schemas.microsoft.com/office/word/2010/wordprocessingShape">
                    <wps:wsp>
                      <wps:cNvSpPr txBox="1"/>
                      <wps:spPr>
                        <a:xfrm>
                          <a:off x="0" y="0"/>
                          <a:ext cx="6488430" cy="571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AC84399">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Объясните, почему именно эти герои, места или явления появились на вашей обложке.</w:t>
                            </w:r>
                          </w:p>
                          <w:p w14:paraId="6215F402">
                            <w:pPr>
                              <w:numPr>
                                <w:ilvl w:val="0"/>
                                <w:numId w:val="0"/>
                              </w:numPr>
                              <w:rPr>
                                <w:rFonts w:hint="default"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pt;margin-top:434.65pt;height:45pt;width:510.9pt;z-index:251757568;mso-width-relative:page;mso-height-relative:page;" fillcolor="#FFFFFF [3201]" filled="t" stroked="f" coordsize="21600,21600" o:gfxdata="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GfpJvWAAAACwEAAA8AAAAAAAAAAQAgAAAAIgAAAGRycy9kb3ducmV2LnhtbFBLAQIUABQA&#10;AAAIAIdO4kC7YoFNZAIAAKUEAAAOAAAAAAAAAAEAIAAAACUBAABkcnMvZTJvRG9jLnhtbFBLBQYA&#10;AAAABgAGAFkBAAD7BQAAAAA=&#10;">
                <v:fill on="t" focussize="0,0"/>
                <v:stroke on="f" weight="0.5pt"/>
                <v:imagedata o:title=""/>
                <o:lock v:ext="edit" aspectratio="f"/>
                <v:textbox>
                  <w:txbxContent>
                    <w:p w14:paraId="6AC84399">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Объясните, почему именно эти герои, места или явления появились на вашей обложке.</w:t>
                      </w:r>
                    </w:p>
                    <w:p w14:paraId="6215F402">
                      <w:pPr>
                        <w:numPr>
                          <w:ilvl w:val="0"/>
                          <w:numId w:val="0"/>
                        </w:numPr>
                        <w:rPr>
                          <w:rFonts w:hint="default" w:ascii="Times New Roman" w:hAnsi="Times New Roman" w:cs="Times New Roman"/>
                          <w:sz w:val="28"/>
                          <w:szCs w:val="28"/>
                        </w:rPr>
                      </w:pPr>
                    </w:p>
                  </w:txbxContent>
                </v:textbox>
              </v:shape>
            </w:pict>
          </mc:Fallback>
        </mc:AlternateContent>
      </w:r>
      <w:r>
        <w:rPr>
          <w:rFonts w:hint="default"/>
        </w:rPr>
        <mc:AlternateContent>
          <mc:Choice Requires="wps">
            <w:drawing>
              <wp:anchor distT="0" distB="0" distL="114300" distR="114300" simplePos="0" relativeHeight="251762688" behindDoc="0" locked="0" layoutInCell="1" allowOverlap="1">
                <wp:simplePos x="0" y="0"/>
                <wp:positionH relativeFrom="column">
                  <wp:posOffset>-615950</wp:posOffset>
                </wp:positionH>
                <wp:positionV relativeFrom="paragraph">
                  <wp:posOffset>1730375</wp:posOffset>
                </wp:positionV>
                <wp:extent cx="6502400" cy="3529965"/>
                <wp:effectExtent l="4445" t="4445" r="15875" b="16510"/>
                <wp:wrapNone/>
                <wp:docPr id="262" name="Текстовое поле 262"/>
                <wp:cNvGraphicFramePr/>
                <a:graphic xmlns:a="http://schemas.openxmlformats.org/drawingml/2006/main">
                  <a:graphicData uri="http://schemas.microsoft.com/office/word/2010/wordprocessingShape">
                    <wps:wsp>
                      <wps:cNvSpPr txBox="1"/>
                      <wps:spPr>
                        <a:xfrm>
                          <a:off x="527050" y="2695575"/>
                          <a:ext cx="6502400" cy="35299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679935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5pt;margin-top:136.25pt;height:277.95pt;width:512pt;z-index:251762688;mso-width-relative:page;mso-height-relative:page;" fillcolor="#FFFFFF [3201]" filled="t" stroked="t" coordsize="21600,21600" o:gfxdata="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hJkG9gAAAALAQAADwAAAAAAAAABACAAAAAiAAAAZHJz&#10;L2Rvd25yZXYueG1sUEsBAhQAFAAAAAgAh07iQE3QuZl2AgAA2QQAAA4AAAAAAAAAAQAgAAAAJwEA&#10;AGRycy9lMm9Eb2MueG1sUEsFBgAAAAAGAAYAWQEAAA8GAAAAAA==&#10;">
                <v:fill on="t" focussize="0,0"/>
                <v:stroke weight="0.5pt" color="#000000 [3204]" joinstyle="round"/>
                <v:imagedata o:title=""/>
                <o:lock v:ext="edit" aspectratio="f"/>
                <v:textbox>
                  <w:txbxContent>
                    <w:p w14:paraId="76799357"/>
                  </w:txbxContent>
                </v:textbox>
              </v:shape>
            </w:pict>
          </mc:Fallback>
        </mc:AlternateContent>
      </w:r>
      <w:r>
        <w:rPr>
          <w:rFonts w:hint="default"/>
        </w:rPr>
        <mc:AlternateContent>
          <mc:Choice Requires="wps">
            <w:drawing>
              <wp:anchor distT="0" distB="0" distL="114300" distR="114300" simplePos="0" relativeHeight="251761664" behindDoc="0" locked="0" layoutInCell="1" allowOverlap="1">
                <wp:simplePos x="0" y="0"/>
                <wp:positionH relativeFrom="column">
                  <wp:posOffset>19050</wp:posOffset>
                </wp:positionH>
                <wp:positionV relativeFrom="paragraph">
                  <wp:posOffset>1341755</wp:posOffset>
                </wp:positionV>
                <wp:extent cx="5930900" cy="571500"/>
                <wp:effectExtent l="0" t="0" r="12700" b="7620"/>
                <wp:wrapNone/>
                <wp:docPr id="261" name="Текстовое поле 261"/>
                <wp:cNvGraphicFramePr/>
                <a:graphic xmlns:a="http://schemas.openxmlformats.org/drawingml/2006/main">
                  <a:graphicData uri="http://schemas.microsoft.com/office/word/2010/wordprocessingShape">
                    <wps:wsp>
                      <wps:cNvSpPr txBox="1"/>
                      <wps:spPr>
                        <a:xfrm>
                          <a:off x="527050" y="2192655"/>
                          <a:ext cx="5930900" cy="571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9204EB5">
                            <w:pPr>
                              <w:numPr>
                                <w:ilvl w:val="0"/>
                                <w:numId w:val="17"/>
                              </w:numPr>
                              <w:rPr>
                                <w:rFonts w:hint="default" w:ascii="Times New Roman" w:hAnsi="Times New Roman" w:cs="Times New Roman"/>
                                <w:sz w:val="28"/>
                                <w:szCs w:val="28"/>
                              </w:rPr>
                            </w:pPr>
                            <w:r>
                              <w:rPr>
                                <w:rFonts w:hint="default" w:ascii="Times New Roman" w:hAnsi="Times New Roman" w:cs="Times New Roman"/>
                                <w:sz w:val="28"/>
                                <w:szCs w:val="28"/>
                                <w:lang w:val="ru-RU"/>
                              </w:rPr>
                              <w:t xml:space="preserve">Нарисуйте свой вариант обложки книги «35 кило надежды».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105.65pt;height:45pt;width:467pt;z-index:251761664;mso-width-relative:page;mso-height-relative:page;" fillcolor="#FFFFFF [3201]" filled="t" stroked="f" coordsize="21600,21600" o:gfxdata="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tBzxnSAAAACQEAAA8AAAAAAAAAAQAgAAAAIgAAAGRycy9kb3ducmV2LnhtbFBLAQIU&#10;ABQAAAAIAIdO4kBpfinmawIAALAEAAAOAAAAAAAAAAEAIAAAACEBAABkcnMvZTJvRG9jLnhtbFBL&#10;BQYAAAAABgAGAFkBAAD+BQAAAAA=&#10;">
                <v:fill on="t" focussize="0,0"/>
                <v:stroke on="f" weight="0.5pt"/>
                <v:imagedata o:title=""/>
                <o:lock v:ext="edit" aspectratio="f"/>
                <v:textbox>
                  <w:txbxContent>
                    <w:p w14:paraId="69204EB5">
                      <w:pPr>
                        <w:numPr>
                          <w:ilvl w:val="0"/>
                          <w:numId w:val="17"/>
                        </w:numPr>
                        <w:rPr>
                          <w:rFonts w:hint="default" w:ascii="Times New Roman" w:hAnsi="Times New Roman" w:cs="Times New Roman"/>
                          <w:sz w:val="28"/>
                          <w:szCs w:val="28"/>
                        </w:rPr>
                      </w:pPr>
                      <w:r>
                        <w:rPr>
                          <w:rFonts w:hint="default" w:ascii="Times New Roman" w:hAnsi="Times New Roman" w:cs="Times New Roman"/>
                          <w:sz w:val="28"/>
                          <w:szCs w:val="28"/>
                          <w:lang w:val="ru-RU"/>
                        </w:rPr>
                        <w:t xml:space="preserve">Нарисуйте свой вариант обложки книги «35 кило надежды». </w:t>
                      </w:r>
                    </w:p>
                  </w:txbxContent>
                </v:textbox>
              </v:shape>
            </w:pict>
          </mc:Fallback>
        </mc:AlternateContent>
      </w:r>
      <w:r>
        <w:rPr>
          <w:rFonts w:hint="default"/>
        </w:rPr>
        <mc:AlternateContent>
          <mc:Choice Requires="wps">
            <w:drawing>
              <wp:anchor distT="0" distB="0" distL="114300" distR="114300" simplePos="0" relativeHeight="251763712" behindDoc="0" locked="0" layoutInCell="1" allowOverlap="1">
                <wp:simplePos x="0" y="0"/>
                <wp:positionH relativeFrom="column">
                  <wp:posOffset>-907415</wp:posOffset>
                </wp:positionH>
                <wp:positionV relativeFrom="paragraph">
                  <wp:posOffset>661035</wp:posOffset>
                </wp:positionV>
                <wp:extent cx="1006475" cy="1036320"/>
                <wp:effectExtent l="0" t="0" r="14605" b="0"/>
                <wp:wrapNone/>
                <wp:docPr id="264" name="Текстовое поле 264"/>
                <wp:cNvGraphicFramePr/>
                <a:graphic xmlns:a="http://schemas.openxmlformats.org/drawingml/2006/main">
                  <a:graphicData uri="http://schemas.microsoft.com/office/word/2010/wordprocessingShape">
                    <wps:wsp>
                      <wps:cNvSpPr txBox="1"/>
                      <wps:spPr>
                        <a:xfrm>
                          <a:off x="0" y="0"/>
                          <a:ext cx="1006475" cy="10363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6FD3AE">
                            <w:r>
                              <w:drawing>
                                <wp:inline distT="0" distB="0" distL="114300" distR="114300">
                                  <wp:extent cx="949960" cy="895350"/>
                                  <wp:effectExtent l="0" t="0" r="10160" b="3810"/>
                                  <wp:docPr id="265"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Изображение 13"/>
                                          <pic:cNvPicPr>
                                            <a:picLocks noChangeAspect="1"/>
                                          </pic:cNvPicPr>
                                        </pic:nvPicPr>
                                        <pic:blipFill>
                                          <a:blip r:embed="rId6"/>
                                          <a:srcRect l="9319" t="73620" r="81181" b="10477"/>
                                          <a:stretch>
                                            <a:fillRect/>
                                          </a:stretch>
                                        </pic:blipFill>
                                        <pic:spPr>
                                          <a:xfrm>
                                            <a:off x="0" y="0"/>
                                            <a:ext cx="949960" cy="895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45pt;margin-top:52.05pt;height:81.6pt;width:79.25pt;z-index:251763712;mso-width-relative:page;mso-height-relative:page;" fillcolor="#FFFFFF [3201]" filled="t" stroked="f" coordsize="21600,21600" o:gfxdata="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n249HWAAAACwEAAA8AAAAAAAAAAQAgAAAAIgAAAGRycy9kb3ducmV2LnhtbFBLAQIUABQA&#10;AAAIAIdO4kDM42R1ZAIAAKYEAAAOAAAAAAAAAAEAIAAAACUBAABkcnMvZTJvRG9jLnhtbFBLBQYA&#10;AAAABgAGAFkBAAD7BQAAAAA=&#10;">
                <v:fill on="t" focussize="0,0"/>
                <v:stroke on="f" weight="0.5pt"/>
                <v:imagedata o:title=""/>
                <o:lock v:ext="edit" aspectratio="f"/>
                <v:textbox>
                  <w:txbxContent>
                    <w:p w14:paraId="4E6FD3AE">
                      <w:r>
                        <w:drawing>
                          <wp:inline distT="0" distB="0" distL="114300" distR="114300">
                            <wp:extent cx="949960" cy="895350"/>
                            <wp:effectExtent l="0" t="0" r="10160" b="3810"/>
                            <wp:docPr id="265"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Изображение 13"/>
                                    <pic:cNvPicPr>
                                      <a:picLocks noChangeAspect="1"/>
                                    </pic:cNvPicPr>
                                  </pic:nvPicPr>
                                  <pic:blipFill>
                                    <a:blip r:embed="rId6"/>
                                    <a:srcRect l="9319" t="73620" r="81181" b="10477"/>
                                    <a:stretch>
                                      <a:fillRect/>
                                    </a:stretch>
                                  </pic:blipFill>
                                  <pic:spPr>
                                    <a:xfrm>
                                      <a:off x="0" y="0"/>
                                      <a:ext cx="949960" cy="895350"/>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1760640" behindDoc="0" locked="0" layoutInCell="1" allowOverlap="1">
                <wp:simplePos x="0" y="0"/>
                <wp:positionH relativeFrom="column">
                  <wp:posOffset>10160</wp:posOffset>
                </wp:positionH>
                <wp:positionV relativeFrom="paragraph">
                  <wp:posOffset>-532130</wp:posOffset>
                </wp:positionV>
                <wp:extent cx="5312410" cy="1231265"/>
                <wp:effectExtent l="0" t="0" r="0" b="0"/>
                <wp:wrapNone/>
                <wp:docPr id="260" name="Текстовое поле 260"/>
                <wp:cNvGraphicFramePr/>
                <a:graphic xmlns:a="http://schemas.openxmlformats.org/drawingml/2006/main">
                  <a:graphicData uri="http://schemas.microsoft.com/office/word/2010/wordprocessingShape">
                    <wps:wsp>
                      <wps:cNvSpPr txBox="1"/>
                      <wps:spPr>
                        <a:xfrm>
                          <a:off x="0" y="0"/>
                          <a:ext cx="5312410" cy="1231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5613FA">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ГАВАЛЬДА</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«35 кило надежды»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41.9pt;height:96.95pt;width:418.3pt;z-index:251760640;mso-width-relative:page;mso-height-relative:page;" filled="f" stroked="f" coordsize="21600,21600" o:gfxdata="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2tf2HYAAAACQEAAA8AAAAA&#10;AAAAAQAgAAAAIgAAAGRycy9kb3ducmV2LnhtbFBLAQIUABQAAAAIAIdO4kC/qxekTQIAAH0EAAAO&#10;AAAAAAAAAAEAIAAAACcBAABkcnMvZTJvRG9jLnhtbFBLBQYAAAAABgAGAFkBAADmBQAAAAA=&#10;">
                <v:fill on="f" focussize="0,0"/>
                <v:stroke on="f" weight="0.5pt"/>
                <v:imagedata o:title=""/>
                <o:lock v:ext="edit" aspectratio="f"/>
                <v:textbox>
                  <w:txbxContent>
                    <w:p w14:paraId="0A5613FA">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ГАВАЛЬДА</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«35 кило надежды»</w:t>
                      </w:r>
                    </w:p>
                  </w:txbxContent>
                </v:textbox>
              </v:shape>
            </w:pict>
          </mc:Fallback>
        </mc:AlternateContent>
      </w:r>
      <w:r>
        <w:rPr>
          <w:rFonts w:hint="default"/>
        </w:rPr>
        <mc:AlternateContent>
          <mc:Choice Requires="wpg">
            <w:drawing>
              <wp:anchor distT="0" distB="0" distL="114300" distR="114300" simplePos="0" relativeHeight="25175654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55" name="Группа 2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5654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B9UjZpg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QfVI2a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yd/syr8AAADc&#10;AAAADwAAAGRycy9kb3ducmV2LnhtbEWP3WoCMRSE7wt9h3AK3mlWRa1boxcVwVZQqz7AcXO6u3Rz&#10;sibx9+mNIPRymJlvmNHkYipxIudLywrarQQEcWZ1ybmC3XbWfAfhA7LGyjIpuJKHyfj1ZYSptmf+&#10;odMm5CJC2KeooAihTqX0WUEGfcvWxNH7tc5giNLlUjs8R7ipZCdJ+tJgyXGhwJo+C8r+NkejYPs9&#10;WF4Xw9t+cfiaruSu112zY6Uab+3kA0SgS/gPP9tzraDT68PjTDwCcn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f7Mq/&#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LfngLkAAADc&#10;AAAADwAAAGRycy9kb3ducmV2LnhtbEWPyQoCMRBE74L/EFrwphkFt9HoQRT06ILgrZm0szjpDJO4&#10;fr0RBI9FVb2iZounKcWdapdbVtDrRiCIE6tzThUcD+vOGITzyBpLy6TgRQ4W82ZjhrG2D97Rfe9T&#10;ESDsYlSQeV/FUrokI4Ouayvi4F1sbdAHWadS1/gIcFPKfhQNpcGcw0KGFS0zSq77m1Gw2+YF+c15&#10;gsPTi0uN71WRFEq1W71oCsLT0//Dv/ZGK+gPRv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y354C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59616"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258" name="Овал 258"/>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759616;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NxQkbm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758592"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259" name="Овал 259"/>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75859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Cns//9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Cns//9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755520" behindDoc="0" locked="0" layoutInCell="1" allowOverlap="1">
                <wp:simplePos x="0" y="0"/>
                <wp:positionH relativeFrom="column">
                  <wp:posOffset>-943610</wp:posOffset>
                </wp:positionH>
                <wp:positionV relativeFrom="paragraph">
                  <wp:posOffset>-635635</wp:posOffset>
                </wp:positionV>
                <wp:extent cx="7205345" cy="10187305"/>
                <wp:effectExtent l="6350" t="6350" r="12065" b="17145"/>
                <wp:wrapNone/>
                <wp:docPr id="254" name="Прямоугольник 254"/>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50.05pt;height:802.15pt;width:567.35pt;z-index:251755520;v-text-anchor:middle;mso-width-relative:page;mso-height-relative:page;" fillcolor="#FFFFFF [3212]" filled="t" stroked="t" coordsize="21600,21600" o:gfxdata="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cO9LjaAAAADgEA&#10;AA8AAAAAAAAAAQAgAAAAIgAAAGRycy9kb3ducmV2LnhtbFBLAQIUABQAAAAIAIdO4kDQ2jSJigIA&#10;AA4FAAAOAAAAAAAAAAEAIAAAACkBAABkcnMvZTJvRG9jLnhtbFBLBQYAAAAABgAGAFkBAAAlBgAA&#10;A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5449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53" name="Прямоугольник 25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5449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uSm1xtwAAAAPAQAADwAAAAAAAAABACAAAAAiAAAAZHJzL2Rvd25yZXYueG1sUEsB&#10;AhQAFAAAAAgAh07iQLLjqN2cAgAABgUAAA4AAAAAAAAAAQAgAAAAKwEAAGRycy9lMm9Eb2MueG1s&#10;UEsFBgAAAAAGAAYAWQEAADkGAAAAAA==&#10;">
                <v:fill on="t" opacity="41287f" focussize="0,0"/>
                <v:stroke on="f" weight="1pt" miterlimit="8" joinstyle="miter"/>
                <v:imagedata o:title=""/>
                <o:lock v:ext="edit" aspectratio="f"/>
              </v:rect>
            </w:pict>
          </mc:Fallback>
        </mc:AlternateContent>
      </w:r>
    </w:p>
    <w:p w14:paraId="6E748584">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766784" behindDoc="0" locked="0" layoutInCell="1" allowOverlap="1">
                <wp:simplePos x="0" y="0"/>
                <wp:positionH relativeFrom="column">
                  <wp:posOffset>-943610</wp:posOffset>
                </wp:positionH>
                <wp:positionV relativeFrom="paragraph">
                  <wp:posOffset>-584835</wp:posOffset>
                </wp:positionV>
                <wp:extent cx="7205345" cy="10187305"/>
                <wp:effectExtent l="6350" t="6350" r="12065" b="17145"/>
                <wp:wrapNone/>
                <wp:docPr id="269" name="Прямоугольник 26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46.05pt;height:802.15pt;width:567.35pt;z-index:251766784;v-text-anchor:middle;mso-width-relative:page;mso-height-relative:page;" fillcolor="#FFFFFF [3212]" filled="t" stroked="t" coordsize="21600,21600" o:gfxdata="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b7wq19oAAAAN&#10;AQAADwAAAAAAAAABACAAAAAiAAAAZHJzL2Rvd25yZXYueG1sUEsBAhQAFAAAAAgAh07iQLsQ9LmM&#10;AgAADgUAAA4AAAAAAAAAAQAgAAAAKQEAAGRycy9lMm9Eb2MueG1sUEsFBgAAAAAGAAYAWQEAACcG&#10;AAAAAA==&#10;">
                <v:fill on="t" focussize="0,0"/>
                <v:stroke weight="1pt" color="#FFFFFF [3212]" miterlimit="8" joinstyle="miter"/>
                <v:imagedata o:title=""/>
                <o:lock v:ext="edit" aspectratio="f"/>
              </v:rect>
            </w:pict>
          </mc:Fallback>
        </mc:AlternateContent>
      </w:r>
      <w:r>
        <w:rPr>
          <w:rFonts w:hint="default"/>
          <w:lang w:val="ru-RU"/>
        </w:rPr>
        <w:drawing>
          <wp:anchor distT="0" distB="0" distL="114300" distR="114300" simplePos="0" relativeHeight="251772928" behindDoc="0" locked="0" layoutInCell="1" allowOverlap="1">
            <wp:simplePos x="0" y="0"/>
            <wp:positionH relativeFrom="column">
              <wp:posOffset>-113665</wp:posOffset>
            </wp:positionH>
            <wp:positionV relativeFrom="paragraph">
              <wp:posOffset>2552065</wp:posOffset>
            </wp:positionV>
            <wp:extent cx="2004695" cy="2513330"/>
            <wp:effectExtent l="0" t="0" r="6985" b="1270"/>
            <wp:wrapNone/>
            <wp:docPr id="3" name="Изображение 3" descr="второ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второй год"/>
                    <pic:cNvPicPr>
                      <a:picLocks noChangeAspect="1"/>
                    </pic:cNvPicPr>
                  </pic:nvPicPr>
                  <pic:blipFill>
                    <a:blip r:embed="rId35"/>
                    <a:stretch>
                      <a:fillRect/>
                    </a:stretch>
                  </pic:blipFill>
                  <pic:spPr>
                    <a:xfrm>
                      <a:off x="0" y="0"/>
                      <a:ext cx="2004695" cy="2513330"/>
                    </a:xfrm>
                    <a:prstGeom prst="rect">
                      <a:avLst/>
                    </a:prstGeom>
                  </pic:spPr>
                </pic:pic>
              </a:graphicData>
            </a:graphic>
          </wp:anchor>
        </w:drawing>
      </w:r>
      <w:r>
        <w:rPr>
          <w:rFonts w:hint="default"/>
          <w:lang w:val="ru-RU"/>
        </w:rPr>
        <w:drawing>
          <wp:anchor distT="0" distB="0" distL="114300" distR="114300" simplePos="0" relativeHeight="251773952" behindDoc="0" locked="0" layoutInCell="1" allowOverlap="1">
            <wp:simplePos x="0" y="0"/>
            <wp:positionH relativeFrom="column">
              <wp:posOffset>2479675</wp:posOffset>
            </wp:positionH>
            <wp:positionV relativeFrom="paragraph">
              <wp:posOffset>3868420</wp:posOffset>
            </wp:positionV>
            <wp:extent cx="3379470" cy="1779270"/>
            <wp:effectExtent l="0" t="0" r="3810" b="3810"/>
            <wp:wrapNone/>
            <wp:docPr id="288" name="Изображение 288" descr="дед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Изображение 288" descr="дедушка"/>
                    <pic:cNvPicPr>
                      <a:picLocks noChangeAspect="1"/>
                    </pic:cNvPicPr>
                  </pic:nvPicPr>
                  <pic:blipFill>
                    <a:blip r:embed="rId36"/>
                    <a:stretch>
                      <a:fillRect/>
                    </a:stretch>
                  </pic:blipFill>
                  <pic:spPr>
                    <a:xfrm>
                      <a:off x="0" y="0"/>
                      <a:ext cx="3379470" cy="1779270"/>
                    </a:xfrm>
                    <a:prstGeom prst="rect">
                      <a:avLst/>
                    </a:prstGeom>
                  </pic:spPr>
                </pic:pic>
              </a:graphicData>
            </a:graphic>
          </wp:anchor>
        </w:drawing>
      </w:r>
      <w:r>
        <w:rPr>
          <w:rFonts w:hint="default"/>
          <w:lang w:val="ru-RU"/>
        </w:rPr>
        <w:drawing>
          <wp:anchor distT="0" distB="0" distL="114300" distR="114300" simplePos="0" relativeHeight="251781120" behindDoc="0" locked="0" layoutInCell="1" allowOverlap="1">
            <wp:simplePos x="0" y="0"/>
            <wp:positionH relativeFrom="column">
              <wp:posOffset>-333375</wp:posOffset>
            </wp:positionH>
            <wp:positionV relativeFrom="paragraph">
              <wp:posOffset>5668010</wp:posOffset>
            </wp:positionV>
            <wp:extent cx="2397125" cy="2277110"/>
            <wp:effectExtent l="0" t="0" r="10795" b="8890"/>
            <wp:wrapNone/>
            <wp:docPr id="5" name="Изображение 5" descr="м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мари"/>
                    <pic:cNvPicPr>
                      <a:picLocks noChangeAspect="1"/>
                    </pic:cNvPicPr>
                  </pic:nvPicPr>
                  <pic:blipFill>
                    <a:blip r:embed="rId37"/>
                    <a:stretch>
                      <a:fillRect/>
                    </a:stretch>
                  </pic:blipFill>
                  <pic:spPr>
                    <a:xfrm>
                      <a:off x="0" y="0"/>
                      <a:ext cx="2397125" cy="2277110"/>
                    </a:xfrm>
                    <a:prstGeom prst="rect">
                      <a:avLst/>
                    </a:prstGeom>
                  </pic:spPr>
                </pic:pic>
              </a:graphicData>
            </a:graphic>
          </wp:anchor>
        </w:drawing>
      </w:r>
      <w:r>
        <w:rPr>
          <w:rFonts w:hint="default"/>
        </w:rPr>
        <mc:AlternateContent>
          <mc:Choice Requires="wps">
            <w:drawing>
              <wp:anchor distT="0" distB="0" distL="114300" distR="114300" simplePos="0" relativeHeight="251778048" behindDoc="0" locked="0" layoutInCell="1" allowOverlap="1">
                <wp:simplePos x="0" y="0"/>
                <wp:positionH relativeFrom="column">
                  <wp:posOffset>-622935</wp:posOffset>
                </wp:positionH>
                <wp:positionV relativeFrom="paragraph">
                  <wp:posOffset>8308340</wp:posOffset>
                </wp:positionV>
                <wp:extent cx="2895600" cy="0"/>
                <wp:effectExtent l="15875" t="15875" r="29845" b="29845"/>
                <wp:wrapNone/>
                <wp:docPr id="293" name="Прямое соединение 293"/>
                <wp:cNvGraphicFramePr/>
                <a:graphic xmlns:a="http://schemas.openxmlformats.org/drawingml/2006/main">
                  <a:graphicData uri="http://schemas.microsoft.com/office/word/2010/wordprocessingShape">
                    <wps:wsp>
                      <wps:cNvCnPr/>
                      <wps:spPr>
                        <a:xfrm>
                          <a:off x="0" y="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05pt;margin-top:654.2pt;height:0pt;width:228pt;z-index:251778048;mso-width-relative:page;mso-height-relative:page;" filled="f" stroked="t" coordsize="21600,21600" o:gfxdata="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76HX19oAAAANAQAADwAAAAAAAAAB&#10;ACAAAAAiAAAAZHJzL2Rvd25yZXYueG1sUEsBAhQAFAAAAAgAh07iQEoMDI3VAQAAigMAAA4AAAAA&#10;AAAAAQAgAAAAKQEAAGRycy9lMm9Eb2MueG1sUEsFBgAAAAAGAAYAWQEAAHAFAAAAAA==&#10;">
                <v:fill on="f" focussize="0,0"/>
                <v:stroke weight="2.5pt" color="#000000" joinstyle="round" endcap="round"/>
                <v:imagedata o:title=""/>
                <o:lock v:ext="edit" aspectratio="f"/>
              </v:line>
            </w:pict>
          </mc:Fallback>
        </mc:AlternateContent>
      </w:r>
      <w:r>
        <w:rPr>
          <w:rFonts w:hint="default"/>
          <w:lang w:val="ru-RU"/>
        </w:rPr>
        <w:drawing>
          <wp:anchor distT="0" distB="0" distL="114300" distR="114300" simplePos="0" relativeHeight="251782144" behindDoc="0" locked="0" layoutInCell="1" allowOverlap="1">
            <wp:simplePos x="0" y="0"/>
            <wp:positionH relativeFrom="column">
              <wp:posOffset>2731135</wp:posOffset>
            </wp:positionH>
            <wp:positionV relativeFrom="paragraph">
              <wp:posOffset>6353810</wp:posOffset>
            </wp:positionV>
            <wp:extent cx="2510155" cy="2385695"/>
            <wp:effectExtent l="0" t="0" r="4445" b="6985"/>
            <wp:wrapNone/>
            <wp:docPr id="298" name="Изображение 298" descr="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Изображение 298" descr="спорт"/>
                    <pic:cNvPicPr>
                      <a:picLocks noChangeAspect="1"/>
                    </pic:cNvPicPr>
                  </pic:nvPicPr>
                  <pic:blipFill>
                    <a:blip r:embed="rId38"/>
                    <a:stretch>
                      <a:fillRect/>
                    </a:stretch>
                  </pic:blipFill>
                  <pic:spPr>
                    <a:xfrm>
                      <a:off x="0" y="0"/>
                      <a:ext cx="2510155" cy="2385695"/>
                    </a:xfrm>
                    <a:prstGeom prst="rect">
                      <a:avLst/>
                    </a:prstGeom>
                  </pic:spPr>
                </pic:pic>
              </a:graphicData>
            </a:graphic>
          </wp:anchor>
        </w:drawing>
      </w:r>
      <w:r>
        <w:rPr>
          <w:rFonts w:hint="default"/>
        </w:rPr>
        <mc:AlternateContent>
          <mc:Choice Requires="wps">
            <w:drawing>
              <wp:anchor distT="0" distB="0" distL="114300" distR="114300" simplePos="0" relativeHeight="251777024" behindDoc="0" locked="0" layoutInCell="1" allowOverlap="1">
                <wp:simplePos x="0" y="0"/>
                <wp:positionH relativeFrom="column">
                  <wp:posOffset>2628265</wp:posOffset>
                </wp:positionH>
                <wp:positionV relativeFrom="paragraph">
                  <wp:posOffset>8981440</wp:posOffset>
                </wp:positionV>
                <wp:extent cx="2895600" cy="0"/>
                <wp:effectExtent l="15875" t="15875" r="29845" b="29845"/>
                <wp:wrapNone/>
                <wp:docPr id="292" name="Прямое соединение 292"/>
                <wp:cNvGraphicFramePr/>
                <a:graphic xmlns:a="http://schemas.openxmlformats.org/drawingml/2006/main">
                  <a:graphicData uri="http://schemas.microsoft.com/office/word/2010/wordprocessingShape">
                    <wps:wsp>
                      <wps:cNvCnPr/>
                      <wps:spPr>
                        <a:xfrm>
                          <a:off x="0" y="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6.95pt;margin-top:707.2pt;height:0pt;width:228pt;z-index:251777024;mso-width-relative:page;mso-height-relative:page;" filled="f" stroked="t" coordsize="21600,21600" o:gfxdata="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OtWzL2QAAAA0BAAAPAAAAAAAAAAEA&#10;IAAAACIAAABkcnMvZG93bnJldi54bWxQSwECFAAUAAAACACHTuJAxSNXA9UBAACKAwAADgAAAAAA&#10;AAABACAAAAAoAQAAZHJzL2Uyb0RvYy54bWxQSwUGAAAAAAYABgBZAQAAbwUAAAAA&#10;">
                <v:fill on="f" focussize="0,0"/>
                <v:stroke weight="2.5pt" color="#000000" joinstyle="round" endcap="round"/>
                <v:imagedata o:title=""/>
                <o:lock v:ext="edit" aspectratio="f"/>
              </v:line>
            </w:pict>
          </mc:Fallback>
        </mc:AlternateContent>
      </w:r>
      <w:r>
        <w:rPr>
          <w:rFonts w:hint="default"/>
        </w:rPr>
        <mc:AlternateContent>
          <mc:Choice Requires="wps">
            <w:drawing>
              <wp:anchor distT="0" distB="0" distL="114300" distR="114300" simplePos="0" relativeHeight="251779072" behindDoc="0" locked="0" layoutInCell="1" allowOverlap="1">
                <wp:simplePos x="0" y="0"/>
                <wp:positionH relativeFrom="column">
                  <wp:posOffset>2640965</wp:posOffset>
                </wp:positionH>
                <wp:positionV relativeFrom="paragraph">
                  <wp:posOffset>5984240</wp:posOffset>
                </wp:positionV>
                <wp:extent cx="2895600" cy="0"/>
                <wp:effectExtent l="15875" t="15875" r="29845" b="29845"/>
                <wp:wrapNone/>
                <wp:docPr id="296" name="Прямое соединение 296"/>
                <wp:cNvGraphicFramePr/>
                <a:graphic xmlns:a="http://schemas.openxmlformats.org/drawingml/2006/main">
                  <a:graphicData uri="http://schemas.microsoft.com/office/word/2010/wordprocessingShape">
                    <wps:wsp>
                      <wps:cNvCnPr/>
                      <wps:spPr>
                        <a:xfrm>
                          <a:off x="0" y="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7.95pt;margin-top:471.2pt;height:0pt;width:228pt;z-index:251779072;mso-width-relative:page;mso-height-relative:page;" filled="f" stroked="t" coordsize="21600,21600" o:gfxdata="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jDGG52QAAAAsBAAAPAAAAAAAAAAEA&#10;IAAAACIAAABkcnMvZG93bnJldi54bWxQSwECFAAUAAAACACHTuJAOpeoV9UBAACKAwAADgAAAAAA&#10;AAABACAAAAAoAQAAZHJzL2Uyb0RvYy54bWxQSwUGAAAAAAYABgBZAQAAbwUAAAAA&#10;">
                <v:fill on="f" focussize="0,0"/>
                <v:stroke weight="2.5pt" color="#000000" joinstyle="round" endcap="round"/>
                <v:imagedata o:title=""/>
                <o:lock v:ext="edit" aspectratio="f"/>
              </v:line>
            </w:pict>
          </mc:Fallback>
        </mc:AlternateContent>
      </w:r>
      <w:r>
        <w:rPr>
          <w:rFonts w:hint="default"/>
        </w:rPr>
        <mc:AlternateContent>
          <mc:Choice Requires="wps">
            <w:drawing>
              <wp:anchor distT="0" distB="0" distL="114300" distR="114300" simplePos="0" relativeHeight="251780096" behindDoc="0" locked="0" layoutInCell="1" allowOverlap="1">
                <wp:simplePos x="0" y="0"/>
                <wp:positionH relativeFrom="column">
                  <wp:posOffset>-572135</wp:posOffset>
                </wp:positionH>
                <wp:positionV relativeFrom="paragraph">
                  <wp:posOffset>5222240</wp:posOffset>
                </wp:positionV>
                <wp:extent cx="2895600" cy="0"/>
                <wp:effectExtent l="15875" t="15875" r="29845" b="29845"/>
                <wp:wrapNone/>
                <wp:docPr id="297" name="Прямое соединение 297"/>
                <wp:cNvGraphicFramePr/>
                <a:graphic xmlns:a="http://schemas.openxmlformats.org/drawingml/2006/main">
                  <a:graphicData uri="http://schemas.microsoft.com/office/word/2010/wordprocessingShape">
                    <wps:wsp>
                      <wps:cNvCnPr/>
                      <wps:spPr>
                        <a:xfrm>
                          <a:off x="0" y="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5.05pt;margin-top:411.2pt;height:0pt;width:228pt;z-index:251780096;mso-width-relative:page;mso-height-relative:page;" filled="f" stroked="t" coordsize="21600,21600" o:gfxdata="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MMNJb2gAAAAsBAAAPAAAAAAAAAAEA&#10;IAAAACIAAABkcnMvZG93bnJldi54bWxQSwECFAAUAAAACACHTuJAtbjz2dQBAACKAwAADgAAAAAA&#10;AAABACAAAAApAQAAZHJzL2Uyb0RvYy54bWxQSwUGAAAAAAYABgBZAQAAbwUAAAAA&#10;">
                <v:fill on="f" focussize="0,0"/>
                <v:stroke weight="2.5pt" color="#000000" joinstyle="round" endcap="round"/>
                <v:imagedata o:title=""/>
                <o:lock v:ext="edit" aspectratio="f"/>
              </v:line>
            </w:pict>
          </mc:Fallback>
        </mc:AlternateContent>
      </w:r>
      <w:r>
        <w:rPr>
          <w:rFonts w:hint="default"/>
          <w:lang w:val="ru-RU"/>
        </w:rPr>
        <w:drawing>
          <wp:anchor distT="0" distB="0" distL="114300" distR="114300" simplePos="0" relativeHeight="251771904" behindDoc="0" locked="0" layoutInCell="1" allowOverlap="1">
            <wp:simplePos x="0" y="0"/>
            <wp:positionH relativeFrom="column">
              <wp:posOffset>2784475</wp:posOffset>
            </wp:positionH>
            <wp:positionV relativeFrom="paragraph">
              <wp:posOffset>1052195</wp:posOffset>
            </wp:positionV>
            <wp:extent cx="2599690" cy="1662430"/>
            <wp:effectExtent l="0" t="0" r="6350" b="13970"/>
            <wp:wrapNone/>
            <wp:docPr id="287" name="Изображение 287" descr="гроду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Изображение 287" descr="гродуду"/>
                    <pic:cNvPicPr>
                      <a:picLocks noChangeAspect="1"/>
                    </pic:cNvPicPr>
                  </pic:nvPicPr>
                  <pic:blipFill>
                    <a:blip r:embed="rId39"/>
                    <a:stretch>
                      <a:fillRect/>
                    </a:stretch>
                  </pic:blipFill>
                  <pic:spPr>
                    <a:xfrm>
                      <a:off x="0" y="0"/>
                      <a:ext cx="2599690" cy="1662430"/>
                    </a:xfrm>
                    <a:prstGeom prst="rect">
                      <a:avLst/>
                    </a:prstGeom>
                  </pic:spPr>
                </pic:pic>
              </a:graphicData>
            </a:graphic>
          </wp:anchor>
        </w:drawing>
      </w:r>
      <w:r>
        <w:rPr>
          <w:rFonts w:hint="default"/>
        </w:rPr>
        <mc:AlternateContent>
          <mc:Choice Requires="wps">
            <w:drawing>
              <wp:anchor distT="0" distB="0" distL="114300" distR="114300" simplePos="0" relativeHeight="251776000" behindDoc="0" locked="0" layoutInCell="1" allowOverlap="1">
                <wp:simplePos x="0" y="0"/>
                <wp:positionH relativeFrom="column">
                  <wp:posOffset>2590165</wp:posOffset>
                </wp:positionH>
                <wp:positionV relativeFrom="paragraph">
                  <wp:posOffset>3101340</wp:posOffset>
                </wp:positionV>
                <wp:extent cx="2895600" cy="0"/>
                <wp:effectExtent l="15875" t="15875" r="29845" b="29845"/>
                <wp:wrapNone/>
                <wp:docPr id="291" name="Прямое соединение 291"/>
                <wp:cNvGraphicFramePr/>
                <a:graphic xmlns:a="http://schemas.openxmlformats.org/drawingml/2006/main">
                  <a:graphicData uri="http://schemas.microsoft.com/office/word/2010/wordprocessingShape">
                    <wps:wsp>
                      <wps:cNvCnPr/>
                      <wps:spPr>
                        <a:xfrm>
                          <a:off x="0" y="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3.95pt;margin-top:244.2pt;height:0pt;width:228pt;z-index:251776000;mso-width-relative:page;mso-height-relative:page;" filled="f" stroked="t" coordsize="21600,21600" o:gfxdata="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c86C02QAAAAsBAAAPAAAAAAAAAAEA&#10;IAAAACIAAABkcnMvZG93bnJldi54bWxQSwECFAAUAAAACACHTuJAFVXLStUBAACKAwAADgAAAAAA&#10;AAABACAAAAAoAQAAZHJzL2Uyb0RvYy54bWxQSwUGAAAAAAYABgBZAQAAbwUAAAAA&#10;">
                <v:fill on="f" focussize="0,0"/>
                <v:stroke weight="2.5pt" color="#000000" joinstyle="round" endcap="round"/>
                <v:imagedata o:title=""/>
                <o:lock v:ext="edit" aspectratio="f"/>
              </v:line>
            </w:pict>
          </mc:Fallback>
        </mc:AlternateContent>
      </w:r>
      <w:r>
        <w:rPr>
          <w:rFonts w:hint="default"/>
        </w:rPr>
        <mc:AlternateContent>
          <mc:Choice Requires="wps">
            <w:drawing>
              <wp:anchor distT="0" distB="0" distL="114300" distR="114300" simplePos="0" relativeHeight="251774976" behindDoc="0" locked="0" layoutInCell="1" allowOverlap="1">
                <wp:simplePos x="0" y="0"/>
                <wp:positionH relativeFrom="column">
                  <wp:posOffset>-470535</wp:posOffset>
                </wp:positionH>
                <wp:positionV relativeFrom="paragraph">
                  <wp:posOffset>2250440</wp:posOffset>
                </wp:positionV>
                <wp:extent cx="2895600" cy="0"/>
                <wp:effectExtent l="15875" t="15875" r="29845" b="29845"/>
                <wp:wrapNone/>
                <wp:docPr id="289" name="Прямое соединение 289"/>
                <wp:cNvGraphicFramePr/>
                <a:graphic xmlns:a="http://schemas.openxmlformats.org/drawingml/2006/main">
                  <a:graphicData uri="http://schemas.microsoft.com/office/word/2010/wordprocessingShape">
                    <wps:wsp>
                      <wps:cNvCnPr/>
                      <wps:spPr>
                        <a:xfrm>
                          <a:off x="672465" y="3164840"/>
                          <a:ext cx="2895600"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7.05pt;margin-top:177.2pt;height:0pt;width:228pt;z-index:251774976;mso-width-relative:page;mso-height-relative:page;" filled="f" stroked="t" coordsize="21600,21600" o:gfxdata="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OrJp7NoAAAAL&#10;AQAADwAAAAAAAAABACAAAAAiAAAAZHJzL2Rvd25yZXYueG1sUEsBAhQAFAAAAAgAh07iQHQeD17h&#10;AQAAlQMAAA4AAAAAAAAAAQAgAAAAKQEAAGRycy9lMm9Eb2MueG1sUEsFBgAAAAAGAAYAWQEAAHwF&#10;AAAAAA==&#10;">
                <v:fill on="f" focussize="0,0"/>
                <v:stroke weight="2.5pt" color="#000000" joinstyle="round" endcap="round"/>
                <v:imagedata o:title=""/>
                <o:lock v:ext="edit" aspectratio="f"/>
              </v:line>
            </w:pict>
          </mc:Fallback>
        </mc:AlternateContent>
      </w:r>
      <w:r>
        <w:rPr>
          <w:rFonts w:hint="default"/>
          <w:lang w:val="ru-RU"/>
        </w:rPr>
        <w:drawing>
          <wp:anchor distT="0" distB="0" distL="114300" distR="114300" simplePos="0" relativeHeight="251770880" behindDoc="0" locked="0" layoutInCell="1" allowOverlap="1">
            <wp:simplePos x="0" y="0"/>
            <wp:positionH relativeFrom="column">
              <wp:posOffset>-600075</wp:posOffset>
            </wp:positionH>
            <wp:positionV relativeFrom="paragraph">
              <wp:posOffset>657225</wp:posOffset>
            </wp:positionV>
            <wp:extent cx="2912745" cy="1179830"/>
            <wp:effectExtent l="0" t="0" r="13335" b="8890"/>
            <wp:wrapNone/>
            <wp:docPr id="286" name="Изображение 286" descr="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Изображение 286" descr="школа"/>
                    <pic:cNvPicPr>
                      <a:picLocks noChangeAspect="1"/>
                    </pic:cNvPicPr>
                  </pic:nvPicPr>
                  <pic:blipFill>
                    <a:blip r:embed="rId40"/>
                    <a:stretch>
                      <a:fillRect/>
                    </a:stretch>
                  </pic:blipFill>
                  <pic:spPr>
                    <a:xfrm>
                      <a:off x="0" y="0"/>
                      <a:ext cx="2912745" cy="1179830"/>
                    </a:xfrm>
                    <a:prstGeom prst="rect">
                      <a:avLst/>
                    </a:prstGeom>
                  </pic:spPr>
                </pic:pic>
              </a:graphicData>
            </a:graphic>
          </wp:anchor>
        </w:drawing>
      </w:r>
      <w:r>
        <w:rPr>
          <w:rFonts w:hint="default"/>
        </w:rPr>
        <mc:AlternateContent>
          <mc:Choice Requires="wps">
            <w:drawing>
              <wp:anchor distT="0" distB="0" distL="114300" distR="114300" simplePos="0" relativeHeight="251769856" behindDoc="0" locked="0" layoutInCell="1" allowOverlap="1">
                <wp:simplePos x="0" y="0"/>
                <wp:positionH relativeFrom="column">
                  <wp:posOffset>-584835</wp:posOffset>
                </wp:positionH>
                <wp:positionV relativeFrom="paragraph">
                  <wp:posOffset>-164465</wp:posOffset>
                </wp:positionV>
                <wp:extent cx="6654800" cy="533400"/>
                <wp:effectExtent l="0" t="0" r="5080" b="0"/>
                <wp:wrapNone/>
                <wp:docPr id="276" name="Текстовое поле 276"/>
                <wp:cNvGraphicFramePr/>
                <a:graphic xmlns:a="http://schemas.openxmlformats.org/drawingml/2006/main">
                  <a:graphicData uri="http://schemas.microsoft.com/office/word/2010/wordprocessingShape">
                    <wps:wsp>
                      <wps:cNvSpPr txBox="1"/>
                      <wps:spPr>
                        <a:xfrm>
                          <a:off x="558165" y="749935"/>
                          <a:ext cx="6654800" cy="533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71F9CD">
                            <w:pPr>
                              <w:numPr>
                                <w:ilvl w:val="0"/>
                                <w:numId w:val="1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Разгадайте ребусы. Укажите, какое значение имели эти предметы, явления или персонажи для главного героя </w:t>
                            </w:r>
                            <w:r>
                              <w:rPr>
                                <w:rFonts w:hint="default" w:ascii="Times New Roman" w:hAnsi="Times New Roman" w:eastAsia="Arial" w:cs="Times New Roman"/>
                                <w:i w:val="0"/>
                                <w:iCs w:val="0"/>
                                <w:caps w:val="0"/>
                                <w:color w:val="333333"/>
                                <w:spacing w:val="0"/>
                                <w:sz w:val="28"/>
                                <w:szCs w:val="28"/>
                                <w:shd w:val="clear" w:fill="FFFFFF"/>
                                <w:lang w:val="ru-RU"/>
                              </w:rPr>
                              <w:t xml:space="preserve">произведения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Грегуара.</w:t>
                            </w:r>
                          </w:p>
                          <w:p w14:paraId="176948F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5pt;margin-top:-12.95pt;height:42pt;width:524pt;z-index:251769856;mso-width-relative:page;mso-height-relative:page;" fillcolor="#FFFFFF [3201]" filled="t" stroked="f" coordsize="21600,21600" o:gfxdata="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4c0cXVAAAACgEAAA8AAAAAAAAAAQAgAAAAIgAAAGRycy9kb3ducmV2Lnht&#10;bFBLAQIUABQAAAAIAIdO4kBn5eKVbgIAAK8EAAAOAAAAAAAAAAEAIAAAACQBAABkcnMvZTJvRG9j&#10;LnhtbFBLBQYAAAAABgAGAFkBAAAEBgAAAAA=&#10;">
                <v:fill on="t" focussize="0,0"/>
                <v:stroke on="f" weight="0.5pt"/>
                <v:imagedata o:title=""/>
                <o:lock v:ext="edit" aspectratio="f"/>
                <v:textbox>
                  <w:txbxContent>
                    <w:p w14:paraId="0171F9CD">
                      <w:pPr>
                        <w:numPr>
                          <w:ilvl w:val="0"/>
                          <w:numId w:val="1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Разгадайте ребусы. Укажите, какое значение имели эти предметы, явления или персонажи для главного героя </w:t>
                      </w:r>
                      <w:r>
                        <w:rPr>
                          <w:rFonts w:hint="default" w:ascii="Times New Roman" w:hAnsi="Times New Roman" w:eastAsia="Arial" w:cs="Times New Roman"/>
                          <w:i w:val="0"/>
                          <w:iCs w:val="0"/>
                          <w:caps w:val="0"/>
                          <w:color w:val="333333"/>
                          <w:spacing w:val="0"/>
                          <w:sz w:val="28"/>
                          <w:szCs w:val="28"/>
                          <w:shd w:val="clear" w:fill="FFFFFF"/>
                          <w:lang w:val="ru-RU"/>
                        </w:rPr>
                        <w:t xml:space="preserve">произведения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Грегуара.</w:t>
                      </w:r>
                    </w:p>
                    <w:p w14:paraId="176948FF"/>
                  </w:txbxContent>
                </v:textbox>
              </v:shape>
            </w:pict>
          </mc:Fallback>
        </mc:AlternateContent>
      </w:r>
      <w:r>
        <w:rPr>
          <w:rFonts w:hint="default"/>
        </w:rPr>
        <mc:AlternateContent>
          <mc:Choice Requires="wpg">
            <w:drawing>
              <wp:anchor distT="0" distB="0" distL="114300" distR="114300" simplePos="0" relativeHeight="25176780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70" name="Группа 27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7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7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6780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cz6bpa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DYMo3sAAAADc&#10;AAAADwAAAGRycy9kb3ducmV2LnhtbEWPzW7CMBCE75X6DtYi9UacUBXaFMMBVAmKBC3wANt4SaLG&#10;69Q2v0+PkZB6HM3MN5rh+GQacSDna8sKsiQFQVxYXXOpYLv56L6C8AFZY2OZFJzJw3j0+DDEXNsj&#10;f9NhHUoRIexzVFCF0OZS+qIigz6xLXH0dtYZDFG6UmqHxwg3jeylaV8arDkuVNjSpKLid703Cjaf&#10;g+V58Xb5WfzNpyu5fXn+YsdKPXWy9B1EoFP4D9/bM62gN8jgdiYeATm6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gyje&#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3UYeLkAAADc&#10;AAAADwAAAGRycy9kb3ducmV2LnhtbEWPSQvCMBSE74L/ITzBm6b24FKNHkRBjy4I3h7Ns4vNS2ni&#10;+uuNIHgcZuYbZrZ4mkrcqXGFZQWDfgSCOLW64EzB8bDujUE4j6yxskwKXuRgMW+3Zpho++Ad3fc+&#10;EwHCLkEFufd1IqVLczLo+rYmDt7FNgZ9kE0mdYOPADeVjKNoKA0WHBZyrGmZU3rd34yC3bYoyW/O&#10;ExyeXlxpfK/KtFSq2xlEUxCenv4f/rU3WkE8iuF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d1GHi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6883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73" name="Группа 27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7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7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76883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4ASCsK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HfSLRsAAAADc&#10;AAAADwAAAGRycy9kb3ducmV2LnhtbEWPzW7CMBCE75V4B2uReisOtBAaMByoKtEi0fLzANt4SSLi&#10;dWqbvz49roTEcTQz32jG07OpxZGcrywr6HYSEMS51RUXCrab96chCB+QNdaWScGFPEwnrYcxZtqe&#10;eEXHdShEhLDPUEEZQpNJ6fOSDPqObYijt7POYIjSFVI7PEW4qWUvSQbSYMVxocSGZiXl+/XBKNh8&#10;psvL4vXvZ/H78fYlt/3nb3as1GO7m4xABDqHe/jWnmsFvfQF/s/EIyA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9ItG&#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JyADLkAAADc&#10;AAAADwAAAGRycy9kb3ducmV2LnhtbEWPyQoCMRBE74L/EFrwphkFt9HoQRT06ILgrZm0szjpDJO4&#10;fr0RBI9FVb2iZounKcWdapdbVtDrRiCIE6tzThUcD+vOGITzyBpLy6TgRQ4W82ZjhrG2D97Rfe9T&#10;ESDsYlSQeV/FUrokI4Ouayvi4F1sbdAHWadS1/gIcFPKfhQNpcGcw0KGFS0zSq77m1Gw2+YF+c15&#10;gsPTi0uN71WRFEq1W71oCsLT0//Dv/ZGK+iPBv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icgAy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6576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68" name="Прямоугольник 268"/>
                <wp:cNvGraphicFramePr/>
                <a:graphic xmlns:a="http://schemas.openxmlformats.org/drawingml/2006/main">
                  <a:graphicData uri="http://schemas.microsoft.com/office/word/2010/wordprocessingShape">
                    <wps:wsp>
                      <wps:cNvSpPr/>
                      <wps:spPr>
                        <a:xfrm>
                          <a:off x="20955" y="1143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6576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kptcbcAAAADwEAAA8AAAAAAAAAAQAgAAAAIgAAAGRycy9kb3du&#10;cmV2LnhtbFBLAQIUABQAAAAIAIdO4kBtzY01pgIAABwFAAAOAAAAAAAAAAEAIAAAACsBAABkcnMv&#10;ZTJvRG9jLnhtbFBLBQYAAAAABgAGAFkBAABDBgAAAAA=&#10;">
                <v:fill on="t" opacity="41287f" focussize="0,0"/>
                <v:stroke on="f" weight="1pt" miterlimit="8" joinstyle="miter"/>
                <v:imagedata o:title=""/>
                <o:lock v:ext="edit" aspectratio="f"/>
              </v:rect>
            </w:pict>
          </mc:Fallback>
        </mc:AlternateContent>
      </w:r>
    </w:p>
    <w:p w14:paraId="6903978A">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800576" behindDoc="0" locked="0" layoutInCell="1" allowOverlap="1">
                <wp:simplePos x="0" y="0"/>
                <wp:positionH relativeFrom="column">
                  <wp:posOffset>-566420</wp:posOffset>
                </wp:positionH>
                <wp:positionV relativeFrom="paragraph">
                  <wp:posOffset>3388360</wp:posOffset>
                </wp:positionV>
                <wp:extent cx="6477000" cy="5160010"/>
                <wp:effectExtent l="4445" t="4445" r="10795" b="17145"/>
                <wp:wrapNone/>
                <wp:docPr id="322" name="Текстовое поле 322"/>
                <wp:cNvGraphicFramePr/>
                <a:graphic xmlns:a="http://schemas.openxmlformats.org/drawingml/2006/main">
                  <a:graphicData uri="http://schemas.microsoft.com/office/word/2010/wordprocessingShape">
                    <wps:wsp>
                      <wps:cNvSpPr txBox="1"/>
                      <wps:spPr>
                        <a:xfrm>
                          <a:off x="576580" y="3967480"/>
                          <a:ext cx="6477000" cy="516001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26BCA843">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color="auto" w:fill="auto"/>
                                <w:lang w:val="ru-RU"/>
                              </w:rPr>
                            </w:pPr>
                            <w:r>
                              <w:rPr>
                                <w:rFonts w:hint="default" w:ascii="Times New Roman" w:hAnsi="Times New Roman" w:eastAsia="sans-serif" w:cs="Times New Roman"/>
                                <w:i w:val="0"/>
                                <w:iCs w:val="0"/>
                                <w:caps w:val="0"/>
                                <w:color w:val="000000"/>
                                <w:spacing w:val="0"/>
                                <w:sz w:val="28"/>
                                <w:szCs w:val="28"/>
                                <w:shd w:val="clear" w:color="auto" w:fill="auto"/>
                                <w:lang w:val="ru-RU"/>
                              </w:rPr>
                              <w:t xml:space="preserve">4. </w:t>
                            </w:r>
                            <w:r>
                              <w:rPr>
                                <w:rFonts w:hint="default" w:ascii="Times New Roman" w:hAnsi="Times New Roman" w:eastAsia="sans-serif" w:cs="Times New Roman"/>
                                <w:i w:val="0"/>
                                <w:iCs w:val="0"/>
                                <w:caps w:val="0"/>
                                <w:color w:val="000000"/>
                                <w:spacing w:val="0"/>
                                <w:sz w:val="28"/>
                                <w:szCs w:val="28"/>
                                <w:shd w:val="clear" w:color="auto" w:fill="auto"/>
                              </w:rPr>
                              <w:t xml:space="preserve">Используя предложенные цитаты, расположите события из </w:t>
                            </w:r>
                            <w:r>
                              <w:rPr>
                                <w:rFonts w:hint="default" w:ascii="Times New Roman" w:hAnsi="Times New Roman" w:eastAsia="sans-serif" w:cs="Times New Roman"/>
                                <w:i w:val="0"/>
                                <w:iCs w:val="0"/>
                                <w:caps w:val="0"/>
                                <w:color w:val="000000"/>
                                <w:spacing w:val="0"/>
                                <w:sz w:val="28"/>
                                <w:szCs w:val="28"/>
                                <w:shd w:val="clear" w:color="auto" w:fill="auto"/>
                                <w:lang w:val="ru-RU"/>
                              </w:rPr>
                              <w:t>произведения</w:t>
                            </w:r>
                            <w:r>
                              <w:rPr>
                                <w:rFonts w:hint="default" w:ascii="Times New Roman" w:hAnsi="Times New Roman" w:eastAsia="sans-serif" w:cs="Times New Roman"/>
                                <w:i w:val="0"/>
                                <w:iCs w:val="0"/>
                                <w:caps w:val="0"/>
                                <w:color w:val="000000"/>
                                <w:spacing w:val="0"/>
                                <w:sz w:val="28"/>
                                <w:szCs w:val="28"/>
                                <w:shd w:val="clear" w:color="auto" w:fill="auto"/>
                              </w:rPr>
                              <w:t xml:space="preserve"> в хронологическом порядке.</w:t>
                            </w:r>
                          </w:p>
                          <w:p w14:paraId="582DFC68">
                            <w:pPr>
                              <w:numPr>
                                <w:ilvl w:val="0"/>
                                <w:numId w:val="0"/>
                              </w:numPr>
                              <w:tabs>
                                <w:tab w:val="left" w:pos="425"/>
                              </w:tabs>
                              <w:jc w:val="both"/>
                              <w:rPr>
                                <w:rFonts w:hint="default" w:ascii="Times New Roman" w:hAnsi="Times New Roman" w:eastAsia="Arial" w:cs="Times New Roman"/>
                                <w:i w:val="0"/>
                                <w:iCs w:val="0"/>
                                <w:caps w:val="0"/>
                                <w:color w:val="333333"/>
                                <w:spacing w:val="0"/>
                                <w:sz w:val="28"/>
                                <w:szCs w:val="28"/>
                                <w:shd w:val="clear" w:fill="FFFFFF"/>
                                <w:lang w:val="ru-RU"/>
                              </w:rPr>
                            </w:pPr>
                          </w:p>
                          <w:p w14:paraId="0818411A">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«На третьем узле я понял, что больше не могу, но только покрепче стиснул зубы и напряг свои дохлые руки, полные сырковой массы. Четвертый узел. Пятый. Все, сейчас выпущу. Мне это не под силу. Нет, нельзя, я ведь обещал!»</w:t>
                            </w:r>
                          </w:p>
                          <w:p w14:paraId="5509319F">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w:t>
                            </w:r>
                            <w:r>
                              <w:rPr>
                                <w:rFonts w:hint="default" w:ascii="Times New Roman" w:hAnsi="Times New Roman" w:eastAsia="SimSun" w:cs="Times New Roman"/>
                                <w:i w:val="0"/>
                                <w:iCs w:val="0"/>
                                <w:caps w:val="0"/>
                                <w:color w:val="000000"/>
                                <w:spacing w:val="0"/>
                                <w:sz w:val="28"/>
                                <w:szCs w:val="28"/>
                                <w:shd w:val="clear" w:fill="FFFFFF"/>
                              </w:rPr>
                              <w:t xml:space="preserve">Я протянул ей свой подарок — это была суперская карандашница, с выдвижными ящичками для скрепок и для кнопок, гнездышком для ластика и </w:t>
                            </w:r>
                            <w:r>
                              <w:rPr>
                                <w:rFonts w:hint="default" w:ascii="Times New Roman" w:hAnsi="Times New Roman" w:eastAsia="SimSun" w:cs="Times New Roman"/>
                                <w:i w:val="0"/>
                                <w:iCs w:val="0"/>
                                <w:caps w:val="0"/>
                                <w:color w:val="000000"/>
                                <w:spacing w:val="0"/>
                                <w:sz w:val="28"/>
                                <w:szCs w:val="28"/>
                                <w:shd w:val="clear" w:fill="FFFFFF"/>
                                <w:lang w:val="ru-RU"/>
                              </w:rPr>
                              <w:t>ещё</w:t>
                            </w:r>
                            <w:r>
                              <w:rPr>
                                <w:rFonts w:hint="default" w:ascii="Times New Roman" w:hAnsi="Times New Roman" w:eastAsia="SimSun" w:cs="Times New Roman"/>
                                <w:i w:val="0"/>
                                <w:iCs w:val="0"/>
                                <w:caps w:val="0"/>
                                <w:color w:val="000000"/>
                                <w:spacing w:val="0"/>
                                <w:sz w:val="28"/>
                                <w:szCs w:val="28"/>
                                <w:shd w:val="clear" w:fill="FFFFFF"/>
                              </w:rPr>
                              <w:t xml:space="preserve"> всякими наворотами. Сколько я </w:t>
                            </w:r>
                            <w:r>
                              <w:rPr>
                                <w:rFonts w:hint="default" w:ascii="Times New Roman" w:hAnsi="Times New Roman" w:eastAsia="SimSun" w:cs="Times New Roman"/>
                                <w:i w:val="0"/>
                                <w:iCs w:val="0"/>
                                <w:caps w:val="0"/>
                                <w:color w:val="000000"/>
                                <w:spacing w:val="0"/>
                                <w:sz w:val="28"/>
                                <w:szCs w:val="28"/>
                                <w:shd w:val="clear" w:fill="FFFFFF"/>
                                <w:lang w:val="ru-RU"/>
                              </w:rPr>
                              <w:t>её</w:t>
                            </w:r>
                            <w:r>
                              <w:rPr>
                                <w:rFonts w:hint="default" w:ascii="Times New Roman" w:hAnsi="Times New Roman" w:eastAsia="SimSun" w:cs="Times New Roman"/>
                                <w:i w:val="0"/>
                                <w:iCs w:val="0"/>
                                <w:caps w:val="0"/>
                                <w:color w:val="000000"/>
                                <w:spacing w:val="0"/>
                                <w:sz w:val="28"/>
                                <w:szCs w:val="28"/>
                                <w:shd w:val="clear" w:fill="FFFFFF"/>
                              </w:rPr>
                              <w:t xml:space="preserve"> клеил и раскрашивал — с ума сойти.</w:t>
                            </w:r>
                            <w:r>
                              <w:rPr>
                                <w:rFonts w:hint="default" w:ascii="Times New Roman" w:hAnsi="Times New Roman" w:eastAsia="SimSun" w:cs="Times New Roman"/>
                                <w:i w:val="0"/>
                                <w:iCs w:val="0"/>
                                <w:caps w:val="0"/>
                                <w:color w:val="000000"/>
                                <w:spacing w:val="0"/>
                                <w:sz w:val="28"/>
                                <w:szCs w:val="28"/>
                                <w:shd w:val="clear" w:fill="FFFFFF"/>
                                <w:lang w:val="ru-RU"/>
                              </w:rPr>
                              <w:t>»</w:t>
                            </w:r>
                          </w:p>
                          <w:p w14:paraId="27153529">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«Тогда, в детстве, я всех любил и думал, что меня тоже все любят. А потом, когда мне исполнилось три года и пять месяцев, вдруг — бац! — в школу.»</w:t>
                            </w:r>
                          </w:p>
                          <w:p w14:paraId="0834E83F">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«Я сел за письмо в тот же вечер. Хоть он и говорил „наплюй“, я все-таки порвал одиннадцать черновиков. А письмо-то получилось совсем короткое…»</w:t>
                            </w:r>
                          </w:p>
                          <w:p w14:paraId="7CF85CA3">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«Кончался июнь, и ни в один коллеж с сентября меня принимать не хотели. Родители рвали волосы на себе и друг на друге. Сил не было это выносить. А я только сжимался с каждым днем, чтобы меня поменьше замечали.»</w:t>
                            </w:r>
                          </w:p>
                          <w:p w14:paraId="1122DE52">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w:t>
                            </w:r>
                            <w:r>
                              <w:rPr>
                                <w:rFonts w:hint="default" w:ascii="Times New Roman" w:hAnsi="Times New Roman" w:eastAsia="SimSun" w:cs="Times New Roman"/>
                                <w:i w:val="0"/>
                                <w:iCs w:val="0"/>
                                <w:caps w:val="0"/>
                                <w:color w:val="000000"/>
                                <w:spacing w:val="0"/>
                                <w:sz w:val="28"/>
                                <w:szCs w:val="28"/>
                                <w:shd w:val="clear" w:fill="FFFFFF"/>
                              </w:rPr>
                              <w:t>Меня приняли в Граншан.</w:t>
                            </w:r>
                            <w:r>
                              <w:rPr>
                                <w:rFonts w:hint="default" w:ascii="Times New Roman" w:hAnsi="Times New Roman" w:eastAsia="SimSun" w:cs="Times New Roman"/>
                                <w:i w:val="0"/>
                                <w:iCs w:val="0"/>
                                <w:caps w:val="0"/>
                                <w:color w:val="000000"/>
                                <w:spacing w:val="0"/>
                                <w:sz w:val="28"/>
                                <w:szCs w:val="28"/>
                                <w:shd w:val="clear" w:fill="FFFFFF"/>
                                <w:lang w:val="ru-RU"/>
                              </w:rPr>
                              <w:t>»</w:t>
                            </w:r>
                          </w:p>
                          <w:p w14:paraId="40498B47">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«Я часами сидел, грыз ручку и смотрел на чаек. Я мечтал, как превращусь в чайку. Мечтал, как полечу к бело-красному маяку, во-он туда. Мечтал, как подружусь с ласточкой и в сентябре, например, четвертого — вроде бы случайно в день начала занятий! — мы вместе улетим в теплые края.»</w:t>
                            </w:r>
                          </w:p>
                          <w:p w14:paraId="517CE6EB">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w:t>
                            </w:r>
                            <w:r>
                              <w:rPr>
                                <w:rFonts w:hint="default" w:ascii="Times New Roman" w:hAnsi="Times New Roman" w:cs="Times New Roman"/>
                                <w:i w:val="0"/>
                                <w:iCs w:val="0"/>
                                <w:caps w:val="0"/>
                                <w:color w:val="000000"/>
                                <w:spacing w:val="0"/>
                                <w:sz w:val="28"/>
                                <w:szCs w:val="28"/>
                                <w:u w:val="none"/>
                                <w:shd w:val="clear" w:fill="FFFFFF"/>
                                <w:vertAlign w:val="baseline"/>
                              </w:rPr>
                              <w:t>Он был там, у дверей столовой, и с ним парень в белом халате. Парень возился с трубками капельницы, а мой дед Леон сидел и улыбался мне.</w:t>
                            </w:r>
                            <w:r>
                              <w:rPr>
                                <w:rFonts w:hint="default" w:ascii="Times New Roman" w:hAnsi="Times New Roman" w:cs="Times New Roman"/>
                                <w:i w:val="0"/>
                                <w:iCs w:val="0"/>
                                <w:caps w:val="0"/>
                                <w:color w:val="000000"/>
                                <w:spacing w:val="0"/>
                                <w:sz w:val="28"/>
                                <w:szCs w:val="28"/>
                                <w:u w:val="none"/>
                                <w:shd w:val="clear" w:fill="FFFFFF"/>
                                <w:vertAlign w:val="baseline"/>
                                <w:lang w:val="ru-RU"/>
                              </w:rPr>
                              <w:t xml:space="preserve"> </w:t>
                            </w:r>
                            <w:r>
                              <w:rPr>
                                <w:rFonts w:hint="default" w:ascii="Times New Roman" w:hAnsi="Times New Roman" w:cs="Times New Roman"/>
                                <w:i w:val="0"/>
                                <w:iCs w:val="0"/>
                                <w:caps w:val="0"/>
                                <w:color w:val="000000"/>
                                <w:spacing w:val="0"/>
                                <w:sz w:val="28"/>
                                <w:szCs w:val="28"/>
                                <w:u w:val="none"/>
                                <w:shd w:val="clear" w:fill="FFFFFF"/>
                                <w:vertAlign w:val="baseline"/>
                              </w:rPr>
                              <w:t>Я так плакал, что даже улыбнуться в ответ не мог.</w:t>
                            </w:r>
                            <w:r>
                              <w:rPr>
                                <w:rFonts w:hint="default" w:ascii="Times New Roman" w:hAnsi="Times New Roman" w:cs="Times New Roman"/>
                                <w:i w:val="0"/>
                                <w:iCs w:val="0"/>
                                <w:caps w:val="0"/>
                                <w:color w:val="000000"/>
                                <w:spacing w:val="0"/>
                                <w:sz w:val="28"/>
                                <w:szCs w:val="28"/>
                                <w:u w:val="none"/>
                                <w:shd w:val="clear" w:fill="FFFFFF"/>
                                <w:vertAlign w:val="baseline"/>
                                <w:lang w:val="ru-RU"/>
                              </w:rPr>
                              <w:t>»</w:t>
                            </w:r>
                          </w:p>
                          <w:p w14:paraId="234D654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6pt;margin-top:266.8pt;height:406.3pt;width:510pt;z-index:251800576;mso-width-relative:page;mso-height-relative:page;" fillcolor="#FFFFFF [3201]" filled="t" stroked="t" coordsize="21600,21600" o:gfxdata="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7vas02gAAAAwBAAAPAAAAAAAAAAEAIAAAACIAAABkcnMvZG93&#10;bnJldi54bWxQSwECFAAUAAAACACHTuJAWsniR3ACAADaBAAADgAAAAAAAAABACAAAAApAQAAZHJz&#10;L2Uyb0RvYy54bWxQSwUGAAAAAAYABgBZAQAACwYAAAAA&#10;">
                <v:fill on="t" focussize="0,0"/>
                <v:stroke weight="0.5pt" color="#FFFFFF [3212]" joinstyle="round"/>
                <v:imagedata o:title=""/>
                <o:lock v:ext="edit" aspectratio="f"/>
                <v:textbox>
                  <w:txbxContent>
                    <w:p w14:paraId="26BCA843">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color="auto" w:fill="auto"/>
                          <w:lang w:val="ru-RU"/>
                        </w:rPr>
                      </w:pPr>
                      <w:r>
                        <w:rPr>
                          <w:rFonts w:hint="default" w:ascii="Times New Roman" w:hAnsi="Times New Roman" w:eastAsia="sans-serif" w:cs="Times New Roman"/>
                          <w:i w:val="0"/>
                          <w:iCs w:val="0"/>
                          <w:caps w:val="0"/>
                          <w:color w:val="000000"/>
                          <w:spacing w:val="0"/>
                          <w:sz w:val="28"/>
                          <w:szCs w:val="28"/>
                          <w:shd w:val="clear" w:color="auto" w:fill="auto"/>
                          <w:lang w:val="ru-RU"/>
                        </w:rPr>
                        <w:t xml:space="preserve">4. </w:t>
                      </w:r>
                      <w:r>
                        <w:rPr>
                          <w:rFonts w:hint="default" w:ascii="Times New Roman" w:hAnsi="Times New Roman" w:eastAsia="sans-serif" w:cs="Times New Roman"/>
                          <w:i w:val="0"/>
                          <w:iCs w:val="0"/>
                          <w:caps w:val="0"/>
                          <w:color w:val="000000"/>
                          <w:spacing w:val="0"/>
                          <w:sz w:val="28"/>
                          <w:szCs w:val="28"/>
                          <w:shd w:val="clear" w:color="auto" w:fill="auto"/>
                        </w:rPr>
                        <w:t xml:space="preserve">Используя предложенные цитаты, расположите события из </w:t>
                      </w:r>
                      <w:r>
                        <w:rPr>
                          <w:rFonts w:hint="default" w:ascii="Times New Roman" w:hAnsi="Times New Roman" w:eastAsia="sans-serif" w:cs="Times New Roman"/>
                          <w:i w:val="0"/>
                          <w:iCs w:val="0"/>
                          <w:caps w:val="0"/>
                          <w:color w:val="000000"/>
                          <w:spacing w:val="0"/>
                          <w:sz w:val="28"/>
                          <w:szCs w:val="28"/>
                          <w:shd w:val="clear" w:color="auto" w:fill="auto"/>
                          <w:lang w:val="ru-RU"/>
                        </w:rPr>
                        <w:t>произведения</w:t>
                      </w:r>
                      <w:r>
                        <w:rPr>
                          <w:rFonts w:hint="default" w:ascii="Times New Roman" w:hAnsi="Times New Roman" w:eastAsia="sans-serif" w:cs="Times New Roman"/>
                          <w:i w:val="0"/>
                          <w:iCs w:val="0"/>
                          <w:caps w:val="0"/>
                          <w:color w:val="000000"/>
                          <w:spacing w:val="0"/>
                          <w:sz w:val="28"/>
                          <w:szCs w:val="28"/>
                          <w:shd w:val="clear" w:color="auto" w:fill="auto"/>
                        </w:rPr>
                        <w:t xml:space="preserve"> в хронологическом порядке.</w:t>
                      </w:r>
                    </w:p>
                    <w:p w14:paraId="582DFC68">
                      <w:pPr>
                        <w:numPr>
                          <w:ilvl w:val="0"/>
                          <w:numId w:val="0"/>
                        </w:numPr>
                        <w:tabs>
                          <w:tab w:val="left" w:pos="425"/>
                        </w:tabs>
                        <w:jc w:val="both"/>
                        <w:rPr>
                          <w:rFonts w:hint="default" w:ascii="Times New Roman" w:hAnsi="Times New Roman" w:eastAsia="Arial" w:cs="Times New Roman"/>
                          <w:i w:val="0"/>
                          <w:iCs w:val="0"/>
                          <w:caps w:val="0"/>
                          <w:color w:val="333333"/>
                          <w:spacing w:val="0"/>
                          <w:sz w:val="28"/>
                          <w:szCs w:val="28"/>
                          <w:shd w:val="clear" w:fill="FFFFFF"/>
                          <w:lang w:val="ru-RU"/>
                        </w:rPr>
                      </w:pPr>
                    </w:p>
                    <w:p w14:paraId="0818411A">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«На третьем узле я понял, что больше не могу, но только покрепче стиснул зубы и напряг свои дохлые руки, полные сырковой массы. Четвертый узел. Пятый. Все, сейчас выпущу. Мне это не под силу. Нет, нельзя, я ведь обещал!»</w:t>
                      </w:r>
                    </w:p>
                    <w:p w14:paraId="5509319F">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w:t>
                      </w:r>
                      <w:r>
                        <w:rPr>
                          <w:rFonts w:hint="default" w:ascii="Times New Roman" w:hAnsi="Times New Roman" w:eastAsia="SimSun" w:cs="Times New Roman"/>
                          <w:i w:val="0"/>
                          <w:iCs w:val="0"/>
                          <w:caps w:val="0"/>
                          <w:color w:val="000000"/>
                          <w:spacing w:val="0"/>
                          <w:sz w:val="28"/>
                          <w:szCs w:val="28"/>
                          <w:shd w:val="clear" w:fill="FFFFFF"/>
                        </w:rPr>
                        <w:t xml:space="preserve">Я протянул ей свой подарок — это была суперская карандашница, с выдвижными ящичками для скрепок и для кнопок, гнездышком для ластика и </w:t>
                      </w:r>
                      <w:r>
                        <w:rPr>
                          <w:rFonts w:hint="default" w:ascii="Times New Roman" w:hAnsi="Times New Roman" w:eastAsia="SimSun" w:cs="Times New Roman"/>
                          <w:i w:val="0"/>
                          <w:iCs w:val="0"/>
                          <w:caps w:val="0"/>
                          <w:color w:val="000000"/>
                          <w:spacing w:val="0"/>
                          <w:sz w:val="28"/>
                          <w:szCs w:val="28"/>
                          <w:shd w:val="clear" w:fill="FFFFFF"/>
                          <w:lang w:val="ru-RU"/>
                        </w:rPr>
                        <w:t>ещё</w:t>
                      </w:r>
                      <w:r>
                        <w:rPr>
                          <w:rFonts w:hint="default" w:ascii="Times New Roman" w:hAnsi="Times New Roman" w:eastAsia="SimSun" w:cs="Times New Roman"/>
                          <w:i w:val="0"/>
                          <w:iCs w:val="0"/>
                          <w:caps w:val="0"/>
                          <w:color w:val="000000"/>
                          <w:spacing w:val="0"/>
                          <w:sz w:val="28"/>
                          <w:szCs w:val="28"/>
                          <w:shd w:val="clear" w:fill="FFFFFF"/>
                        </w:rPr>
                        <w:t xml:space="preserve"> всякими наворотами. Сколько я </w:t>
                      </w:r>
                      <w:r>
                        <w:rPr>
                          <w:rFonts w:hint="default" w:ascii="Times New Roman" w:hAnsi="Times New Roman" w:eastAsia="SimSun" w:cs="Times New Roman"/>
                          <w:i w:val="0"/>
                          <w:iCs w:val="0"/>
                          <w:caps w:val="0"/>
                          <w:color w:val="000000"/>
                          <w:spacing w:val="0"/>
                          <w:sz w:val="28"/>
                          <w:szCs w:val="28"/>
                          <w:shd w:val="clear" w:fill="FFFFFF"/>
                          <w:lang w:val="ru-RU"/>
                        </w:rPr>
                        <w:t>её</w:t>
                      </w:r>
                      <w:r>
                        <w:rPr>
                          <w:rFonts w:hint="default" w:ascii="Times New Roman" w:hAnsi="Times New Roman" w:eastAsia="SimSun" w:cs="Times New Roman"/>
                          <w:i w:val="0"/>
                          <w:iCs w:val="0"/>
                          <w:caps w:val="0"/>
                          <w:color w:val="000000"/>
                          <w:spacing w:val="0"/>
                          <w:sz w:val="28"/>
                          <w:szCs w:val="28"/>
                          <w:shd w:val="clear" w:fill="FFFFFF"/>
                        </w:rPr>
                        <w:t xml:space="preserve"> клеил и раскрашивал — с ума сойти.</w:t>
                      </w:r>
                      <w:r>
                        <w:rPr>
                          <w:rFonts w:hint="default" w:ascii="Times New Roman" w:hAnsi="Times New Roman" w:eastAsia="SimSun" w:cs="Times New Roman"/>
                          <w:i w:val="0"/>
                          <w:iCs w:val="0"/>
                          <w:caps w:val="0"/>
                          <w:color w:val="000000"/>
                          <w:spacing w:val="0"/>
                          <w:sz w:val="28"/>
                          <w:szCs w:val="28"/>
                          <w:shd w:val="clear" w:fill="FFFFFF"/>
                          <w:lang w:val="ru-RU"/>
                        </w:rPr>
                        <w:t>»</w:t>
                      </w:r>
                    </w:p>
                    <w:p w14:paraId="27153529">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«Тогда, в детстве, я всех любил и думал, что меня тоже все любят. А потом, когда мне исполнилось три года и пять месяцев, вдруг — бац! — в школу.»</w:t>
                      </w:r>
                    </w:p>
                    <w:p w14:paraId="0834E83F">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«Я сел за письмо в тот же вечер. Хоть он и говорил „наплюй“, я все-таки порвал одиннадцать черновиков. А письмо-то получилось совсем короткое…»</w:t>
                      </w:r>
                    </w:p>
                    <w:p w14:paraId="7CF85CA3">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«Кончался июнь, и ни в один коллеж с сентября меня принимать не хотели. Родители рвали волосы на себе и друг на друге. Сил не было это выносить. А я только сжимался с каждым днем, чтобы меня поменьше замечали.»</w:t>
                      </w:r>
                    </w:p>
                    <w:p w14:paraId="1122DE52">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rPr>
                      </w:pPr>
                      <w:r>
                        <w:rPr>
                          <w:rFonts w:hint="default" w:ascii="Times New Roman" w:hAnsi="Times New Roman" w:eastAsia="SimSun" w:cs="Times New Roman"/>
                          <w:i w:val="0"/>
                          <w:iCs w:val="0"/>
                          <w:caps w:val="0"/>
                          <w:color w:val="000000"/>
                          <w:spacing w:val="0"/>
                          <w:sz w:val="28"/>
                          <w:szCs w:val="28"/>
                          <w:shd w:val="clear" w:fill="FFFFFF"/>
                          <w:lang w:val="ru-RU"/>
                        </w:rPr>
                        <w:t>«</w:t>
                      </w:r>
                      <w:r>
                        <w:rPr>
                          <w:rFonts w:hint="default" w:ascii="Times New Roman" w:hAnsi="Times New Roman" w:eastAsia="SimSun" w:cs="Times New Roman"/>
                          <w:i w:val="0"/>
                          <w:iCs w:val="0"/>
                          <w:caps w:val="0"/>
                          <w:color w:val="000000"/>
                          <w:spacing w:val="0"/>
                          <w:sz w:val="28"/>
                          <w:szCs w:val="28"/>
                          <w:shd w:val="clear" w:fill="FFFFFF"/>
                        </w:rPr>
                        <w:t>Меня приняли в Граншан.</w:t>
                      </w:r>
                      <w:r>
                        <w:rPr>
                          <w:rFonts w:hint="default" w:ascii="Times New Roman" w:hAnsi="Times New Roman" w:eastAsia="SimSun" w:cs="Times New Roman"/>
                          <w:i w:val="0"/>
                          <w:iCs w:val="0"/>
                          <w:caps w:val="0"/>
                          <w:color w:val="000000"/>
                          <w:spacing w:val="0"/>
                          <w:sz w:val="28"/>
                          <w:szCs w:val="28"/>
                          <w:shd w:val="clear" w:fill="FFFFFF"/>
                          <w:lang w:val="ru-RU"/>
                        </w:rPr>
                        <w:t>»</w:t>
                      </w:r>
                    </w:p>
                    <w:p w14:paraId="40498B47">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«Я часами сидел, грыз ручку и смотрел на чаек. Я мечтал, как превращусь в чайку. Мечтал, как полечу к бело-красному маяку, во-он туда. Мечтал, как подружусь с ласточкой и в сентябре, например, четвертого — вроде бы случайно в день начала занятий! — мы вместе улетим в теплые края.»</w:t>
                      </w:r>
                    </w:p>
                    <w:p w14:paraId="517CE6EB">
                      <w:pPr>
                        <w:pStyle w:val="90"/>
                        <w:keepNext w:val="0"/>
                        <w:keepLines w:val="0"/>
                        <w:widowControl/>
                        <w:numPr>
                          <w:ilvl w:val="0"/>
                          <w:numId w:val="18"/>
                        </w:numPr>
                        <w:suppressLineNumbers w:val="0"/>
                        <w:pBdr>
                          <w:top w:val="none" w:color="auto" w:sz="0" w:space="0"/>
                          <w:bottom w:val="none" w:color="auto" w:sz="0" w:space="0"/>
                        </w:pBdr>
                        <w:shd w:val="clear" w:fill="FFFFFF"/>
                        <w:tabs>
                          <w:tab w:val="clear" w:pos="425"/>
                        </w:tabs>
                        <w:spacing w:before="0" w:beforeAutospacing="0" w:after="0" w:afterAutospacing="0" w:line="12" w:lineRule="atLeast"/>
                        <w:ind w:left="420" w:leftChars="0" w:right="0" w:rightChars="0" w:hanging="420" w:firstLineChars="0"/>
                        <w:jc w:val="both"/>
                        <w:rPr>
                          <w:rFonts w:hint="default" w:ascii="Times New Roman" w:hAnsi="Times New Roman" w:cs="Times New Roman"/>
                          <w:i w:val="0"/>
                          <w:iCs w:val="0"/>
                          <w:caps w:val="0"/>
                          <w:color w:val="000000"/>
                          <w:spacing w:val="0"/>
                          <w:sz w:val="28"/>
                          <w:szCs w:val="28"/>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w:t>
                      </w:r>
                      <w:r>
                        <w:rPr>
                          <w:rFonts w:hint="default" w:ascii="Times New Roman" w:hAnsi="Times New Roman" w:cs="Times New Roman"/>
                          <w:i w:val="0"/>
                          <w:iCs w:val="0"/>
                          <w:caps w:val="0"/>
                          <w:color w:val="000000"/>
                          <w:spacing w:val="0"/>
                          <w:sz w:val="28"/>
                          <w:szCs w:val="28"/>
                          <w:u w:val="none"/>
                          <w:shd w:val="clear" w:fill="FFFFFF"/>
                          <w:vertAlign w:val="baseline"/>
                        </w:rPr>
                        <w:t>Он был там, у дверей столовой, и с ним парень в белом халате. Парень возился с трубками капельницы, а мой дед Леон сидел и улыбался мне.</w:t>
                      </w:r>
                      <w:r>
                        <w:rPr>
                          <w:rFonts w:hint="default" w:ascii="Times New Roman" w:hAnsi="Times New Roman" w:cs="Times New Roman"/>
                          <w:i w:val="0"/>
                          <w:iCs w:val="0"/>
                          <w:caps w:val="0"/>
                          <w:color w:val="000000"/>
                          <w:spacing w:val="0"/>
                          <w:sz w:val="28"/>
                          <w:szCs w:val="28"/>
                          <w:u w:val="none"/>
                          <w:shd w:val="clear" w:fill="FFFFFF"/>
                          <w:vertAlign w:val="baseline"/>
                          <w:lang w:val="ru-RU"/>
                        </w:rPr>
                        <w:t xml:space="preserve"> </w:t>
                      </w:r>
                      <w:r>
                        <w:rPr>
                          <w:rFonts w:hint="default" w:ascii="Times New Roman" w:hAnsi="Times New Roman" w:cs="Times New Roman"/>
                          <w:i w:val="0"/>
                          <w:iCs w:val="0"/>
                          <w:caps w:val="0"/>
                          <w:color w:val="000000"/>
                          <w:spacing w:val="0"/>
                          <w:sz w:val="28"/>
                          <w:szCs w:val="28"/>
                          <w:u w:val="none"/>
                          <w:shd w:val="clear" w:fill="FFFFFF"/>
                          <w:vertAlign w:val="baseline"/>
                        </w:rPr>
                        <w:t>Я так плакал, что даже улыбнуться в ответ не мог.</w:t>
                      </w:r>
                      <w:r>
                        <w:rPr>
                          <w:rFonts w:hint="default" w:ascii="Times New Roman" w:hAnsi="Times New Roman" w:cs="Times New Roman"/>
                          <w:i w:val="0"/>
                          <w:iCs w:val="0"/>
                          <w:caps w:val="0"/>
                          <w:color w:val="000000"/>
                          <w:spacing w:val="0"/>
                          <w:sz w:val="28"/>
                          <w:szCs w:val="28"/>
                          <w:u w:val="none"/>
                          <w:shd w:val="clear" w:fill="FFFFFF"/>
                          <w:vertAlign w:val="baseline"/>
                          <w:lang w:val="ru-RU"/>
                        </w:rPr>
                        <w:t>»</w:t>
                      </w:r>
                    </w:p>
                    <w:p w14:paraId="234D6545"/>
                  </w:txbxContent>
                </v:textbox>
              </v:shape>
            </w:pict>
          </mc:Fallback>
        </mc:AlternateContent>
      </w:r>
      <w:r>
        <w:rPr>
          <w:rFonts w:hint="default"/>
        </w:rPr>
        <mc:AlternateContent>
          <mc:Choice Requires="wps">
            <w:drawing>
              <wp:anchor distT="0" distB="0" distL="114300" distR="114300" simplePos="0" relativeHeight="251801600" behindDoc="0" locked="0" layoutInCell="1" allowOverlap="1">
                <wp:simplePos x="0" y="0"/>
                <wp:positionH relativeFrom="column">
                  <wp:posOffset>-554355</wp:posOffset>
                </wp:positionH>
                <wp:positionV relativeFrom="paragraph">
                  <wp:posOffset>8818880</wp:posOffset>
                </wp:positionV>
                <wp:extent cx="6419215" cy="0"/>
                <wp:effectExtent l="15875" t="15875" r="26670" b="29845"/>
                <wp:wrapNone/>
                <wp:docPr id="323" name="Прямое соединение 323"/>
                <wp:cNvGraphicFramePr/>
                <a:graphic xmlns:a="http://schemas.openxmlformats.org/drawingml/2006/main">
                  <a:graphicData uri="http://schemas.microsoft.com/office/word/2010/wordprocessingShape">
                    <wps:wsp>
                      <wps:cNvCnPr/>
                      <wps:spPr>
                        <a:xfrm>
                          <a:off x="0" y="0"/>
                          <a:ext cx="6419215" cy="0"/>
                        </a:xfrm>
                        <a:prstGeom prst="line">
                          <a:avLst/>
                        </a:prstGeom>
                        <a:ln w="31750" cap="rnd">
                          <a:solidFill>
                            <a:prstClr val="black"/>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3.65pt;margin-top:694.4pt;height:0pt;width:505.45pt;z-index:251801600;mso-width-relative:page;mso-height-relative:page;" filled="f" stroked="t" coordsize="21600,21600" o:gfxdata="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bHOntkAAAANAQAADwAAAAAAAAAB&#10;ACAAAAAiAAAAZHJzL2Rvd25yZXYueG1sUEsBAhQAFAAAAAgAh07iQOBqAI7WAQAAigMAAA4AAAAA&#10;AAAAAQAgAAAAKAEAAGRycy9lMm9Eb2MueG1sUEsFBgAAAAAGAAYAWQEAAHAFAAAAAA==&#10;">
                <v:fill on="f" focussize="0,0"/>
                <v:stroke weight="2.5pt" color="#000000" joinstyle="round" endcap="round"/>
                <v:imagedata o:title=""/>
                <o:lock v:ext="edit" aspectratio="f"/>
              </v:line>
            </w:pict>
          </mc:Fallback>
        </mc:AlternateContent>
      </w:r>
      <w:r>
        <w:rPr>
          <w:rFonts w:hint="default"/>
        </w:rPr>
        <mc:AlternateContent>
          <mc:Choice Requires="wps">
            <w:drawing>
              <wp:anchor distT="0" distB="0" distL="114300" distR="114300" simplePos="0" relativeHeight="251795456" behindDoc="0" locked="0" layoutInCell="1" allowOverlap="1">
                <wp:simplePos x="0" y="0"/>
                <wp:positionH relativeFrom="column">
                  <wp:posOffset>4133850</wp:posOffset>
                </wp:positionH>
                <wp:positionV relativeFrom="paragraph">
                  <wp:posOffset>2667000</wp:posOffset>
                </wp:positionV>
                <wp:extent cx="1625600" cy="381000"/>
                <wp:effectExtent l="6350" t="6350" r="13970" b="8890"/>
                <wp:wrapNone/>
                <wp:docPr id="317" name="Прямоугольник 317"/>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46421C">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лицемерный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5pt;margin-top:210pt;height:30pt;width:128pt;z-index:251795456;v-text-anchor:middle;mso-width-relative:page;mso-height-relative:page;" fillcolor="#F0D3BA" filled="t" stroked="t" coordsize="21600,21600" o:gfxdata="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5B/0PWAAAA&#10;CwEAAA8AAAAAAAAAAQAgAAAAIgAAAGRycy9kb3ducmV2LnhtbFBLAQIUABQAAAAIAIdO4kBKUBAF&#10;kQIAABcFAAAOAAAAAAAAAAEAIAAAACUBAABkcnMvZTJvRG9jLnhtbFBLBQYAAAAABgAGAFkBAAAo&#10;BgAAAAA=&#10;">
                <v:fill on="t" focussize="0,0"/>
                <v:stroke weight="1pt" color="#F0D3BA [2404]" miterlimit="8" joinstyle="miter"/>
                <v:imagedata o:title=""/>
                <o:lock v:ext="edit" aspectratio="f"/>
                <v:textbox>
                  <w:txbxContent>
                    <w:p w14:paraId="0E46421C">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лицемерный</w:t>
                      </w:r>
                    </w:p>
                  </w:txbxContent>
                </v:textbox>
              </v:rect>
            </w:pict>
          </mc:Fallback>
        </mc:AlternateContent>
      </w:r>
      <w:r>
        <w:rPr>
          <w:rFonts w:hint="default"/>
        </w:rPr>
        <mc:AlternateContent>
          <mc:Choice Requires="wps">
            <w:drawing>
              <wp:anchor distT="0" distB="0" distL="114300" distR="114300" simplePos="0" relativeHeight="251796480" behindDoc="0" locked="0" layoutInCell="1" allowOverlap="1">
                <wp:simplePos x="0" y="0"/>
                <wp:positionH relativeFrom="column">
                  <wp:posOffset>4133850</wp:posOffset>
                </wp:positionH>
                <wp:positionV relativeFrom="paragraph">
                  <wp:posOffset>2070100</wp:posOffset>
                </wp:positionV>
                <wp:extent cx="1625600" cy="381000"/>
                <wp:effectExtent l="6350" t="6350" r="13970" b="8890"/>
                <wp:wrapNone/>
                <wp:docPr id="318" name="Прямоугольник 318"/>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6481413">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умелый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5pt;margin-top:163pt;height:30pt;width:128pt;z-index:251796480;v-text-anchor:middle;mso-width-relative:page;mso-height-relative:page;" fillcolor="#F0D3BA" filled="t" stroked="t" coordsize="21600,21600" o:gfxdata="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IR6MPWAAAA&#10;CwEAAA8AAAAAAAAAAQAgAAAAIgAAAGRycy9kb3ducmV2LnhtbFBLAQIUABQAAAAIAIdO4kCkEUFp&#10;kQIAABcFAAAOAAAAAAAAAAEAIAAAACUBAABkcnMvZTJvRG9jLnhtbFBLBQYAAAAABgAGAFkBAAAo&#10;BgAAAAA=&#10;">
                <v:fill on="t" focussize="0,0"/>
                <v:stroke weight="1pt" color="#F0D3BA [2404]" miterlimit="8" joinstyle="miter"/>
                <v:imagedata o:title=""/>
                <o:lock v:ext="edit" aspectratio="f"/>
                <v:textbox>
                  <w:txbxContent>
                    <w:p w14:paraId="76481413">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умелый</w:t>
                      </w:r>
                    </w:p>
                  </w:txbxContent>
                </v:textbox>
              </v:rect>
            </w:pict>
          </mc:Fallback>
        </mc:AlternateContent>
      </w:r>
      <w:r>
        <w:rPr>
          <w:rFonts w:hint="default"/>
        </w:rPr>
        <mc:AlternateContent>
          <mc:Choice Requires="wps">
            <w:drawing>
              <wp:anchor distT="0" distB="0" distL="114300" distR="114300" simplePos="0" relativeHeight="251797504" behindDoc="0" locked="0" layoutInCell="1" allowOverlap="1">
                <wp:simplePos x="0" y="0"/>
                <wp:positionH relativeFrom="column">
                  <wp:posOffset>4108450</wp:posOffset>
                </wp:positionH>
                <wp:positionV relativeFrom="paragraph">
                  <wp:posOffset>1485900</wp:posOffset>
                </wp:positionV>
                <wp:extent cx="1625600" cy="381000"/>
                <wp:effectExtent l="6350" t="6350" r="13970" b="8890"/>
                <wp:wrapNone/>
                <wp:docPr id="319" name="Прямоугольник 319"/>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5DC9B1">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ревнивый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5pt;margin-top:117pt;height:30pt;width:128pt;z-index:251797504;v-text-anchor:middle;mso-width-relative:page;mso-height-relative:page;" fillcolor="#F0D3BA" filled="t" stroked="t" coordsize="21600,21600" o:gfxdata="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V8Fm1wAA&#10;AAsBAAAPAAAAAAAAAAEAIAAAACIAAABkcnMvZG93bnJldi54bWxQSwECFAAUAAAACACHTuJAUEmR&#10;K5ECAAAXBQAADgAAAAAAAAABACAAAAAmAQAAZHJzL2Uyb0RvYy54bWxQSwUGAAAAAAYABgBZAQAA&#10;KQYAAAAA&#10;">
                <v:fill on="t" focussize="0,0"/>
                <v:stroke weight="1pt" color="#F0D3BA [2404]" miterlimit="8" joinstyle="miter"/>
                <v:imagedata o:title=""/>
                <o:lock v:ext="edit" aspectratio="f"/>
                <v:textbox>
                  <w:txbxContent>
                    <w:p w14:paraId="365DC9B1">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ревнивый</w:t>
                      </w:r>
                    </w:p>
                  </w:txbxContent>
                </v:textbox>
              </v:rect>
            </w:pict>
          </mc:Fallback>
        </mc:AlternateContent>
      </w:r>
      <w:r>
        <w:rPr>
          <w:rFonts w:hint="default"/>
        </w:rPr>
        <mc:AlternateContent>
          <mc:Choice Requires="wps">
            <w:drawing>
              <wp:anchor distT="0" distB="0" distL="114300" distR="114300" simplePos="0" relativeHeight="251798528" behindDoc="0" locked="0" layoutInCell="1" allowOverlap="1">
                <wp:simplePos x="0" y="0"/>
                <wp:positionH relativeFrom="column">
                  <wp:posOffset>4108450</wp:posOffset>
                </wp:positionH>
                <wp:positionV relativeFrom="paragraph">
                  <wp:posOffset>914400</wp:posOffset>
                </wp:positionV>
                <wp:extent cx="1625600" cy="381000"/>
                <wp:effectExtent l="6350" t="6350" r="13970" b="8890"/>
                <wp:wrapNone/>
                <wp:docPr id="320" name="Прямоугольник 320"/>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F4AC8D7">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преданный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5pt;margin-top:72pt;height:30pt;width:128pt;z-index:251798528;v-text-anchor:middle;mso-width-relative:page;mso-height-relative:page;" fillcolor="#F0D3BA" filled="t" stroked="t" coordsize="21600,21600" o:gfxdata="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t1mbxNYAAAAL&#10;AQAADwAAAAAAAAABACAAAAAiAAAAZHJzL2Rvd25yZXYueG1sUEsBAhQAFAAAAAgAh07iQGHwlgaQ&#10;AgAAFwUAAA4AAAAAAAAAAQAgAAAAJQEAAGRycy9lMm9Eb2MueG1sUEsFBgAAAAAGAAYAWQEAACcG&#10;AAAAAA==&#10;">
                <v:fill on="t" focussize="0,0"/>
                <v:stroke weight="1pt" color="#F0D3BA [2404]" miterlimit="8" joinstyle="miter"/>
                <v:imagedata o:title=""/>
                <o:lock v:ext="edit" aspectratio="f"/>
                <v:textbox>
                  <w:txbxContent>
                    <w:p w14:paraId="2F4AC8D7">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преданный</w:t>
                      </w:r>
                    </w:p>
                  </w:txbxContent>
                </v:textbox>
              </v:rect>
            </w:pict>
          </mc:Fallback>
        </mc:AlternateContent>
      </w:r>
      <w:r>
        <w:rPr>
          <w:rFonts w:hint="default"/>
        </w:rPr>
        <mc:AlternateContent>
          <mc:Choice Requires="wps">
            <w:drawing>
              <wp:anchor distT="0" distB="0" distL="114300" distR="114300" simplePos="0" relativeHeight="251799552" behindDoc="0" locked="0" layoutInCell="1" allowOverlap="1">
                <wp:simplePos x="0" y="0"/>
                <wp:positionH relativeFrom="column">
                  <wp:posOffset>4108450</wp:posOffset>
                </wp:positionH>
                <wp:positionV relativeFrom="paragraph">
                  <wp:posOffset>431800</wp:posOffset>
                </wp:positionV>
                <wp:extent cx="1625600" cy="381000"/>
                <wp:effectExtent l="6350" t="6350" r="13970" b="8890"/>
                <wp:wrapNone/>
                <wp:docPr id="321" name="Прямоугольник 321"/>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3408627">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оптимистичный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5pt;margin-top:34pt;height:30pt;width:128pt;z-index:251799552;v-text-anchor:middle;mso-width-relative:page;mso-height-relative:page;" fillcolor="#F0D3BA" filled="t" stroked="t" coordsize="21600,21600" o:gfxdata="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0eBrK1QAAAAoB&#10;AAAPAAAAAAAAAAEAIAAAACIAAABkcnMvZG93bnJldi54bWxQSwECFAAUAAAACACHTuJAlahGRJAC&#10;AAAXBQAADgAAAAAAAAABACAAAAAkAQAAZHJzL2Uyb0RvYy54bWxQSwUGAAAAAAYABgBZAQAAJgYA&#10;AAAA&#10;">
                <v:fill on="t" focussize="0,0"/>
                <v:stroke weight="1pt" color="#F0D3BA [2404]" miterlimit="8" joinstyle="miter"/>
                <v:imagedata o:title=""/>
                <o:lock v:ext="edit" aspectratio="f"/>
                <v:textbox>
                  <w:txbxContent>
                    <w:p w14:paraId="43408627">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оптимистичный</w:t>
                      </w:r>
                    </w:p>
                  </w:txbxContent>
                </v:textbox>
              </v:rect>
            </w:pict>
          </mc:Fallback>
        </mc:AlternateContent>
      </w:r>
      <w:r>
        <w:rPr>
          <w:rFonts w:hint="default"/>
        </w:rPr>
        <mc:AlternateContent>
          <mc:Choice Requires="wps">
            <w:drawing>
              <wp:anchor distT="0" distB="0" distL="114300" distR="114300" simplePos="0" relativeHeight="251794432" behindDoc="0" locked="0" layoutInCell="1" allowOverlap="1">
                <wp:simplePos x="0" y="0"/>
                <wp:positionH relativeFrom="column">
                  <wp:posOffset>-425450</wp:posOffset>
                </wp:positionH>
                <wp:positionV relativeFrom="paragraph">
                  <wp:posOffset>2603500</wp:posOffset>
                </wp:positionV>
                <wp:extent cx="1625600" cy="381000"/>
                <wp:effectExtent l="6350" t="6350" r="13970" b="8890"/>
                <wp:wrapNone/>
                <wp:docPr id="316" name="Прямоугольник 316"/>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7DF3EA8">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наглый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pt;margin-top:205pt;height:30pt;width:128pt;z-index:251794432;v-text-anchor:middle;mso-width-relative:page;mso-height-relative:page;" fillcolor="#F0D3BA" filled="t" stroked="t" coordsize="21600,21600" o:gfxdata="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VR8TXWAAAA&#10;CwEAAA8AAAAAAAAAAQAgAAAAIgAAAGRycy9kb3ducmV2LnhtbFBLAQIUABQAAAAIAIdO4kC+CMBH&#10;kQIAABcFAAAOAAAAAAAAAAEAIAAAACUBAABkcnMvZTJvRG9jLnhtbFBLBQYAAAAABgAGAFkBAAAo&#10;BgAAAAA=&#10;">
                <v:fill on="t" focussize="0,0"/>
                <v:stroke weight="1pt" color="#F0D3BA [2404]" miterlimit="8" joinstyle="miter"/>
                <v:imagedata o:title=""/>
                <o:lock v:ext="edit" aspectratio="f"/>
                <v:textbox>
                  <w:txbxContent>
                    <w:p w14:paraId="27DF3EA8">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наглый</w:t>
                      </w:r>
                    </w:p>
                  </w:txbxContent>
                </v:textbox>
              </v:rect>
            </w:pict>
          </mc:Fallback>
        </mc:AlternateContent>
      </w:r>
      <w:r>
        <w:rPr>
          <w:rFonts w:hint="default"/>
        </w:rPr>
        <mc:AlternateContent>
          <mc:Choice Requires="wps">
            <w:drawing>
              <wp:anchor distT="0" distB="0" distL="114300" distR="114300" simplePos="0" relativeHeight="251793408" behindDoc="0" locked="0" layoutInCell="1" allowOverlap="1">
                <wp:simplePos x="0" y="0"/>
                <wp:positionH relativeFrom="column">
                  <wp:posOffset>-450850</wp:posOffset>
                </wp:positionH>
                <wp:positionV relativeFrom="paragraph">
                  <wp:posOffset>2082800</wp:posOffset>
                </wp:positionV>
                <wp:extent cx="1625600" cy="381000"/>
                <wp:effectExtent l="6350" t="6350" r="13970" b="8890"/>
                <wp:wrapNone/>
                <wp:docPr id="315" name="Прямоугольник 315"/>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DF38B5A">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неравнодушный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pt;margin-top:164pt;height:30pt;width:128pt;z-index:251793408;v-text-anchor:middle;mso-width-relative:page;mso-height-relative:page;" fillcolor="#F0D3BA" filled="t" stroked="t" coordsize="21600,21600" o:gfxdata="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zVUV31wAA&#10;AAsBAAAPAAAAAAAAAAEAIAAAACIAAABkcnMvZG93bnJldi54bWxQSwECFAAUAAAACACHTuJAouGw&#10;gJECAAAXBQAADgAAAAAAAAABACAAAAAmAQAAZHJzL2Uyb0RvYy54bWxQSwUGAAAAAAYABgBZAQAA&#10;KQYAAAAA&#10;">
                <v:fill on="t" focussize="0,0"/>
                <v:stroke weight="1pt" color="#F0D3BA [2404]" miterlimit="8" joinstyle="miter"/>
                <v:imagedata o:title=""/>
                <o:lock v:ext="edit" aspectratio="f"/>
                <v:textbox>
                  <w:txbxContent>
                    <w:p w14:paraId="5DF38B5A">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неравнодушный</w:t>
                      </w:r>
                    </w:p>
                  </w:txbxContent>
                </v:textbox>
              </v:rect>
            </w:pict>
          </mc:Fallback>
        </mc:AlternateContent>
      </w:r>
      <w:r>
        <w:rPr>
          <w:rFonts w:hint="default"/>
        </w:rPr>
        <mc:AlternateContent>
          <mc:Choice Requires="wps">
            <w:drawing>
              <wp:anchor distT="0" distB="0" distL="114300" distR="114300" simplePos="0" relativeHeight="251792384" behindDoc="0" locked="0" layoutInCell="1" allowOverlap="1">
                <wp:simplePos x="0" y="0"/>
                <wp:positionH relativeFrom="column">
                  <wp:posOffset>-450850</wp:posOffset>
                </wp:positionH>
                <wp:positionV relativeFrom="paragraph">
                  <wp:posOffset>1536700</wp:posOffset>
                </wp:positionV>
                <wp:extent cx="1625600" cy="381000"/>
                <wp:effectExtent l="6350" t="6350" r="13970" b="8890"/>
                <wp:wrapNone/>
                <wp:docPr id="314" name="Прямоугольник 314"/>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C7B87E9">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искренний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pt;margin-top:121pt;height:30pt;width:128pt;z-index:251792384;v-text-anchor:middle;mso-width-relative:page;mso-height-relative:page;" fillcolor="#F0D3BA" filled="t" stroked="t" coordsize="21600,21600" o:gfxdata="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hWoKHZ&#10;AAAACwEAAA8AAAAAAAAAAQAgAAAAIgAAAGRycy9kb3ducmV2LnhtbFBLAQIUABQAAAAIAIdO4kBW&#10;uWDCkQIAABcFAAAOAAAAAAAAAAEAIAAAACgBAABkcnMvZTJvRG9jLnhtbFBLBQYAAAAABgAGAFkB&#10;AAArBgAAAAA=&#10;">
                <v:fill on="t" focussize="0,0"/>
                <v:stroke weight="1pt" color="#F0D3BA [2404]" miterlimit="8" joinstyle="miter"/>
                <v:imagedata o:title=""/>
                <o:lock v:ext="edit" aspectratio="f"/>
                <v:textbox>
                  <w:txbxContent>
                    <w:p w14:paraId="5C7B87E9">
                      <w:pPr>
                        <w:jc w:val="center"/>
                        <w:rPr>
                          <w:rFonts w:hint="default" w:ascii="Times New Roman" w:hAnsi="Times New Roman" w:cs="Times New Roman"/>
                          <w:color w:val="000000" w:themeColor="text1"/>
                          <w:sz w:val="28"/>
                          <w:szCs w:val="28"/>
                          <w:lang w:val="ru-RU"/>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искренний</w:t>
                      </w:r>
                    </w:p>
                  </w:txbxContent>
                </v:textbox>
              </v:rect>
            </w:pict>
          </mc:Fallback>
        </mc:AlternateContent>
      </w:r>
      <w:r>
        <w:rPr>
          <w:rFonts w:hint="default"/>
        </w:rPr>
        <mc:AlternateContent>
          <mc:Choice Requires="wps">
            <w:drawing>
              <wp:anchor distT="0" distB="0" distL="114300" distR="114300" simplePos="0" relativeHeight="251791360" behindDoc="0" locked="0" layoutInCell="1" allowOverlap="1">
                <wp:simplePos x="0" y="0"/>
                <wp:positionH relativeFrom="column">
                  <wp:posOffset>-438150</wp:posOffset>
                </wp:positionH>
                <wp:positionV relativeFrom="paragraph">
                  <wp:posOffset>990600</wp:posOffset>
                </wp:positionV>
                <wp:extent cx="1625600" cy="381000"/>
                <wp:effectExtent l="6350" t="6350" r="13970" b="8890"/>
                <wp:wrapNone/>
                <wp:docPr id="313" name="Прямоугольник 313"/>
                <wp:cNvGraphicFramePr/>
                <a:graphic xmlns:a="http://schemas.openxmlformats.org/drawingml/2006/main">
                  <a:graphicData uri="http://schemas.microsoft.com/office/word/2010/wordprocessingShape">
                    <wps:wsp>
                      <wps:cNvSpPr/>
                      <wps:spPr>
                        <a:xfrm>
                          <a:off x="0" y="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35A550">
                            <w:pPr>
                              <w:jc w:val="center"/>
                              <w:rPr>
                                <w:rFonts w:hint="default" w:ascii="Times New Roman" w:hAnsi="Times New Roman" w:cs="Times New Roman"/>
                                <w:color w:val="000000" w:themeColor="text1"/>
                                <w:sz w:val="28"/>
                                <w:szCs w:val="28"/>
                                <w:highlight w:val="none"/>
                                <w:lang w:val="ru-RU"/>
                                <w14:textFill>
                                  <w14:solidFill>
                                    <w14:schemeClr w14:val="tx1"/>
                                  </w14:solidFill>
                                </w14:textFill>
                              </w:rPr>
                            </w:pPr>
                            <w:r>
                              <w:rPr>
                                <w:rFonts w:hint="default" w:ascii="Times New Roman" w:hAnsi="Times New Roman" w:cs="Times New Roman"/>
                                <w:color w:val="000000" w:themeColor="text1"/>
                                <w:sz w:val="28"/>
                                <w:szCs w:val="28"/>
                                <w:highlight w:val="none"/>
                                <w:lang w:val="ru-RU"/>
                                <w14:textFill>
                                  <w14:solidFill>
                                    <w14:schemeClr w14:val="tx1"/>
                                  </w14:solidFill>
                                </w14:textFill>
                              </w:rPr>
                              <w:t>злой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pt;margin-top:78pt;height:30pt;width:128pt;z-index:251791360;v-text-anchor:middle;mso-width-relative:page;mso-height-relative:page;" fillcolor="#F0D3BA" filled="t" stroked="t" coordsize="21600,21600" o:gfxdata="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MsVrl7WAAAA&#10;CwEAAA8AAAAAAAAAAQAgAAAAIgAAAGRycy9kb3ducmV2LnhtbFBLAQIUABQAAAAIAIdO4kDbNSDV&#10;kQIAABcFAAAOAAAAAAAAAAEAIAAAACUBAABkcnMvZTJvRG9jLnhtbFBLBQYAAAAABgAGAFkBAAAo&#10;BgAAAAA=&#10;">
                <v:fill on="t" focussize="0,0"/>
                <v:stroke weight="1pt" color="#F0D3BA [2404]" miterlimit="8" joinstyle="miter"/>
                <v:imagedata o:title=""/>
                <o:lock v:ext="edit" aspectratio="f"/>
                <v:textbox>
                  <w:txbxContent>
                    <w:p w14:paraId="7D35A550">
                      <w:pPr>
                        <w:jc w:val="center"/>
                        <w:rPr>
                          <w:rFonts w:hint="default" w:ascii="Times New Roman" w:hAnsi="Times New Roman" w:cs="Times New Roman"/>
                          <w:color w:val="000000" w:themeColor="text1"/>
                          <w:sz w:val="28"/>
                          <w:szCs w:val="28"/>
                          <w:highlight w:val="none"/>
                          <w:lang w:val="ru-RU"/>
                          <w14:textFill>
                            <w14:solidFill>
                              <w14:schemeClr w14:val="tx1"/>
                            </w14:solidFill>
                          </w14:textFill>
                        </w:rPr>
                      </w:pPr>
                      <w:r>
                        <w:rPr>
                          <w:rFonts w:hint="default" w:ascii="Times New Roman" w:hAnsi="Times New Roman" w:cs="Times New Roman"/>
                          <w:color w:val="000000" w:themeColor="text1"/>
                          <w:sz w:val="28"/>
                          <w:szCs w:val="28"/>
                          <w:highlight w:val="none"/>
                          <w:lang w:val="ru-RU"/>
                          <w14:textFill>
                            <w14:solidFill>
                              <w14:schemeClr w14:val="tx1"/>
                            </w14:solidFill>
                          </w14:textFill>
                        </w:rPr>
                        <w:t>злой</w:t>
                      </w:r>
                    </w:p>
                  </w:txbxContent>
                </v:textbox>
              </v:rect>
            </w:pict>
          </mc:Fallback>
        </mc:AlternateContent>
      </w:r>
      <w:r>
        <w:rPr>
          <w:rFonts w:hint="default"/>
        </w:rPr>
        <mc:AlternateContent>
          <mc:Choice Requires="wps">
            <w:drawing>
              <wp:anchor distT="0" distB="0" distL="114300" distR="114300" simplePos="0" relativeHeight="251790336" behindDoc="0" locked="0" layoutInCell="1" allowOverlap="1">
                <wp:simplePos x="0" y="0"/>
                <wp:positionH relativeFrom="column">
                  <wp:posOffset>-412750</wp:posOffset>
                </wp:positionH>
                <wp:positionV relativeFrom="paragraph">
                  <wp:posOffset>482600</wp:posOffset>
                </wp:positionV>
                <wp:extent cx="1625600" cy="381000"/>
                <wp:effectExtent l="6350" t="6350" r="13970" b="8890"/>
                <wp:wrapNone/>
                <wp:docPr id="312" name="Прямоугольник 312"/>
                <wp:cNvGraphicFramePr/>
                <a:graphic xmlns:a="http://schemas.openxmlformats.org/drawingml/2006/main">
                  <a:graphicData uri="http://schemas.microsoft.com/office/word/2010/wordprocessingShape">
                    <wps:wsp>
                      <wps:cNvSpPr/>
                      <wps:spPr>
                        <a:xfrm>
                          <a:off x="641350" y="1549400"/>
                          <a:ext cx="1625600" cy="381000"/>
                        </a:xfrm>
                        <a:prstGeom prst="rect">
                          <a:avLst/>
                        </a:prstGeom>
                        <a:solidFill>
                          <a:srgbClr val="F0D3BA"/>
                        </a:solidFill>
                        <a:ln>
                          <a:solidFill>
                            <a:srgbClr val="F0D3BA"/>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C8D11AE">
                            <w:pPr>
                              <w:jc w:val="center"/>
                              <w:rPr>
                                <w:rFonts w:hint="default" w:ascii="Times New Roman" w:hAnsi="Times New Roman" w:cs="Times New Roman"/>
                                <w:color w:val="000000" w:themeColor="text1"/>
                                <w:sz w:val="28"/>
                                <w:szCs w:val="28"/>
                                <w:highlight w:val="none"/>
                                <w:lang w:val="ru-RU"/>
                                <w14:textFill>
                                  <w14:solidFill>
                                    <w14:schemeClr w14:val="tx1"/>
                                  </w14:solidFill>
                                </w14:textFill>
                              </w:rPr>
                            </w:pPr>
                            <w:r>
                              <w:rPr>
                                <w:rFonts w:hint="default" w:ascii="Times New Roman" w:hAnsi="Times New Roman" w:cs="Times New Roman"/>
                                <w:color w:val="000000" w:themeColor="text1"/>
                                <w:sz w:val="28"/>
                                <w:szCs w:val="28"/>
                                <w:highlight w:val="none"/>
                                <w:lang w:val="ru-RU"/>
                                <w14:textFill>
                                  <w14:solidFill>
                                    <w14:schemeClr w14:val="tx1"/>
                                  </w14:solidFill>
                                </w14:textFill>
                              </w:rPr>
                              <w:t>честный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pt;margin-top:38pt;height:30pt;width:128pt;z-index:251790336;v-text-anchor:middle;mso-width-relative:page;mso-height-relative:page;" fillcolor="#F0D3BA" filled="t" stroked="t" coordsize="21600,21600" o:gfxdata="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F79l6vWAAAACgEAAA8AAAAAAAAAAQAgAAAAIgAAAGRycy9kb3ducmV2LnhtbFBLAQIUABQA&#10;AAAIAIdO4kA7CJmUnQIAACIFAAAOAAAAAAAAAAEAIAAAACUBAABkcnMvZTJvRG9jLnhtbFBLBQYA&#10;AAAABgAGAFkBAAA0BgAAAAA=&#10;">
                <v:fill on="t" focussize="0,0"/>
                <v:stroke weight="1pt" color="#F0D3BA [2404]" miterlimit="8" joinstyle="miter"/>
                <v:imagedata o:title=""/>
                <o:lock v:ext="edit" aspectratio="f"/>
                <v:textbox>
                  <w:txbxContent>
                    <w:p w14:paraId="6C8D11AE">
                      <w:pPr>
                        <w:jc w:val="center"/>
                        <w:rPr>
                          <w:rFonts w:hint="default" w:ascii="Times New Roman" w:hAnsi="Times New Roman" w:cs="Times New Roman"/>
                          <w:color w:val="000000" w:themeColor="text1"/>
                          <w:sz w:val="28"/>
                          <w:szCs w:val="28"/>
                          <w:highlight w:val="none"/>
                          <w:lang w:val="ru-RU"/>
                          <w14:textFill>
                            <w14:solidFill>
                              <w14:schemeClr w14:val="tx1"/>
                            </w14:solidFill>
                          </w14:textFill>
                        </w:rPr>
                      </w:pPr>
                      <w:r>
                        <w:rPr>
                          <w:rFonts w:hint="default" w:ascii="Times New Roman" w:hAnsi="Times New Roman" w:cs="Times New Roman"/>
                          <w:color w:val="000000" w:themeColor="text1"/>
                          <w:sz w:val="28"/>
                          <w:szCs w:val="28"/>
                          <w:highlight w:val="none"/>
                          <w:lang w:val="ru-RU"/>
                          <w14:textFill>
                            <w14:solidFill>
                              <w14:schemeClr w14:val="tx1"/>
                            </w14:solidFill>
                          </w14:textFill>
                        </w:rPr>
                        <w:t>честный</w:t>
                      </w:r>
                    </w:p>
                  </w:txbxContent>
                </v:textbox>
              </v:rect>
            </w:pict>
          </mc:Fallback>
        </mc:AlternateContent>
      </w:r>
      <w:r>
        <w:rPr>
          <w:rFonts w:hint="default"/>
          <w:lang w:val="ru-RU"/>
        </w:rPr>
        <w:drawing>
          <wp:anchor distT="0" distB="0" distL="114300" distR="114300" simplePos="0" relativeHeight="251789312" behindDoc="0" locked="0" layoutInCell="1" allowOverlap="1">
            <wp:simplePos x="0" y="0"/>
            <wp:positionH relativeFrom="column">
              <wp:posOffset>1421130</wp:posOffset>
            </wp:positionH>
            <wp:positionV relativeFrom="paragraph">
              <wp:posOffset>518795</wp:posOffset>
            </wp:positionV>
            <wp:extent cx="2662555" cy="2098040"/>
            <wp:effectExtent l="0" t="0" r="4445" b="5080"/>
            <wp:wrapNone/>
            <wp:docPr id="311" name="Изображение 311" descr="дюбо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Изображение 311" descr="дюбоск"/>
                    <pic:cNvPicPr>
                      <a:picLocks noChangeAspect="1"/>
                    </pic:cNvPicPr>
                  </pic:nvPicPr>
                  <pic:blipFill>
                    <a:blip r:embed="rId41"/>
                    <a:stretch>
                      <a:fillRect/>
                    </a:stretch>
                  </pic:blipFill>
                  <pic:spPr>
                    <a:xfrm>
                      <a:off x="0" y="0"/>
                      <a:ext cx="2662555" cy="2098040"/>
                    </a:xfrm>
                    <a:prstGeom prst="rect">
                      <a:avLst/>
                    </a:prstGeom>
                  </pic:spPr>
                </pic:pic>
              </a:graphicData>
            </a:graphic>
          </wp:anchor>
        </w:drawing>
      </w:r>
      <w:r>
        <w:rPr>
          <w:rFonts w:hint="default"/>
        </w:rPr>
        <mc:AlternateContent>
          <mc:Choice Requires="wpg">
            <w:drawing>
              <wp:anchor distT="0" distB="0" distL="114300" distR="114300" simplePos="0" relativeHeight="251786240" behindDoc="0" locked="0" layoutInCell="1" allowOverlap="1">
                <wp:simplePos x="0" y="0"/>
                <wp:positionH relativeFrom="column">
                  <wp:posOffset>3456940</wp:posOffset>
                </wp:positionH>
                <wp:positionV relativeFrom="paragraph">
                  <wp:posOffset>5763895</wp:posOffset>
                </wp:positionV>
                <wp:extent cx="2667000" cy="3703320"/>
                <wp:effectExtent l="0" t="0" r="15240" b="15240"/>
                <wp:wrapNone/>
                <wp:docPr id="304" name="Группа 30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0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0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72.2pt;margin-top:453.85pt;height:291.6pt;width:210pt;rotation:11796480f;z-index:251786240;mso-width-relative:page;mso-height-relative:page;" coordorigin="2943,2592" coordsize="4200,5832" o:gfxdata="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0N63xtoAAAAMAQAADwAAAAAAAAABACAAAAAiAAAAZHJzL2Rvd25y&#10;ZXYueG1sUEsBAhQAFAAAAAgAh07iQC2VICm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XF9SPb8AAADc&#10;AAAADwAAAGRycy9kb3ducmV2LnhtbEWP3WoCMRSE7wXfIRyhd5pYsdWt0YuWglWwrfoAp5vj7uLm&#10;ZJvE36dvCoKXw8x8w0xmZ1uLI/lQOdbQ7ykQxLkzFRcatpv37ghEiMgGa8ek4UIBZtN2a4KZcSf+&#10;puM6FiJBOGSooYyxyaQMeUkWQ881xMnbOW8xJukLaTyeEtzW8lGpJ2mx4rRQYkOvJeX79cFq2Cye&#10;V5fl+Pqz/P14+5Tb4eCLPWv90OmrFxCRzvEevrXnRsNADeH/TDoCcv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fUj2/&#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qlim7oAAADc&#10;AAAADwAAAGRycy9kb3ducmV2LnhtbEWPS4sCMRCE7wv+h9CCtzVRYVhHowdR0KO6CN6aSTsPJ51h&#10;Ep+/3giCx6KqvqKm87utxZVaXzrWMOgrEMSZMyXnGv73q98/ED4gG6wdk4YHeZjPOj9TTI278Zau&#10;u5CLCGGfooYihCaV0mcFWfR91xBH7+RaiyHKNpemxVuE21oOlUqkxZLjQoENLQrKzruL1bDdlBWF&#10;9XGMyeHBtcHnssoqrXvdgZqACHQP3/CnvTYaRiqB95l4BOTs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2qWKbugAAANw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8419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01" name="Группа 30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0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0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78419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JT7q1WqAgAAC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07bKSb8AAADc&#10;AAAADwAAAGRycy9kb3ducmV2LnhtbEWP3WoCMRSE7wt9h3CE3tVERaur0YuWQqtg/XuA4+a4u3Rz&#10;sk1S/57eCIVeDjPzDTOZnW0tjuRD5VhDp61AEOfOVFxo2G3fn4cgQkQ2WDsmDRcKMJs+PkwwM+7E&#10;azpuYiEShEOGGsoYm0zKkJdkMbRdQ5y8g/MWY5K+kMbjKcFtLbtKDaTFitNCiQ29lpR/b36thu38&#10;ZXlZjK77xc/n25fc9Xsr9qz1U6ujxiAineN/+K/9YTT0VBfuZ9IRkN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2ykm/&#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t7BA7wAAADc&#10;AAAADwAAAGRycy9kb3ducmV2LnhtbEWPT2sCMRTE7wW/Q3hCbzWxC2K3Rg+iYI+7itDbY/O6f9y8&#10;LJtUVz+9EQSPw8z8hlmsBtuKM/W+dqxhOlEgiAtnai41HPbbjzkIH5ANto5Jw5U8rJajtwWmxl04&#10;o3MeShEh7FPUUIXQpVL6oiKLfuI64uj9ud5iiLIvpenxEuG2lZ9KzaTFmuNChR2tKypO+b/VkP3U&#10;DYXd7xfOjlduDd42TdFo/T6eqm8QgYbwCj/bO6MhUQk8zsQjIJ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ewQO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78726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307" name="Группа 307"/>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308"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09"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78726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C1ErfukAgAAM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sl79o7sAAADc&#10;AAAADwAAAGRycy9kb3ducmV2LnhtbEVPy2oCMRTdF/yHcIXuNFGptlOjC0vBVvD9AbeT68zg5Gaa&#10;xOfXNwuhy8N5j6dXW4sz+VA51tDrKhDEuTMVFxr2u8/OK4gQkQ3WjknDjQJMJ62nMWbGXXhD520s&#10;RArhkKGGMsYmkzLkJVkMXdcQJ+7gvMWYoC+k8XhJ4baWfaWG0mLFqaHEhmYl5cftyWrYfY+Wt8Xb&#10;/Wfx+/WxkvuXwZo9a/3c7ql3EJGu8V/8cM+NhoFKa9OZdATk5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l79o7sAAADc&#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zb26b0AAADc&#10;AAAADwAAAGRycy9kb3ducmV2LnhtbEWPzWrDMBCE74G+g9hCb7HkFkLjRPGhtJAe7ZZAbou18U+s&#10;lbHU2MnTR4VCj8PMfMNs89n24kKjbx1rSBMFgrhypuVaw/fXx/IVhA/IBnvHpOFKHvLdw2KLmXET&#10;F3QpQy0ihH2GGpoQhkxKXzVk0SduII7eyY0WQ5RjLc2IU4TbXj4rtZIWW44LDQ701lB1Ln+shuKz&#10;7Sjsj2tcHa7cG7y9d1Wn9dNjqjYgAs3hP/zX3hsNL2oNv2fiEZC7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Nvbp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788288" behindDoc="0" locked="0" layoutInCell="1" allowOverlap="1">
                <wp:simplePos x="0" y="0"/>
                <wp:positionH relativeFrom="column">
                  <wp:posOffset>-584835</wp:posOffset>
                </wp:positionH>
                <wp:positionV relativeFrom="paragraph">
                  <wp:posOffset>-164465</wp:posOffset>
                </wp:positionV>
                <wp:extent cx="6654800" cy="533400"/>
                <wp:effectExtent l="0" t="0" r="5080" b="0"/>
                <wp:wrapNone/>
                <wp:docPr id="310" name="Текстовое поле 310"/>
                <wp:cNvGraphicFramePr/>
                <a:graphic xmlns:a="http://schemas.openxmlformats.org/drawingml/2006/main">
                  <a:graphicData uri="http://schemas.microsoft.com/office/word/2010/wordprocessingShape">
                    <wps:wsp>
                      <wps:cNvSpPr txBox="1"/>
                      <wps:spPr>
                        <a:xfrm>
                          <a:off x="0" y="0"/>
                          <a:ext cx="6654800" cy="533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50E065E">
                            <w:pPr>
                              <w:numPr>
                                <w:ilvl w:val="0"/>
                                <w:numId w:val="17"/>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rPr>
                              <w:t xml:space="preserve">Какими словами можно охарактеризовать </w:t>
                            </w:r>
                            <w:r>
                              <w:rPr>
                                <w:rFonts w:hint="default" w:ascii="Times New Roman" w:hAnsi="Times New Roman" w:eastAsia="sans-serif" w:cs="Times New Roman"/>
                                <w:i w:val="0"/>
                                <w:iCs w:val="0"/>
                                <w:caps w:val="0"/>
                                <w:color w:val="000000"/>
                                <w:spacing w:val="0"/>
                                <w:sz w:val="28"/>
                                <w:szCs w:val="28"/>
                                <w:shd w:val="clear" w:fill="FFFFFF"/>
                                <w:lang w:val="ru-RU"/>
                              </w:rPr>
                              <w:t>главного героя произведения</w:t>
                            </w:r>
                            <w:r>
                              <w:rPr>
                                <w:rFonts w:hint="default" w:ascii="Times New Roman" w:hAnsi="Times New Roman" w:eastAsia="sans-serif" w:cs="Times New Roman"/>
                                <w:i w:val="0"/>
                                <w:iCs w:val="0"/>
                                <w:caps w:val="0"/>
                                <w:color w:val="000000"/>
                                <w:spacing w:val="0"/>
                                <w:sz w:val="28"/>
                                <w:szCs w:val="28"/>
                                <w:shd w:val="clear" w:fill="FFFFFF"/>
                              </w:rPr>
                              <w:t>? С помощью стрелок соедините имена прилагательные с изображением.</w:t>
                            </w:r>
                          </w:p>
                          <w:p w14:paraId="13FFEE57">
                            <w:pPr>
                              <w:numPr>
                                <w:ilvl w:val="0"/>
                                <w:numId w:val="17"/>
                              </w:numPr>
                              <w:ind w:left="0" w:leftChars="0" w:firstLine="0" w:firstLineChars="0"/>
                              <w:rPr>
                                <w:rFonts w:hint="default" w:ascii="Times New Roman" w:hAnsi="Times New Roman" w:cs="Times New Roman"/>
                                <w:sz w:val="28"/>
                                <w:szCs w:val="28"/>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5pt;margin-top:-12.95pt;height:42pt;width:524pt;z-index:251788288;mso-width-relative:page;mso-height-relative:page;" fillcolor="#FFFFFF [3201]" filled="t" stroked="f" coordsize="21600,21600" o:gfxdata="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7hzRxdUAAAAKAQAADwAAAAAAAAABACAAAAAiAAAAZHJzL2Rvd25yZXYueG1sUEsBAhQAFAAAAAgA&#10;h07iQDBcZmphAgAApQQAAA4AAAAAAAAAAQAgAAAAJAEAAGRycy9lMm9Eb2MueG1sUEsFBgAAAAAG&#10;AAYAWQEAAPcFAAAAAA==&#10;">
                <v:fill on="t" focussize="0,0"/>
                <v:stroke on="f" weight="0.5pt"/>
                <v:imagedata o:title=""/>
                <o:lock v:ext="edit" aspectratio="f"/>
                <v:textbox>
                  <w:txbxContent>
                    <w:p w14:paraId="150E065E">
                      <w:pPr>
                        <w:numPr>
                          <w:ilvl w:val="0"/>
                          <w:numId w:val="17"/>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rPr>
                        <w:t xml:space="preserve">Какими словами можно охарактеризовать </w:t>
                      </w:r>
                      <w:r>
                        <w:rPr>
                          <w:rFonts w:hint="default" w:ascii="Times New Roman" w:hAnsi="Times New Roman" w:eastAsia="sans-serif" w:cs="Times New Roman"/>
                          <w:i w:val="0"/>
                          <w:iCs w:val="0"/>
                          <w:caps w:val="0"/>
                          <w:color w:val="000000"/>
                          <w:spacing w:val="0"/>
                          <w:sz w:val="28"/>
                          <w:szCs w:val="28"/>
                          <w:shd w:val="clear" w:fill="FFFFFF"/>
                          <w:lang w:val="ru-RU"/>
                        </w:rPr>
                        <w:t>главного героя произведения</w:t>
                      </w:r>
                      <w:r>
                        <w:rPr>
                          <w:rFonts w:hint="default" w:ascii="Times New Roman" w:hAnsi="Times New Roman" w:eastAsia="sans-serif" w:cs="Times New Roman"/>
                          <w:i w:val="0"/>
                          <w:iCs w:val="0"/>
                          <w:caps w:val="0"/>
                          <w:color w:val="000000"/>
                          <w:spacing w:val="0"/>
                          <w:sz w:val="28"/>
                          <w:szCs w:val="28"/>
                          <w:shd w:val="clear" w:fill="FFFFFF"/>
                        </w:rPr>
                        <w:t>? С помощью стрелок соедините имена прилагательные с изображением.</w:t>
                      </w:r>
                    </w:p>
                    <w:p w14:paraId="13FFEE57">
                      <w:pPr>
                        <w:numPr>
                          <w:ilvl w:val="0"/>
                          <w:numId w:val="17"/>
                        </w:numPr>
                        <w:ind w:left="0" w:leftChars="0" w:firstLine="0" w:firstLineChars="0"/>
                        <w:rPr>
                          <w:rFonts w:hint="default" w:ascii="Times New Roman" w:hAnsi="Times New Roman" w:cs="Times New Roman"/>
                          <w:sz w:val="28"/>
                          <w:szCs w:val="28"/>
                          <w:lang w:val="ru-RU"/>
                        </w:rPr>
                      </w:pPr>
                    </w:p>
                  </w:txbxContent>
                </v:textbox>
              </v:shape>
            </w:pict>
          </mc:Fallback>
        </mc:AlternateContent>
      </w:r>
      <w:r>
        <w:rPr>
          <w:rFonts w:hint="default"/>
        </w:rPr>
        <mc:AlternateContent>
          <mc:Choice Requires="wps">
            <w:drawing>
              <wp:anchor distT="0" distB="0" distL="114300" distR="114300" simplePos="0" relativeHeight="251785216" behindDoc="0" locked="0" layoutInCell="1" allowOverlap="1">
                <wp:simplePos x="0" y="0"/>
                <wp:positionH relativeFrom="column">
                  <wp:posOffset>-943610</wp:posOffset>
                </wp:positionH>
                <wp:positionV relativeFrom="paragraph">
                  <wp:posOffset>-584835</wp:posOffset>
                </wp:positionV>
                <wp:extent cx="7205345" cy="10187305"/>
                <wp:effectExtent l="6350" t="6350" r="12065" b="17145"/>
                <wp:wrapNone/>
                <wp:docPr id="300" name="Прямоугольник 300"/>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46.05pt;height:802.15pt;width:567.35pt;z-index:251785216;v-text-anchor:middle;mso-width-relative:page;mso-height-relative:page;" fillcolor="#FFFFFF [3212]" filled="t" stroked="t" coordsize="21600,21600" o:gfxdata="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7wq19oAAAANAQAA&#10;DwAAAAAAAAABACAAAAAiAAAAZHJzL2Rvd25yZXYueG1sUEsBAhQAFAAAAAgAh07iQBI6uJOJAgAA&#10;DgUAAA4AAAAAAAAAAQAgAAAAKQEAAGRycy9lMm9Eb2MueG1sUEsFBgAAAAAGAAYAWQEAACQGAAAA&#10;AA==&#10;">
                <v:fill on="t" focussize="0,0"/>
                <v:stroke weight="1pt" color="#FFFFFF [3212]" miterlimit="8" joinstyle="miter"/>
                <v:imagedata o:title=""/>
                <o:lock v:ext="edit" aspectratio="f"/>
              </v:rect>
            </w:pict>
          </mc:Fallback>
        </mc:AlternateContent>
      </w:r>
      <w:r>
        <w:rPr>
          <w:rFonts w:hint="default"/>
        </w:rPr>
        <mc:AlternateContent>
          <mc:Choice Requires="wps">
            <w:drawing>
              <wp:anchor distT="0" distB="0" distL="114300" distR="114300" simplePos="0" relativeHeight="25178316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99" name="Прямоугольник 2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78316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5ny8j6ECAAAUBQAADgAAAAAAAAABACAAAAArAQAAZHJzL2Uyb0Rv&#10;Yy54bWxQSwUGAAAAAAYABgBZAQAAPgYAAAAA&#10;">
                <v:fill on="t" opacity="41287f" focussize="0,0"/>
                <v:stroke on="f" weight="1pt" miterlimit="8" joinstyle="miter"/>
                <v:imagedata o:title=""/>
                <o:lock v:ext="edit" aspectratio="f"/>
              </v:rect>
            </w:pict>
          </mc:Fallback>
        </mc:AlternateContent>
      </w:r>
    </w:p>
    <w:p w14:paraId="1A19C87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809792" behindDoc="0" locked="0" layoutInCell="1" allowOverlap="1">
                <wp:simplePos x="0" y="0"/>
                <wp:positionH relativeFrom="column">
                  <wp:posOffset>-655320</wp:posOffset>
                </wp:positionH>
                <wp:positionV relativeFrom="paragraph">
                  <wp:posOffset>6630035</wp:posOffset>
                </wp:positionV>
                <wp:extent cx="6555105" cy="2529205"/>
                <wp:effectExtent l="0" t="0" r="0" b="0"/>
                <wp:wrapNone/>
                <wp:docPr id="338" name="Прямоугольник 338"/>
                <wp:cNvGraphicFramePr/>
                <a:graphic xmlns:a="http://schemas.openxmlformats.org/drawingml/2006/main">
                  <a:graphicData uri="http://schemas.microsoft.com/office/word/2010/wordprocessingShape">
                    <wps:wsp>
                      <wps:cNvSpPr/>
                      <wps:spPr>
                        <a:xfrm>
                          <a:off x="0" y="0"/>
                          <a:ext cx="6555105"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24748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1C7267AB">
                                  <w:pPr>
                                    <w:widowControl w:val="0"/>
                                    <w:jc w:val="center"/>
                                    <w:rPr>
                                      <w:vertAlign w:val="baseline"/>
                                    </w:rPr>
                                  </w:pPr>
                                </w:p>
                              </w:tc>
                            </w:tr>
                            <w:tr w14:paraId="54FDB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082F18DD">
                                  <w:pPr>
                                    <w:widowControl w:val="0"/>
                                    <w:jc w:val="center"/>
                                    <w:rPr>
                                      <w:vertAlign w:val="baseline"/>
                                    </w:rPr>
                                  </w:pPr>
                                </w:p>
                              </w:tc>
                            </w:tr>
                            <w:tr w14:paraId="48861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3DE7D663">
                                  <w:pPr>
                                    <w:widowControl w:val="0"/>
                                    <w:jc w:val="center"/>
                                    <w:rPr>
                                      <w:vertAlign w:val="baseline"/>
                                    </w:rPr>
                                  </w:pPr>
                                </w:p>
                              </w:tc>
                            </w:tr>
                            <w:tr w14:paraId="338BD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78B9DDC">
                                  <w:pPr>
                                    <w:widowControl w:val="0"/>
                                    <w:jc w:val="center"/>
                                    <w:rPr>
                                      <w:vertAlign w:val="baseline"/>
                                    </w:rPr>
                                  </w:pPr>
                                </w:p>
                              </w:tc>
                            </w:tr>
                            <w:tr w14:paraId="486E9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EA6B9E7">
                                  <w:pPr>
                                    <w:widowControl w:val="0"/>
                                    <w:jc w:val="center"/>
                                    <w:rPr>
                                      <w:vertAlign w:val="baseline"/>
                                    </w:rPr>
                                  </w:pPr>
                                </w:p>
                              </w:tc>
                            </w:tr>
                            <w:tr w14:paraId="12207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41B7B28">
                                  <w:pPr>
                                    <w:widowControl w:val="0"/>
                                    <w:jc w:val="center"/>
                                    <w:rPr>
                                      <w:vertAlign w:val="baseline"/>
                                    </w:rPr>
                                  </w:pPr>
                                </w:p>
                              </w:tc>
                            </w:tr>
                            <w:tr w14:paraId="32950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F307D68">
                                  <w:pPr>
                                    <w:widowControl w:val="0"/>
                                    <w:jc w:val="center"/>
                                    <w:rPr>
                                      <w:vertAlign w:val="baseline"/>
                                    </w:rPr>
                                  </w:pPr>
                                </w:p>
                              </w:tc>
                            </w:tr>
                          </w:tbl>
                          <w:p w14:paraId="700E1BB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6pt;margin-top:522.05pt;height:199.15pt;width:516.15pt;z-index:251809792;v-text-anchor:middle;mso-width-relative:page;mso-height-relative:page;" filled="f" stroked="f" coordsize="21600,21600" o:gfxdata="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sCmvbbAAAADgEAAA8AAAAAAAAAAQAg&#10;AAAAIgAAAGRycy9kb3ducmV2LnhtbFBLAQIUABQAAAAIAIdO4kDBOGfIfQIAAMYEAAAOAAAAAAAA&#10;AAEAIAAAACo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24748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1C7267AB">
                            <w:pPr>
                              <w:widowControl w:val="0"/>
                              <w:jc w:val="center"/>
                              <w:rPr>
                                <w:vertAlign w:val="baseline"/>
                              </w:rPr>
                            </w:pPr>
                          </w:p>
                        </w:tc>
                      </w:tr>
                      <w:tr w14:paraId="54FDB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082F18DD">
                            <w:pPr>
                              <w:widowControl w:val="0"/>
                              <w:jc w:val="center"/>
                              <w:rPr>
                                <w:vertAlign w:val="baseline"/>
                              </w:rPr>
                            </w:pPr>
                          </w:p>
                        </w:tc>
                      </w:tr>
                      <w:tr w14:paraId="48861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3DE7D663">
                            <w:pPr>
                              <w:widowControl w:val="0"/>
                              <w:jc w:val="center"/>
                              <w:rPr>
                                <w:vertAlign w:val="baseline"/>
                              </w:rPr>
                            </w:pPr>
                          </w:p>
                        </w:tc>
                      </w:tr>
                      <w:tr w14:paraId="338BD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78B9DDC">
                            <w:pPr>
                              <w:widowControl w:val="0"/>
                              <w:jc w:val="center"/>
                              <w:rPr>
                                <w:vertAlign w:val="baseline"/>
                              </w:rPr>
                            </w:pPr>
                          </w:p>
                        </w:tc>
                      </w:tr>
                      <w:tr w14:paraId="486E9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EA6B9E7">
                            <w:pPr>
                              <w:widowControl w:val="0"/>
                              <w:jc w:val="center"/>
                              <w:rPr>
                                <w:vertAlign w:val="baseline"/>
                              </w:rPr>
                            </w:pPr>
                          </w:p>
                        </w:tc>
                      </w:tr>
                      <w:tr w14:paraId="12207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41B7B28">
                            <w:pPr>
                              <w:widowControl w:val="0"/>
                              <w:jc w:val="center"/>
                              <w:rPr>
                                <w:vertAlign w:val="baseline"/>
                              </w:rPr>
                            </w:pPr>
                          </w:p>
                        </w:tc>
                      </w:tr>
                      <w:tr w14:paraId="32950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F307D68">
                            <w:pPr>
                              <w:widowControl w:val="0"/>
                              <w:jc w:val="center"/>
                              <w:rPr>
                                <w:vertAlign w:val="baseline"/>
                              </w:rPr>
                            </w:pPr>
                          </w:p>
                        </w:tc>
                      </w:tr>
                    </w:tbl>
                    <w:p w14:paraId="700E1BB9">
                      <w:pPr>
                        <w:jc w:val="center"/>
                      </w:pPr>
                    </w:p>
                  </w:txbxContent>
                </v:textbox>
              </v:rect>
            </w:pict>
          </mc:Fallback>
        </mc:AlternateContent>
      </w:r>
      <w:r>
        <w:rPr>
          <w:rFonts w:hint="default"/>
        </w:rPr>
        <mc:AlternateContent>
          <mc:Choice Requires="wps">
            <w:drawing>
              <wp:anchor distT="0" distB="0" distL="114300" distR="114300" simplePos="0" relativeHeight="251812864" behindDoc="0" locked="0" layoutInCell="1" allowOverlap="1">
                <wp:simplePos x="0" y="0"/>
                <wp:positionH relativeFrom="column">
                  <wp:posOffset>-496570</wp:posOffset>
                </wp:positionH>
                <wp:positionV relativeFrom="paragraph">
                  <wp:posOffset>5974080</wp:posOffset>
                </wp:positionV>
                <wp:extent cx="6475730" cy="674370"/>
                <wp:effectExtent l="0" t="0" r="1270" b="11430"/>
                <wp:wrapNone/>
                <wp:docPr id="337" name="Текстовое поле 337"/>
                <wp:cNvGraphicFramePr/>
                <a:graphic xmlns:a="http://schemas.openxmlformats.org/drawingml/2006/main">
                  <a:graphicData uri="http://schemas.microsoft.com/office/word/2010/wordprocessingShape">
                    <wps:wsp>
                      <wps:cNvSpPr txBox="1"/>
                      <wps:spPr>
                        <a:xfrm>
                          <a:off x="613410" y="7095490"/>
                          <a:ext cx="6475730" cy="674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F544B23">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3) Кому бы Вы посоветовали прочитать данное произведение? Обоснуйте свой выбор.</w:t>
                            </w:r>
                          </w:p>
                          <w:p w14:paraId="41A1505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pt;margin-top:470.4pt;height:53.1pt;width:509.9pt;z-index:251812864;mso-width-relative:page;mso-height-relative:page;" fillcolor="#FFFFFF [3201]" filled="t" stroked="f" coordsize="21600,21600" o:gfxdata="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gIQNcAAAAMAQAADwAAAAAAAAABACAAAAAiAAAAZHJzL2Rvd25yZXYu&#10;eG1sUEsBAhQAFAAAAAgAh07iQHlpiDJuAgAAsAQAAA4AAAAAAAAAAQAgAAAAJgEAAGRycy9lMm9E&#10;b2MueG1sUEsFBgAAAAAGAAYAWQEAAAYGAAAAAA==&#10;">
                <v:fill on="t" focussize="0,0"/>
                <v:stroke on="f" weight="0.5pt"/>
                <v:imagedata o:title=""/>
                <o:lock v:ext="edit" aspectratio="f"/>
                <v:textbox>
                  <w:txbxContent>
                    <w:p w14:paraId="3F544B23">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3) Кому бы Вы посоветовали прочитать данное произведение? Обоснуйте свой выбор.</w:t>
                      </w:r>
                    </w:p>
                    <w:p w14:paraId="41A1505D"/>
                  </w:txbxContent>
                </v:textbox>
              </v:shape>
            </w:pict>
          </mc:Fallback>
        </mc:AlternateContent>
      </w:r>
      <w:r>
        <w:rPr>
          <w:rFonts w:hint="default"/>
        </w:rPr>
        <mc:AlternateContent>
          <mc:Choice Requires="wps">
            <w:drawing>
              <wp:anchor distT="0" distB="0" distL="114300" distR="114300" simplePos="0" relativeHeight="251810816" behindDoc="0" locked="0" layoutInCell="1" allowOverlap="1">
                <wp:simplePos x="0" y="0"/>
                <wp:positionH relativeFrom="column">
                  <wp:posOffset>-584200</wp:posOffset>
                </wp:positionH>
                <wp:positionV relativeFrom="paragraph">
                  <wp:posOffset>3002915</wp:posOffset>
                </wp:positionV>
                <wp:extent cx="6503035" cy="641985"/>
                <wp:effectExtent l="0" t="0" r="4445" b="13335"/>
                <wp:wrapNone/>
                <wp:docPr id="335" name="Текстовое поле 335"/>
                <wp:cNvGraphicFramePr/>
                <a:graphic xmlns:a="http://schemas.openxmlformats.org/drawingml/2006/main">
                  <a:graphicData uri="http://schemas.microsoft.com/office/word/2010/wordprocessingShape">
                    <wps:wsp>
                      <wps:cNvSpPr txBox="1"/>
                      <wps:spPr>
                        <a:xfrm>
                          <a:off x="0" y="0"/>
                          <a:ext cx="6503035" cy="6419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C1606D5">
                            <w:pPr>
                              <w:numPr>
                                <w:ilvl w:val="0"/>
                                <w:numId w:val="0"/>
                              </w:numPr>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2) Что делает Вас жизнерадостными и беззаботными? Напишите в нескольких предложениях.</w:t>
                            </w:r>
                          </w:p>
                          <w:p w14:paraId="4CF579B5">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pt;margin-top:236.45pt;height:50.55pt;width:512.05pt;z-index:251810816;mso-width-relative:page;mso-height-relative:page;" fillcolor="#FFFFFF [3201]" filled="t" stroked="f" coordsize="21600,21600" o:gfxdata="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ATaGp1wAAAAsBAAAPAAAAAAAAAAEAIAAAACIAAABkcnMvZG93bnJldi54bWxQSwECFAAU&#10;AAAACACHTuJAV3bxDGQCAAClBAAADgAAAAAAAAABACAAAAAmAQAAZHJzL2Uyb0RvYy54bWxQSwUG&#10;AAAAAAYABgBZAQAA/AUAAAAA&#10;">
                <v:fill on="t" focussize="0,0"/>
                <v:stroke on="f" weight="0.5pt"/>
                <v:imagedata o:title=""/>
                <o:lock v:ext="edit" aspectratio="f"/>
                <v:textbox>
                  <w:txbxContent>
                    <w:p w14:paraId="0C1606D5">
                      <w:pPr>
                        <w:numPr>
                          <w:ilvl w:val="0"/>
                          <w:numId w:val="0"/>
                        </w:numPr>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2) Что делает Вас жизнерадостными и беззаботными? Напишите в нескольких предложениях.</w:t>
                      </w:r>
                    </w:p>
                    <w:p w14:paraId="4CF579B5">
                      <w:pPr>
                        <w:rPr>
                          <w:rFonts w:hint="default"/>
                          <w:lang w:val="ru-RU"/>
                        </w:rPr>
                      </w:pPr>
                    </w:p>
                  </w:txbxContent>
                </v:textbox>
              </v:shape>
            </w:pict>
          </mc:Fallback>
        </mc:AlternateContent>
      </w:r>
      <w:r>
        <w:rPr>
          <w:rFonts w:hint="default"/>
        </w:rPr>
        <mc:AlternateContent>
          <mc:Choice Requires="wps">
            <w:drawing>
              <wp:anchor distT="0" distB="0" distL="114300" distR="114300" simplePos="0" relativeHeight="251808768" behindDoc="0" locked="0" layoutInCell="1" allowOverlap="1">
                <wp:simplePos x="0" y="0"/>
                <wp:positionH relativeFrom="column">
                  <wp:posOffset>-613410</wp:posOffset>
                </wp:positionH>
                <wp:positionV relativeFrom="paragraph">
                  <wp:posOffset>642620</wp:posOffset>
                </wp:positionV>
                <wp:extent cx="6533515" cy="2529205"/>
                <wp:effectExtent l="0" t="0" r="0" b="0"/>
                <wp:wrapNone/>
                <wp:docPr id="334" name="Прямоугольник 334"/>
                <wp:cNvGraphicFramePr/>
                <a:graphic xmlns:a="http://schemas.openxmlformats.org/drawingml/2006/main">
                  <a:graphicData uri="http://schemas.microsoft.com/office/word/2010/wordprocessingShape">
                    <wps:wsp>
                      <wps:cNvSpPr/>
                      <wps:spPr>
                        <a:xfrm>
                          <a:off x="0" y="0"/>
                          <a:ext cx="6533515"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7"/>
                            </w:tblGrid>
                            <w:tr w14:paraId="565E1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3A003F0C">
                                  <w:pPr>
                                    <w:widowControl w:val="0"/>
                                    <w:jc w:val="center"/>
                                    <w:rPr>
                                      <w:vertAlign w:val="baseline"/>
                                    </w:rPr>
                                  </w:pPr>
                                </w:p>
                              </w:tc>
                            </w:tr>
                            <w:tr w14:paraId="00006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57773C32">
                                  <w:pPr>
                                    <w:widowControl w:val="0"/>
                                    <w:jc w:val="center"/>
                                    <w:rPr>
                                      <w:vertAlign w:val="baseline"/>
                                    </w:rPr>
                                  </w:pPr>
                                </w:p>
                              </w:tc>
                            </w:tr>
                            <w:tr w14:paraId="5B7FD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756A3FC">
                                  <w:pPr>
                                    <w:widowControl w:val="0"/>
                                    <w:jc w:val="center"/>
                                    <w:rPr>
                                      <w:vertAlign w:val="baseline"/>
                                    </w:rPr>
                                  </w:pPr>
                                </w:p>
                              </w:tc>
                            </w:tr>
                            <w:tr w14:paraId="38E7A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C6A3B7C">
                                  <w:pPr>
                                    <w:widowControl w:val="0"/>
                                    <w:jc w:val="center"/>
                                    <w:rPr>
                                      <w:vertAlign w:val="baseline"/>
                                    </w:rPr>
                                  </w:pPr>
                                </w:p>
                              </w:tc>
                            </w:tr>
                            <w:tr w14:paraId="287A5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033C6D7">
                                  <w:pPr>
                                    <w:widowControl w:val="0"/>
                                    <w:jc w:val="center"/>
                                    <w:rPr>
                                      <w:vertAlign w:val="baseline"/>
                                    </w:rPr>
                                  </w:pPr>
                                </w:p>
                              </w:tc>
                            </w:tr>
                            <w:tr w14:paraId="33B38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F73C664">
                                  <w:pPr>
                                    <w:widowControl w:val="0"/>
                                    <w:jc w:val="center"/>
                                    <w:rPr>
                                      <w:vertAlign w:val="baseline"/>
                                    </w:rPr>
                                  </w:pPr>
                                </w:p>
                              </w:tc>
                            </w:tr>
                            <w:tr w14:paraId="4B9ED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661B4E9">
                                  <w:pPr>
                                    <w:widowControl w:val="0"/>
                                    <w:jc w:val="center"/>
                                    <w:rPr>
                                      <w:vertAlign w:val="baseline"/>
                                    </w:rPr>
                                  </w:pPr>
                                </w:p>
                              </w:tc>
                            </w:tr>
                          </w:tbl>
                          <w:p w14:paraId="631B596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3pt;margin-top:50.6pt;height:199.15pt;width:514.45pt;z-index:251808768;v-text-anchor:middle;mso-width-relative:page;mso-height-relative:page;" filled="f" stroked="f" coordsize="21600,21600" o:gfxdata="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2q3/stkAAAALAQAADwAAAAAAAAABACAA&#10;AAAiAAAAZHJzL2Rvd25yZXYueG1sUEsBAhQAFAAAAAgAh07iQMn24X1+AgAAxgQAAA4AAAAAAAAA&#10;AQAgAAAAKA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7"/>
                      </w:tblGrid>
                      <w:tr w14:paraId="565E1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3A003F0C">
                            <w:pPr>
                              <w:widowControl w:val="0"/>
                              <w:jc w:val="center"/>
                              <w:rPr>
                                <w:vertAlign w:val="baseline"/>
                              </w:rPr>
                            </w:pPr>
                          </w:p>
                        </w:tc>
                      </w:tr>
                      <w:tr w14:paraId="00006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57773C32">
                            <w:pPr>
                              <w:widowControl w:val="0"/>
                              <w:jc w:val="center"/>
                              <w:rPr>
                                <w:vertAlign w:val="baseline"/>
                              </w:rPr>
                            </w:pPr>
                          </w:p>
                        </w:tc>
                      </w:tr>
                      <w:tr w14:paraId="5B7FD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756A3FC">
                            <w:pPr>
                              <w:widowControl w:val="0"/>
                              <w:jc w:val="center"/>
                              <w:rPr>
                                <w:vertAlign w:val="baseline"/>
                              </w:rPr>
                            </w:pPr>
                          </w:p>
                        </w:tc>
                      </w:tr>
                      <w:tr w14:paraId="38E7A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C6A3B7C">
                            <w:pPr>
                              <w:widowControl w:val="0"/>
                              <w:jc w:val="center"/>
                              <w:rPr>
                                <w:vertAlign w:val="baseline"/>
                              </w:rPr>
                            </w:pPr>
                          </w:p>
                        </w:tc>
                      </w:tr>
                      <w:tr w14:paraId="287A5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033C6D7">
                            <w:pPr>
                              <w:widowControl w:val="0"/>
                              <w:jc w:val="center"/>
                              <w:rPr>
                                <w:vertAlign w:val="baseline"/>
                              </w:rPr>
                            </w:pPr>
                          </w:p>
                        </w:tc>
                      </w:tr>
                      <w:tr w14:paraId="33B38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F73C664">
                            <w:pPr>
                              <w:widowControl w:val="0"/>
                              <w:jc w:val="center"/>
                              <w:rPr>
                                <w:vertAlign w:val="baseline"/>
                              </w:rPr>
                            </w:pPr>
                          </w:p>
                        </w:tc>
                      </w:tr>
                      <w:tr w14:paraId="4B9ED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661B4E9">
                            <w:pPr>
                              <w:widowControl w:val="0"/>
                              <w:jc w:val="center"/>
                              <w:rPr>
                                <w:vertAlign w:val="baseline"/>
                              </w:rPr>
                            </w:pPr>
                          </w:p>
                        </w:tc>
                      </w:tr>
                    </w:tbl>
                    <w:p w14:paraId="631B5969">
                      <w:pPr>
                        <w:jc w:val="center"/>
                      </w:pPr>
                    </w:p>
                  </w:txbxContent>
                </v:textbox>
              </v:rect>
            </w:pict>
          </mc:Fallback>
        </mc:AlternateContent>
      </w:r>
      <w:r>
        <w:rPr>
          <w:rFonts w:hint="default"/>
        </w:rPr>
        <mc:AlternateContent>
          <mc:Choice Requires="wps">
            <w:drawing>
              <wp:anchor distT="0" distB="0" distL="114300" distR="114300" simplePos="0" relativeHeight="251811840" behindDoc="0" locked="0" layoutInCell="1" allowOverlap="1">
                <wp:simplePos x="0" y="0"/>
                <wp:positionH relativeFrom="column">
                  <wp:posOffset>-622935</wp:posOffset>
                </wp:positionH>
                <wp:positionV relativeFrom="paragraph">
                  <wp:posOffset>3527425</wp:posOffset>
                </wp:positionV>
                <wp:extent cx="6555105" cy="2529205"/>
                <wp:effectExtent l="0" t="0" r="0" b="0"/>
                <wp:wrapNone/>
                <wp:docPr id="336" name="Прямоугольник 336"/>
                <wp:cNvGraphicFramePr/>
                <a:graphic xmlns:a="http://schemas.openxmlformats.org/drawingml/2006/main">
                  <a:graphicData uri="http://schemas.microsoft.com/office/word/2010/wordprocessingShape">
                    <wps:wsp>
                      <wps:cNvSpPr/>
                      <wps:spPr>
                        <a:xfrm>
                          <a:off x="0" y="0"/>
                          <a:ext cx="6555105"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20494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55FE61FC">
                                  <w:pPr>
                                    <w:widowControl w:val="0"/>
                                    <w:jc w:val="center"/>
                                    <w:rPr>
                                      <w:vertAlign w:val="baseline"/>
                                    </w:rPr>
                                  </w:pPr>
                                </w:p>
                              </w:tc>
                            </w:tr>
                            <w:tr w14:paraId="738C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1B551929">
                                  <w:pPr>
                                    <w:widowControl w:val="0"/>
                                    <w:jc w:val="center"/>
                                    <w:rPr>
                                      <w:vertAlign w:val="baseline"/>
                                    </w:rPr>
                                  </w:pPr>
                                </w:p>
                              </w:tc>
                            </w:tr>
                            <w:tr w14:paraId="053A8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343BC54">
                                  <w:pPr>
                                    <w:widowControl w:val="0"/>
                                    <w:jc w:val="center"/>
                                    <w:rPr>
                                      <w:vertAlign w:val="baseline"/>
                                    </w:rPr>
                                  </w:pPr>
                                </w:p>
                              </w:tc>
                            </w:tr>
                            <w:tr w14:paraId="5E689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49E0706">
                                  <w:pPr>
                                    <w:widowControl w:val="0"/>
                                    <w:jc w:val="center"/>
                                    <w:rPr>
                                      <w:vertAlign w:val="baseline"/>
                                    </w:rPr>
                                  </w:pPr>
                                </w:p>
                              </w:tc>
                            </w:tr>
                            <w:tr w14:paraId="45629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4BED21F">
                                  <w:pPr>
                                    <w:widowControl w:val="0"/>
                                    <w:jc w:val="center"/>
                                    <w:rPr>
                                      <w:vertAlign w:val="baseline"/>
                                    </w:rPr>
                                  </w:pPr>
                                </w:p>
                              </w:tc>
                            </w:tr>
                            <w:tr w14:paraId="0F27E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19E4837">
                                  <w:pPr>
                                    <w:widowControl w:val="0"/>
                                    <w:jc w:val="center"/>
                                    <w:rPr>
                                      <w:vertAlign w:val="baseline"/>
                                    </w:rPr>
                                  </w:pPr>
                                </w:p>
                              </w:tc>
                            </w:tr>
                            <w:tr w14:paraId="4AF2B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A139772">
                                  <w:pPr>
                                    <w:widowControl w:val="0"/>
                                    <w:jc w:val="center"/>
                                    <w:rPr>
                                      <w:vertAlign w:val="baseline"/>
                                    </w:rPr>
                                  </w:pPr>
                                </w:p>
                              </w:tc>
                            </w:tr>
                          </w:tbl>
                          <w:p w14:paraId="4E3CC20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05pt;margin-top:277.75pt;height:199.15pt;width:516.15pt;z-index:251811840;v-text-anchor:middle;mso-width-relative:page;mso-height-relative:page;" filled="f" stroked="f" coordsize="21600,21600" o:gfxdata="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WDZLYtkAAAALAQAADwAAAAAAAAABACAA&#10;AAAiAAAAZHJzL2Rvd25yZXYueG1sUEsBAhQAFAAAAAgAh07iQHoBJTd+AgAAxgQAAA4AAAAAAAAA&#10;AQAgAAAAKA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20494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55FE61FC">
                            <w:pPr>
                              <w:widowControl w:val="0"/>
                              <w:jc w:val="center"/>
                              <w:rPr>
                                <w:vertAlign w:val="baseline"/>
                              </w:rPr>
                            </w:pPr>
                          </w:p>
                        </w:tc>
                      </w:tr>
                      <w:tr w14:paraId="738C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7" w:hRule="atLeast"/>
                        </w:trPr>
                        <w:tc>
                          <w:tcPr>
                            <w:tcW w:w="10654" w:type="dxa"/>
                            <w:tcBorders>
                              <w:left w:val="nil"/>
                              <w:right w:val="nil"/>
                            </w:tcBorders>
                          </w:tcPr>
                          <w:p w14:paraId="1B551929">
                            <w:pPr>
                              <w:widowControl w:val="0"/>
                              <w:jc w:val="center"/>
                              <w:rPr>
                                <w:vertAlign w:val="baseline"/>
                              </w:rPr>
                            </w:pPr>
                          </w:p>
                        </w:tc>
                      </w:tr>
                      <w:tr w14:paraId="053A8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2343BC54">
                            <w:pPr>
                              <w:widowControl w:val="0"/>
                              <w:jc w:val="center"/>
                              <w:rPr>
                                <w:vertAlign w:val="baseline"/>
                              </w:rPr>
                            </w:pPr>
                          </w:p>
                        </w:tc>
                      </w:tr>
                      <w:tr w14:paraId="5E689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49E0706">
                            <w:pPr>
                              <w:widowControl w:val="0"/>
                              <w:jc w:val="center"/>
                              <w:rPr>
                                <w:vertAlign w:val="baseline"/>
                              </w:rPr>
                            </w:pPr>
                          </w:p>
                        </w:tc>
                      </w:tr>
                      <w:tr w14:paraId="45629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4BED21F">
                            <w:pPr>
                              <w:widowControl w:val="0"/>
                              <w:jc w:val="center"/>
                              <w:rPr>
                                <w:vertAlign w:val="baseline"/>
                              </w:rPr>
                            </w:pPr>
                          </w:p>
                        </w:tc>
                      </w:tr>
                      <w:tr w14:paraId="0F27E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19E4837">
                            <w:pPr>
                              <w:widowControl w:val="0"/>
                              <w:jc w:val="center"/>
                              <w:rPr>
                                <w:vertAlign w:val="baseline"/>
                              </w:rPr>
                            </w:pPr>
                          </w:p>
                        </w:tc>
                      </w:tr>
                      <w:tr w14:paraId="4AF2B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A139772">
                            <w:pPr>
                              <w:widowControl w:val="0"/>
                              <w:jc w:val="center"/>
                              <w:rPr>
                                <w:vertAlign w:val="baseline"/>
                              </w:rPr>
                            </w:pPr>
                          </w:p>
                        </w:tc>
                      </w:tr>
                    </w:tbl>
                    <w:p w14:paraId="4E3CC208">
                      <w:pPr>
                        <w:jc w:val="center"/>
                      </w:pPr>
                    </w:p>
                  </w:txbxContent>
                </v:textbox>
              </v:rect>
            </w:pict>
          </mc:Fallback>
        </mc:AlternateContent>
      </w:r>
      <w:r>
        <w:rPr>
          <w:rFonts w:hint="default"/>
        </w:rPr>
        <mc:AlternateContent>
          <mc:Choice Requires="wps">
            <w:drawing>
              <wp:anchor distT="0" distB="0" distL="114300" distR="114300" simplePos="0" relativeHeight="251807744" behindDoc="0" locked="0" layoutInCell="1" allowOverlap="1">
                <wp:simplePos x="0" y="0"/>
                <wp:positionH relativeFrom="column">
                  <wp:posOffset>-541020</wp:posOffset>
                </wp:positionH>
                <wp:positionV relativeFrom="paragraph">
                  <wp:posOffset>162560</wp:posOffset>
                </wp:positionV>
                <wp:extent cx="6654800" cy="641985"/>
                <wp:effectExtent l="0" t="0" r="5080" b="13335"/>
                <wp:wrapNone/>
                <wp:docPr id="333" name="Текстовое поле 333"/>
                <wp:cNvGraphicFramePr/>
                <a:graphic xmlns:a="http://schemas.openxmlformats.org/drawingml/2006/main">
                  <a:graphicData uri="http://schemas.microsoft.com/office/word/2010/wordprocessingShape">
                    <wps:wsp>
                      <wps:cNvSpPr txBox="1"/>
                      <wps:spPr>
                        <a:xfrm>
                          <a:off x="0" y="0"/>
                          <a:ext cx="6654800" cy="6419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929CABB">
                            <w:pPr>
                              <w:numPr>
                                <w:ilvl w:val="0"/>
                                <w:numId w:val="19"/>
                              </w:numPr>
                              <w:ind w:left="425" w:leftChars="0" w:hanging="425"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Дед Леон просил мальчика быть счастливым. В какой момент мальчик стал по-настоящему счастлив?</w:t>
                            </w:r>
                          </w:p>
                          <w:p w14:paraId="3772D7C3">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pt;margin-top:12.8pt;height:50.55pt;width:524pt;z-index:251807744;mso-width-relative:page;mso-height-relative:page;" fillcolor="#FFFFFF [3201]" filled="t" stroked="f" coordsize="21600,21600" o:gfxdata="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Q/lQ3VAAAACgEAAA8AAAAAAAAAAQAgAAAAIgAAAGRycy9kb3ducmV2LnhtbFBLAQIUABQAAAAI&#10;AIdO4kAHBZkdYgIAAKUEAAAOAAAAAAAAAAEAIAAAACQBAABkcnMvZTJvRG9jLnhtbFBLBQYAAAAA&#10;BgAGAFkBAAD4BQAAAAA=&#10;">
                <v:fill on="t" focussize="0,0"/>
                <v:stroke on="f" weight="0.5pt"/>
                <v:imagedata o:title=""/>
                <o:lock v:ext="edit" aspectratio="f"/>
                <v:textbox>
                  <w:txbxContent>
                    <w:p w14:paraId="0929CABB">
                      <w:pPr>
                        <w:numPr>
                          <w:ilvl w:val="0"/>
                          <w:numId w:val="19"/>
                        </w:numPr>
                        <w:ind w:left="425" w:leftChars="0" w:hanging="425"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Дед Леон просил мальчика быть счастливым. В какой момент мальчик стал по-настоящему счастлив?</w:t>
                      </w:r>
                    </w:p>
                    <w:p w14:paraId="3772D7C3">
                      <w:pPr>
                        <w:rPr>
                          <w:rFonts w:hint="default"/>
                          <w:lang w:val="ru-RU"/>
                        </w:rPr>
                      </w:pPr>
                    </w:p>
                  </w:txbxContent>
                </v:textbox>
              </v:shape>
            </w:pict>
          </mc:Fallback>
        </mc:AlternateContent>
      </w:r>
      <w:r>
        <w:rPr>
          <w:rFonts w:hint="default"/>
        </w:rPr>
        <mc:AlternateContent>
          <mc:Choice Requires="wpg">
            <w:drawing>
              <wp:anchor distT="0" distB="0" distL="114300" distR="114300" simplePos="0" relativeHeight="2518046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26" name="Группа 326"/>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2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2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046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HRWDdK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iHQ1scAAAADc&#10;AAAADwAAAGRycy9kb3ducmV2LnhtbEWPzW7CMBCE70h9B2srcStOQC0QYjhQIdEiteXnAZZ4SSLi&#10;dWqbvz59XakSx9HMfKPJZ1fTiDM5X1tWkPYSEMSF1TWXCnbbxdMIhA/IGhvLpOBGHmbTh06OmbYX&#10;XtN5E0oRIewzVFCF0GZS+qIig75nW+LoHawzGKJ0pdQOLxFuGtlPkhdpsOa4UGFL84qK4+ZkFGzf&#10;hx+31fhnv/p+e/2Uu+fBFztWqvuYJhMQga7hHv5vL7WCQX8If2fiEZD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dDWx&#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88PErYAAADc&#10;AAAADwAAAGRycy9kb3ducmV2LnhtbEVPyQrCMBC9C/5DGMGbplUQrcYeREGPLgjehmbsYjMpTVy/&#10;3hwEj4+3L9KXqcWDWldaVhAPIxDEmdUl5wpOx81gCsJ5ZI21ZVLwJgfpsttZYKLtk/f0OPhchBB2&#10;CSoovG8SKV1WkEE3tA1x4K62NegDbHOpW3yGcFPLURRNpMGSQ0OBDa0Kym6Hu1Gw35UV+e1lhpPz&#10;m2uNn3WVVUr1e3E0B+Hp5f/in3urFYxHYW04E46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PPDxK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0569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329" name="Группа 329"/>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330"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31"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0569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mOlbk6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gkQ7GLwAAADc&#10;AAAADwAAAGRycy9kb3ducmV2LnhtbEVPyW7CMBC9I/UfrKnUGzgQQSFgOFBVKiBRtg8Y4mkSNR6n&#10;tsv29fiAxPHp7ZPZxdTiRM5XlhV0OwkI4tzqigsFh/1newjCB2SNtWVScCUPs+lLa4KZtmfe0mkX&#10;ChFD2GeooAyhyaT0eUkGfcc2xJH7sc5giNAVUjs8x3BTy16SDKTBimNDiQ3NS8p/d/9GwX75vr6u&#10;Rrfj6m/x8S0P/XTDjpV6e+0mYxCBLuEpfri/tII0jfPjmXgE5PQ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EOxi8AAAA&#10;3A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ywwUrgAAADc&#10;AAAADwAAAGRycy9kb3ducmV2LnhtbEWPSwvCMBCE74L/IazgTdMqiFajB1HQow8Eb0uz9mGzKU18&#10;/nojCB6HmfmGmS2ephJ3alxhWUHcj0AQp1YXnCk4Hta9MQjnkTVWlknBixws5u3WDBNtH7yj+95n&#10;IkDYJagg975OpHRpTgZd39bEwbvYxqAPssmkbvAR4KaSgygaSYMFh4Uca1rmlF73N6Ngty1K8pvz&#10;BEenF1ca36syLZXqduJoCsLT0//Dv/ZGKxgOY/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ywwUr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06720" behindDoc="0" locked="0" layoutInCell="1" allowOverlap="1">
                <wp:simplePos x="0" y="0"/>
                <wp:positionH relativeFrom="column">
                  <wp:posOffset>-584835</wp:posOffset>
                </wp:positionH>
                <wp:positionV relativeFrom="paragraph">
                  <wp:posOffset>-164465</wp:posOffset>
                </wp:positionV>
                <wp:extent cx="6654800" cy="358775"/>
                <wp:effectExtent l="0" t="0" r="5080" b="6985"/>
                <wp:wrapNone/>
                <wp:docPr id="332" name="Текстовое поле 332"/>
                <wp:cNvGraphicFramePr/>
                <a:graphic xmlns:a="http://schemas.openxmlformats.org/drawingml/2006/main">
                  <a:graphicData uri="http://schemas.microsoft.com/office/word/2010/wordprocessingShape">
                    <wps:wsp>
                      <wps:cNvSpPr txBox="1"/>
                      <wps:spPr>
                        <a:xfrm>
                          <a:off x="0" y="0"/>
                          <a:ext cx="6654800" cy="3587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2189938">
                            <w:pPr>
                              <w:numPr>
                                <w:ilvl w:val="0"/>
                                <w:numId w:val="0"/>
                              </w:numPr>
                              <w:ind w:left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4. Ответьте на вопросы: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5pt;margin-top:-12.95pt;height:28.25pt;width:524pt;z-index:251806720;mso-width-relative:page;mso-height-relative:page;" fillcolor="#FFFFFF [3201]" filled="t" stroked="f" coordsize="21600,21600" o:gfxdata="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FECeTVAAAACgEAAA8AAAAAAAAAAQAgAAAAIgAAAGRycy9kb3ducmV2LnhtbFBLAQIUABQAAAAI&#10;AIdO4kDkDbQ+YgIAAKUEAAAOAAAAAAAAAAEAIAAAACQBAABkcnMvZTJvRG9jLnhtbFBLBQYAAAAA&#10;BgAGAFkBAAD4BQAAAAA=&#10;">
                <v:fill on="t" focussize="0,0"/>
                <v:stroke on="f" weight="0.5pt"/>
                <v:imagedata o:title=""/>
                <o:lock v:ext="edit" aspectratio="f"/>
                <v:textbox>
                  <w:txbxContent>
                    <w:p w14:paraId="42189938">
                      <w:pPr>
                        <w:numPr>
                          <w:ilvl w:val="0"/>
                          <w:numId w:val="0"/>
                        </w:numPr>
                        <w:ind w:left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4. Ответьте на вопросы:</w:t>
                      </w:r>
                    </w:p>
                  </w:txbxContent>
                </v:textbox>
              </v:shape>
            </w:pict>
          </mc:Fallback>
        </mc:AlternateContent>
      </w:r>
      <w:r>
        <w:rPr>
          <w:rFonts w:hint="default"/>
        </w:rPr>
        <mc:AlternateContent>
          <mc:Choice Requires="wps">
            <w:drawing>
              <wp:anchor distT="0" distB="0" distL="114300" distR="114300" simplePos="0" relativeHeight="251803648" behindDoc="0" locked="0" layoutInCell="1" allowOverlap="1">
                <wp:simplePos x="0" y="0"/>
                <wp:positionH relativeFrom="column">
                  <wp:posOffset>-943610</wp:posOffset>
                </wp:positionH>
                <wp:positionV relativeFrom="paragraph">
                  <wp:posOffset>-584835</wp:posOffset>
                </wp:positionV>
                <wp:extent cx="7205345" cy="10187305"/>
                <wp:effectExtent l="0" t="0" r="3175" b="8255"/>
                <wp:wrapNone/>
                <wp:docPr id="325" name="Прямоугольник 325"/>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46.05pt;height:802.15pt;width:567.35pt;z-index:251803648;v-text-anchor:middle;mso-width-relative:page;mso-height-relative:page;" fillcolor="#FFFFFF [3212]" filled="t" stroked="f" coordsize="21600,21600" o:gfxdata="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hk/ls2wAAAA0B&#10;AAAPAAAAAAAAAAEAIAAAACIAAABkcnMvZG93bnJldi54bWxQSwECFAAUAAAACACHTuJAVFod3IoC&#10;AADlBAAADgAAAAAAAAABACAAAAAqAQAAZHJzL2Uyb0RvYy54bWxQSwUGAAAAAAYABgBZAQAAJgYA&#10;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0262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324" name="Прямоугольник 324"/>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0262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uSm1xtwAAAAPAQAADwAAAAAAAAABACAAAAAiAAAAZHJzL2Rvd25yZXYu&#10;eG1sUEsBAhQAFAAAAAgAh07iQFpS45KiAgAAFAUAAA4AAAAAAAAAAQAgAAAAKwEAAGRycy9lMm9E&#10;b2MueG1sUEsFBgAAAAAGAAYAWQEAAD8GAAAAAA==&#10;">
                <v:fill on="t" opacity="41287f" focussize="0,0"/>
                <v:stroke on="f" weight="1pt" miterlimit="8" joinstyle="miter"/>
                <v:imagedata o:title=""/>
                <o:lock v:ext="edit" aspectratio="f"/>
              </v:rect>
            </w:pict>
          </mc:Fallback>
        </mc:AlternateContent>
      </w:r>
    </w:p>
    <w:p w14:paraId="4E8A77AB">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820032" behindDoc="0" locked="0" layoutInCell="1" allowOverlap="1">
                <wp:simplePos x="0" y="0"/>
                <wp:positionH relativeFrom="column">
                  <wp:posOffset>-597535</wp:posOffset>
                </wp:positionH>
                <wp:positionV relativeFrom="paragraph">
                  <wp:posOffset>5847080</wp:posOffset>
                </wp:positionV>
                <wp:extent cx="3630930" cy="713105"/>
                <wp:effectExtent l="0" t="0" r="11430" b="3175"/>
                <wp:wrapNone/>
                <wp:docPr id="349" name="Текстовое поле 349"/>
                <wp:cNvGraphicFramePr/>
                <a:graphic xmlns:a="http://schemas.openxmlformats.org/drawingml/2006/main">
                  <a:graphicData uri="http://schemas.microsoft.com/office/word/2010/wordprocessingShape">
                    <wps:wsp>
                      <wps:cNvSpPr txBox="1"/>
                      <wps:spPr>
                        <a:xfrm>
                          <a:off x="0" y="0"/>
                          <a:ext cx="3630930" cy="7131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E557FC0">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 xml:space="preserve">6. 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коду.</w:t>
                            </w:r>
                          </w:p>
                          <w:p w14:paraId="2765BA2B">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1A6693C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5pt;margin-top:460.4pt;height:56.15pt;width:285.9pt;z-index:251820032;mso-width-relative:page;mso-height-relative:page;" fillcolor="#FFFFFF [3201]" filled="t" stroked="f" coordsize="21600,21600" o:gfxdata="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mo1zDXAAAADAEAAA8AAAAAAAAAAQAgAAAAIgAAAGRycy9kb3ducmV2LnhtbFBLAQIUABQA&#10;AAAIAIdO4kAZotF1YwIAAKUEAAAOAAAAAAAAAAEAIAAAACYBAABkcnMvZTJvRG9jLnhtbFBLBQYA&#10;AAAABgAGAFkBAAD7BQAAAAA=&#10;">
                <v:fill on="t" focussize="0,0"/>
                <v:stroke on="f" weight="0.5pt"/>
                <v:imagedata o:title=""/>
                <o:lock v:ext="edit" aspectratio="f"/>
                <v:textbox>
                  <w:txbxContent>
                    <w:p w14:paraId="0E557FC0">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 xml:space="preserve">6. 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коду.</w:t>
                      </w:r>
                    </w:p>
                    <w:p w14:paraId="2765BA2B">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1A6693C2"/>
                  </w:txbxContent>
                </v:textbox>
              </v:shape>
            </w:pict>
          </mc:Fallback>
        </mc:AlternateContent>
      </w:r>
      <w:r>
        <w:rPr>
          <w:rFonts w:hint="default"/>
        </w:rPr>
        <w:drawing>
          <wp:anchor distT="0" distB="0" distL="114300" distR="114300" simplePos="0" relativeHeight="251821056" behindDoc="0" locked="0" layoutInCell="1" allowOverlap="1">
            <wp:simplePos x="0" y="0"/>
            <wp:positionH relativeFrom="column">
              <wp:posOffset>3334385</wp:posOffset>
            </wp:positionH>
            <wp:positionV relativeFrom="paragraph">
              <wp:posOffset>4963795</wp:posOffset>
            </wp:positionV>
            <wp:extent cx="2416175" cy="2416175"/>
            <wp:effectExtent l="0" t="0" r="6985" b="6985"/>
            <wp:wrapNone/>
            <wp:docPr id="350"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Изображение 1" descr="IMG_256"/>
                    <pic:cNvPicPr>
                      <a:picLocks noChangeAspect="1"/>
                    </pic:cNvPicPr>
                  </pic:nvPicPr>
                  <pic:blipFill>
                    <a:blip r:embed="rId42"/>
                    <a:stretch>
                      <a:fillRect/>
                    </a:stretch>
                  </pic:blipFill>
                  <pic:spPr>
                    <a:xfrm>
                      <a:off x="0" y="0"/>
                      <a:ext cx="2416175" cy="2416175"/>
                    </a:xfrm>
                    <a:prstGeom prst="rect">
                      <a:avLst/>
                    </a:prstGeom>
                    <a:noFill/>
                    <a:ln w="9525">
                      <a:noFill/>
                    </a:ln>
                  </pic:spPr>
                </pic:pic>
              </a:graphicData>
            </a:graphic>
          </wp:anchor>
        </w:drawing>
      </w:r>
      <w:r>
        <w:rPr>
          <w:rFonts w:hint="default"/>
        </w:rPr>
        <mc:AlternateContent>
          <mc:Choice Requires="wps">
            <w:drawing>
              <wp:anchor distT="0" distB="0" distL="114300" distR="114300" simplePos="0" relativeHeight="251819008" behindDoc="0" locked="0" layoutInCell="1" allowOverlap="1">
                <wp:simplePos x="0" y="0"/>
                <wp:positionH relativeFrom="column">
                  <wp:posOffset>-577850</wp:posOffset>
                </wp:positionH>
                <wp:positionV relativeFrom="paragraph">
                  <wp:posOffset>-150495</wp:posOffset>
                </wp:positionV>
                <wp:extent cx="6451600" cy="3923665"/>
                <wp:effectExtent l="0" t="0" r="10160" b="8255"/>
                <wp:wrapNone/>
                <wp:docPr id="348" name="Текстовое поле 348"/>
                <wp:cNvGraphicFramePr/>
                <a:graphic xmlns:a="http://schemas.openxmlformats.org/drawingml/2006/main">
                  <a:graphicData uri="http://schemas.microsoft.com/office/word/2010/wordprocessingShape">
                    <wps:wsp>
                      <wps:cNvSpPr txBox="1"/>
                      <wps:spPr>
                        <a:xfrm>
                          <a:off x="565150" y="763905"/>
                          <a:ext cx="6451600" cy="39236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47D393E">
                            <w:pPr>
                              <w:numPr>
                                <w:ilvl w:val="0"/>
                                <w:numId w:val="17"/>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 </w:t>
                            </w:r>
                            <w:r>
                              <w:rPr>
                                <w:rFonts w:hint="default" w:ascii="Times New Roman" w:hAnsi="Times New Roman" w:eastAsia="sans-serif" w:cs="Times New Roman"/>
                                <w:i w:val="0"/>
                                <w:iCs w:val="0"/>
                                <w:caps w:val="0"/>
                                <w:color w:val="000000"/>
                                <w:spacing w:val="0"/>
                                <w:sz w:val="28"/>
                                <w:szCs w:val="28"/>
                                <w:shd w:val="clear" w:fill="FFFFFF"/>
                              </w:rPr>
                              <w:t xml:space="preserve">Каким героям </w:t>
                            </w:r>
                            <w:r>
                              <w:rPr>
                                <w:rFonts w:hint="default" w:ascii="Times New Roman" w:hAnsi="Times New Roman" w:eastAsia="sans-serif" w:cs="Times New Roman"/>
                                <w:i w:val="0"/>
                                <w:iCs w:val="0"/>
                                <w:caps w:val="0"/>
                                <w:color w:val="000000"/>
                                <w:spacing w:val="0"/>
                                <w:sz w:val="28"/>
                                <w:szCs w:val="28"/>
                                <w:shd w:val="clear" w:fill="FFFFFF"/>
                                <w:lang w:val="ru-RU"/>
                              </w:rPr>
                              <w:t>произведения</w:t>
                            </w:r>
                            <w:r>
                              <w:rPr>
                                <w:rFonts w:hint="default" w:ascii="Times New Roman" w:hAnsi="Times New Roman" w:eastAsia="sans-serif" w:cs="Times New Roman"/>
                                <w:i w:val="0"/>
                                <w:iCs w:val="0"/>
                                <w:caps w:val="0"/>
                                <w:color w:val="000000"/>
                                <w:spacing w:val="0"/>
                                <w:sz w:val="28"/>
                                <w:szCs w:val="28"/>
                                <w:shd w:val="clear" w:fill="FFFFFF"/>
                              </w:rPr>
                              <w:t xml:space="preserve"> «</w:t>
                            </w:r>
                            <w:r>
                              <w:rPr>
                                <w:rFonts w:hint="default" w:ascii="Times New Roman" w:hAnsi="Times New Roman" w:eastAsia="sans-serif" w:cs="Times New Roman"/>
                                <w:i w:val="0"/>
                                <w:iCs w:val="0"/>
                                <w:caps w:val="0"/>
                                <w:color w:val="000000"/>
                                <w:spacing w:val="0"/>
                                <w:sz w:val="28"/>
                                <w:szCs w:val="28"/>
                                <w:shd w:val="clear" w:fill="FFFFFF"/>
                                <w:lang w:val="ru-RU"/>
                              </w:rPr>
                              <w:t>35 кило надежды</w:t>
                            </w:r>
                            <w:r>
                              <w:rPr>
                                <w:rFonts w:hint="default" w:ascii="Times New Roman" w:hAnsi="Times New Roman" w:eastAsia="sans-serif" w:cs="Times New Roman"/>
                                <w:i w:val="0"/>
                                <w:iCs w:val="0"/>
                                <w:caps w:val="0"/>
                                <w:color w:val="000000"/>
                                <w:spacing w:val="0"/>
                                <w:sz w:val="28"/>
                                <w:szCs w:val="28"/>
                                <w:shd w:val="clear" w:fill="FFFFFF"/>
                              </w:rPr>
                              <w:t>» принадлежат данные реплики?</w:t>
                            </w:r>
                          </w:p>
                          <w:p w14:paraId="00FF46B3">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rPr>
                            </w:pPr>
                          </w:p>
                          <w:p w14:paraId="40FF1626">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Вот видишь, малыш, никто и гроша ломаного не поставил бы на эту несчастную черепаху, уж больно медленно она ползла… И все-таки она пришла первой…</w:t>
                            </w:r>
                            <w:r>
                              <w:rPr>
                                <w:rFonts w:hint="default" w:ascii="Times New Roman" w:hAnsi="Times New Roman" w:eastAsia="Segoe UI" w:cs="Times New Roman"/>
                                <w:i w:val="0"/>
                                <w:iCs w:val="0"/>
                                <w:caps w:val="0"/>
                                <w:color w:val="000000"/>
                                <w:spacing w:val="0"/>
                                <w:sz w:val="28"/>
                                <w:szCs w:val="28"/>
                                <w:shd w:val="clear" w:fill="FFFFFF"/>
                                <w:lang w:val="ru-RU"/>
                              </w:rPr>
                              <w:t>»</w:t>
                            </w:r>
                          </w:p>
                          <w:p w14:paraId="208D935C">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252626"/>
                                <w:spacing w:val="0"/>
                                <w:sz w:val="28"/>
                                <w:szCs w:val="28"/>
                                <w:shd w:val="clear" w:fill="FFFFFF"/>
                                <w:lang w:val="ru-RU"/>
                              </w:rPr>
                              <w:t>«</w:t>
                            </w:r>
                            <w:r>
                              <w:rPr>
                                <w:rFonts w:hint="default" w:ascii="Times New Roman" w:hAnsi="Times New Roman" w:eastAsia="sans-serif" w:cs="Times New Roman"/>
                                <w:i w:val="0"/>
                                <w:iCs w:val="0"/>
                                <w:caps w:val="0"/>
                                <w:color w:val="252626"/>
                                <w:spacing w:val="0"/>
                                <w:sz w:val="28"/>
                                <w:szCs w:val="28"/>
                                <w:shd w:val="clear" w:fill="FFFFFF"/>
                              </w:rPr>
                              <w:t>У меня тоже есть для тебя подарок, Грегуар…</w:t>
                            </w:r>
                            <w:r>
                              <w:rPr>
                                <w:rFonts w:hint="default" w:ascii="Times New Roman" w:hAnsi="Times New Roman" w:eastAsia="sans-serif" w:cs="Times New Roman"/>
                                <w:i w:val="0"/>
                                <w:iCs w:val="0"/>
                                <w:caps w:val="0"/>
                                <w:color w:val="252626"/>
                                <w:spacing w:val="0"/>
                                <w:sz w:val="28"/>
                                <w:szCs w:val="28"/>
                                <w:shd w:val="clear" w:fill="FFFFFF"/>
                                <w:lang w:val="ru-RU"/>
                              </w:rPr>
                              <w:t>»</w:t>
                            </w:r>
                          </w:p>
                          <w:p w14:paraId="4C0CFB0E">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Хватит уже, видел я эту школу, ничего там интересного. У меня тут полно дел, дома. Я обещал Гродуду сделать ему такую машинку, чтобы искать косточки, а то он их много зарыл у меня под кроватью, а найти не может, так что некогда мне в школу ходить.</w:t>
                            </w:r>
                            <w:r>
                              <w:rPr>
                                <w:rFonts w:hint="default" w:ascii="Times New Roman" w:hAnsi="Times New Roman" w:eastAsia="Segoe UI" w:cs="Times New Roman"/>
                                <w:i w:val="0"/>
                                <w:iCs w:val="0"/>
                                <w:caps w:val="0"/>
                                <w:color w:val="000000"/>
                                <w:spacing w:val="0"/>
                                <w:sz w:val="28"/>
                                <w:szCs w:val="28"/>
                                <w:shd w:val="clear" w:fill="FFFFFF"/>
                                <w:lang w:val="ru-RU"/>
                              </w:rPr>
                              <w:t>»</w:t>
                            </w:r>
                          </w:p>
                          <w:p w14:paraId="74244CDC">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 xml:space="preserve">Получается порочный круг: чем меньше ты занимаешься, тем больше ненавидишь школу, а чем больше ты </w:t>
                            </w:r>
                            <w:r>
                              <w:rPr>
                                <w:rFonts w:hint="default" w:ascii="Times New Roman" w:hAnsi="Times New Roman" w:eastAsia="Segoe UI" w:cs="Times New Roman"/>
                                <w:i w:val="0"/>
                                <w:iCs w:val="0"/>
                                <w:caps w:val="0"/>
                                <w:color w:val="000000"/>
                                <w:spacing w:val="0"/>
                                <w:sz w:val="28"/>
                                <w:szCs w:val="28"/>
                                <w:shd w:val="clear" w:fill="FFFFFF"/>
                                <w:lang w:val="ru-RU"/>
                              </w:rPr>
                              <w:t>её</w:t>
                            </w:r>
                            <w:r>
                              <w:rPr>
                                <w:rFonts w:hint="default" w:ascii="Times New Roman" w:hAnsi="Times New Roman" w:eastAsia="Segoe UI" w:cs="Times New Roman"/>
                                <w:i w:val="0"/>
                                <w:iCs w:val="0"/>
                                <w:caps w:val="0"/>
                                <w:color w:val="000000"/>
                                <w:spacing w:val="0"/>
                                <w:sz w:val="28"/>
                                <w:szCs w:val="28"/>
                                <w:shd w:val="clear" w:fill="FFFFFF"/>
                              </w:rPr>
                              <w:t xml:space="preserve"> ненавидишь, тем меньше занимаешься… Как думаешь из него выбираться?</w:t>
                            </w:r>
                            <w:r>
                              <w:rPr>
                                <w:rFonts w:hint="default" w:ascii="Times New Roman" w:hAnsi="Times New Roman" w:eastAsia="Segoe UI" w:cs="Times New Roman"/>
                                <w:i w:val="0"/>
                                <w:iCs w:val="0"/>
                                <w:caps w:val="0"/>
                                <w:color w:val="000000"/>
                                <w:spacing w:val="0"/>
                                <w:sz w:val="28"/>
                                <w:szCs w:val="28"/>
                                <w:shd w:val="clear" w:fill="FFFFFF"/>
                                <w:lang w:val="ru-RU"/>
                              </w:rPr>
                              <w:t>»</w:t>
                            </w:r>
                          </w:p>
                          <w:p w14:paraId="65FE7597">
                            <w:pPr>
                              <w:numPr>
                                <w:ilvl w:val="0"/>
                                <w:numId w:val="0"/>
                              </w:numPr>
                              <w:ind w:leftChars="0"/>
                              <w:jc w:val="both"/>
                              <w:rPr>
                                <w:rFonts w:hint="default" w:ascii="Times New Roman" w:hAnsi="Times New Roman" w:eastAsia="Segoe UI" w:cs="Times New Roman"/>
                                <w:i w:val="0"/>
                                <w:iCs w:val="0"/>
                                <w:caps w:val="0"/>
                                <w:color w:val="000000"/>
                                <w:spacing w:val="0"/>
                                <w:sz w:val="28"/>
                                <w:szCs w:val="28"/>
                                <w:shd w:val="clear" w:fill="FFFFFF"/>
                                <w:lang w:val="ru-RU"/>
                              </w:rPr>
                            </w:pPr>
                          </w:p>
                          <w:p w14:paraId="7240D8F9">
                            <w:pPr>
                              <w:numPr>
                                <w:ilvl w:val="0"/>
                                <w:numId w:val="0"/>
                              </w:numPr>
                              <w:ind w:leftChars="0"/>
                              <w:jc w:val="both"/>
                              <w:rPr>
                                <w:rFonts w:hint="default" w:ascii="Times New Roman" w:hAnsi="Times New Roman" w:eastAsia="Segoe UI" w:cs="Times New Roman"/>
                                <w:i w:val="0"/>
                                <w:iCs w:val="0"/>
                                <w:caps w:val="0"/>
                                <w:color w:val="000000"/>
                                <w:spacing w:val="0"/>
                                <w:sz w:val="28"/>
                                <w:szCs w:val="28"/>
                                <w:shd w:val="clear" w:fill="FFFFFF"/>
                                <w:lang w:val="ru-RU"/>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9"/>
                              <w:gridCol w:w="2560"/>
                              <w:gridCol w:w="2460"/>
                              <w:gridCol w:w="2620"/>
                            </w:tblGrid>
                            <w:tr w14:paraId="59169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9" w:type="dxa"/>
                                  <w:vAlign w:val="center"/>
                                </w:tcPr>
                                <w:p w14:paraId="61D22D8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A</w:t>
                                  </w:r>
                                </w:p>
                              </w:tc>
                              <w:tc>
                                <w:tcPr>
                                  <w:tcW w:w="2560" w:type="dxa"/>
                                  <w:vAlign w:val="center"/>
                                </w:tcPr>
                                <w:p w14:paraId="6492098B">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B</w:t>
                                  </w:r>
                                </w:p>
                              </w:tc>
                              <w:tc>
                                <w:tcPr>
                                  <w:tcW w:w="2460" w:type="dxa"/>
                                  <w:vAlign w:val="center"/>
                                </w:tcPr>
                                <w:p w14:paraId="03D31BEC">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C</w:t>
                                  </w:r>
                                </w:p>
                              </w:tc>
                              <w:tc>
                                <w:tcPr>
                                  <w:tcW w:w="2620" w:type="dxa"/>
                                  <w:vAlign w:val="center"/>
                                </w:tcPr>
                                <w:p w14:paraId="217EA5F1">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D</w:t>
                                  </w:r>
                                </w:p>
                              </w:tc>
                            </w:tr>
                            <w:tr w14:paraId="51AA4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9" w:type="dxa"/>
                                  <w:vAlign w:val="center"/>
                                </w:tcPr>
                                <w:p w14:paraId="5103689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560" w:type="dxa"/>
                                  <w:vAlign w:val="center"/>
                                </w:tcPr>
                                <w:p w14:paraId="23EAF32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460" w:type="dxa"/>
                                  <w:vAlign w:val="center"/>
                                </w:tcPr>
                                <w:p w14:paraId="3DD0A011">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620" w:type="dxa"/>
                                  <w:vAlign w:val="center"/>
                                </w:tcPr>
                                <w:p w14:paraId="333FB93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r>
                          </w:tbl>
                          <w:p w14:paraId="0380C1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pt;margin-top:-11.85pt;height:308.95pt;width:508pt;z-index:251819008;mso-width-relative:page;mso-height-relative:page;" fillcolor="#FFFFFF [3201]" filled="t" stroked="f" coordsize="21600,21600" o:gfxdata="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EFACEdcAAAALAQAADwAAAAAAAAABACAAAAAiAAAAZHJzL2Rvd25yZXYu&#10;eG1sUEsBAhQAFAAAAAgAh07iQAp0X7VuAgAAsAQAAA4AAAAAAAAAAQAgAAAAJgEAAGRycy9lMm9E&#10;b2MueG1sUEsFBgAAAAAGAAYAWQEAAAYGAAAAAA==&#10;">
                <v:fill on="t" focussize="0,0"/>
                <v:stroke on="f" weight="0.5pt"/>
                <v:imagedata o:title=""/>
                <o:lock v:ext="edit" aspectratio="f"/>
                <v:textbox>
                  <w:txbxContent>
                    <w:p w14:paraId="347D393E">
                      <w:pPr>
                        <w:numPr>
                          <w:ilvl w:val="0"/>
                          <w:numId w:val="17"/>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 </w:t>
                      </w:r>
                      <w:r>
                        <w:rPr>
                          <w:rFonts w:hint="default" w:ascii="Times New Roman" w:hAnsi="Times New Roman" w:eastAsia="sans-serif" w:cs="Times New Roman"/>
                          <w:i w:val="0"/>
                          <w:iCs w:val="0"/>
                          <w:caps w:val="0"/>
                          <w:color w:val="000000"/>
                          <w:spacing w:val="0"/>
                          <w:sz w:val="28"/>
                          <w:szCs w:val="28"/>
                          <w:shd w:val="clear" w:fill="FFFFFF"/>
                        </w:rPr>
                        <w:t xml:space="preserve">Каким героям </w:t>
                      </w:r>
                      <w:r>
                        <w:rPr>
                          <w:rFonts w:hint="default" w:ascii="Times New Roman" w:hAnsi="Times New Roman" w:eastAsia="sans-serif" w:cs="Times New Roman"/>
                          <w:i w:val="0"/>
                          <w:iCs w:val="0"/>
                          <w:caps w:val="0"/>
                          <w:color w:val="000000"/>
                          <w:spacing w:val="0"/>
                          <w:sz w:val="28"/>
                          <w:szCs w:val="28"/>
                          <w:shd w:val="clear" w:fill="FFFFFF"/>
                          <w:lang w:val="ru-RU"/>
                        </w:rPr>
                        <w:t>произведения</w:t>
                      </w:r>
                      <w:r>
                        <w:rPr>
                          <w:rFonts w:hint="default" w:ascii="Times New Roman" w:hAnsi="Times New Roman" w:eastAsia="sans-serif" w:cs="Times New Roman"/>
                          <w:i w:val="0"/>
                          <w:iCs w:val="0"/>
                          <w:caps w:val="0"/>
                          <w:color w:val="000000"/>
                          <w:spacing w:val="0"/>
                          <w:sz w:val="28"/>
                          <w:szCs w:val="28"/>
                          <w:shd w:val="clear" w:fill="FFFFFF"/>
                        </w:rPr>
                        <w:t xml:space="preserve"> «</w:t>
                      </w:r>
                      <w:r>
                        <w:rPr>
                          <w:rFonts w:hint="default" w:ascii="Times New Roman" w:hAnsi="Times New Roman" w:eastAsia="sans-serif" w:cs="Times New Roman"/>
                          <w:i w:val="0"/>
                          <w:iCs w:val="0"/>
                          <w:caps w:val="0"/>
                          <w:color w:val="000000"/>
                          <w:spacing w:val="0"/>
                          <w:sz w:val="28"/>
                          <w:szCs w:val="28"/>
                          <w:shd w:val="clear" w:fill="FFFFFF"/>
                          <w:lang w:val="ru-RU"/>
                        </w:rPr>
                        <w:t>35 кило надежды</w:t>
                      </w:r>
                      <w:r>
                        <w:rPr>
                          <w:rFonts w:hint="default" w:ascii="Times New Roman" w:hAnsi="Times New Roman" w:eastAsia="sans-serif" w:cs="Times New Roman"/>
                          <w:i w:val="0"/>
                          <w:iCs w:val="0"/>
                          <w:caps w:val="0"/>
                          <w:color w:val="000000"/>
                          <w:spacing w:val="0"/>
                          <w:sz w:val="28"/>
                          <w:szCs w:val="28"/>
                          <w:shd w:val="clear" w:fill="FFFFFF"/>
                        </w:rPr>
                        <w:t>» принадлежат данные реплики?</w:t>
                      </w:r>
                    </w:p>
                    <w:p w14:paraId="00FF46B3">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rPr>
                      </w:pPr>
                    </w:p>
                    <w:p w14:paraId="40FF1626">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Вот видишь, малыш, никто и гроша ломаного не поставил бы на эту несчастную черепаху, уж больно медленно она ползла… И все-таки она пришла первой…</w:t>
                      </w:r>
                      <w:r>
                        <w:rPr>
                          <w:rFonts w:hint="default" w:ascii="Times New Roman" w:hAnsi="Times New Roman" w:eastAsia="Segoe UI" w:cs="Times New Roman"/>
                          <w:i w:val="0"/>
                          <w:iCs w:val="0"/>
                          <w:caps w:val="0"/>
                          <w:color w:val="000000"/>
                          <w:spacing w:val="0"/>
                          <w:sz w:val="28"/>
                          <w:szCs w:val="28"/>
                          <w:shd w:val="clear" w:fill="FFFFFF"/>
                          <w:lang w:val="ru-RU"/>
                        </w:rPr>
                        <w:t>»</w:t>
                      </w:r>
                    </w:p>
                    <w:p w14:paraId="208D935C">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252626"/>
                          <w:spacing w:val="0"/>
                          <w:sz w:val="28"/>
                          <w:szCs w:val="28"/>
                          <w:shd w:val="clear" w:fill="FFFFFF"/>
                          <w:lang w:val="ru-RU"/>
                        </w:rPr>
                        <w:t>«</w:t>
                      </w:r>
                      <w:r>
                        <w:rPr>
                          <w:rFonts w:hint="default" w:ascii="Times New Roman" w:hAnsi="Times New Roman" w:eastAsia="sans-serif" w:cs="Times New Roman"/>
                          <w:i w:val="0"/>
                          <w:iCs w:val="0"/>
                          <w:caps w:val="0"/>
                          <w:color w:val="252626"/>
                          <w:spacing w:val="0"/>
                          <w:sz w:val="28"/>
                          <w:szCs w:val="28"/>
                          <w:shd w:val="clear" w:fill="FFFFFF"/>
                        </w:rPr>
                        <w:t>У меня тоже есть для тебя подарок, Грегуар…</w:t>
                      </w:r>
                      <w:r>
                        <w:rPr>
                          <w:rFonts w:hint="default" w:ascii="Times New Roman" w:hAnsi="Times New Roman" w:eastAsia="sans-serif" w:cs="Times New Roman"/>
                          <w:i w:val="0"/>
                          <w:iCs w:val="0"/>
                          <w:caps w:val="0"/>
                          <w:color w:val="252626"/>
                          <w:spacing w:val="0"/>
                          <w:sz w:val="28"/>
                          <w:szCs w:val="28"/>
                          <w:shd w:val="clear" w:fill="FFFFFF"/>
                          <w:lang w:val="ru-RU"/>
                        </w:rPr>
                        <w:t>»</w:t>
                      </w:r>
                    </w:p>
                    <w:p w14:paraId="4C0CFB0E">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Хватит уже, видел я эту школу, ничего там интересного. У меня тут полно дел, дома. Я обещал Гродуду сделать ему такую машинку, чтобы искать косточки, а то он их много зарыл у меня под кроватью, а найти не может, так что некогда мне в школу ходить.</w:t>
                      </w:r>
                      <w:r>
                        <w:rPr>
                          <w:rFonts w:hint="default" w:ascii="Times New Roman" w:hAnsi="Times New Roman" w:eastAsia="Segoe UI" w:cs="Times New Roman"/>
                          <w:i w:val="0"/>
                          <w:iCs w:val="0"/>
                          <w:caps w:val="0"/>
                          <w:color w:val="000000"/>
                          <w:spacing w:val="0"/>
                          <w:sz w:val="28"/>
                          <w:szCs w:val="28"/>
                          <w:shd w:val="clear" w:fill="FFFFFF"/>
                          <w:lang w:val="ru-RU"/>
                        </w:rPr>
                        <w:t>»</w:t>
                      </w:r>
                    </w:p>
                    <w:p w14:paraId="74244CDC">
                      <w:pPr>
                        <w:numPr>
                          <w:ilvl w:val="0"/>
                          <w:numId w:val="20"/>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egoe UI" w:cs="Times New Roman"/>
                          <w:i w:val="0"/>
                          <w:iCs w:val="0"/>
                          <w:caps w:val="0"/>
                          <w:color w:val="000000"/>
                          <w:spacing w:val="0"/>
                          <w:sz w:val="28"/>
                          <w:szCs w:val="28"/>
                          <w:shd w:val="clear" w:fill="FFFFFF"/>
                          <w:lang w:val="ru-RU"/>
                        </w:rPr>
                        <w:t>«</w:t>
                      </w:r>
                      <w:r>
                        <w:rPr>
                          <w:rFonts w:hint="default" w:ascii="Times New Roman" w:hAnsi="Times New Roman" w:eastAsia="Segoe UI" w:cs="Times New Roman"/>
                          <w:i w:val="0"/>
                          <w:iCs w:val="0"/>
                          <w:caps w:val="0"/>
                          <w:color w:val="000000"/>
                          <w:spacing w:val="0"/>
                          <w:sz w:val="28"/>
                          <w:szCs w:val="28"/>
                          <w:shd w:val="clear" w:fill="FFFFFF"/>
                        </w:rPr>
                        <w:t xml:space="preserve">Получается порочный круг: чем меньше ты занимаешься, тем больше ненавидишь школу, а чем больше ты </w:t>
                      </w:r>
                      <w:r>
                        <w:rPr>
                          <w:rFonts w:hint="default" w:ascii="Times New Roman" w:hAnsi="Times New Roman" w:eastAsia="Segoe UI" w:cs="Times New Roman"/>
                          <w:i w:val="0"/>
                          <w:iCs w:val="0"/>
                          <w:caps w:val="0"/>
                          <w:color w:val="000000"/>
                          <w:spacing w:val="0"/>
                          <w:sz w:val="28"/>
                          <w:szCs w:val="28"/>
                          <w:shd w:val="clear" w:fill="FFFFFF"/>
                          <w:lang w:val="ru-RU"/>
                        </w:rPr>
                        <w:t>её</w:t>
                      </w:r>
                      <w:r>
                        <w:rPr>
                          <w:rFonts w:hint="default" w:ascii="Times New Roman" w:hAnsi="Times New Roman" w:eastAsia="Segoe UI" w:cs="Times New Roman"/>
                          <w:i w:val="0"/>
                          <w:iCs w:val="0"/>
                          <w:caps w:val="0"/>
                          <w:color w:val="000000"/>
                          <w:spacing w:val="0"/>
                          <w:sz w:val="28"/>
                          <w:szCs w:val="28"/>
                          <w:shd w:val="clear" w:fill="FFFFFF"/>
                        </w:rPr>
                        <w:t xml:space="preserve"> ненавидишь, тем меньше занимаешься… Как думаешь из него выбираться?</w:t>
                      </w:r>
                      <w:r>
                        <w:rPr>
                          <w:rFonts w:hint="default" w:ascii="Times New Roman" w:hAnsi="Times New Roman" w:eastAsia="Segoe UI" w:cs="Times New Roman"/>
                          <w:i w:val="0"/>
                          <w:iCs w:val="0"/>
                          <w:caps w:val="0"/>
                          <w:color w:val="000000"/>
                          <w:spacing w:val="0"/>
                          <w:sz w:val="28"/>
                          <w:szCs w:val="28"/>
                          <w:shd w:val="clear" w:fill="FFFFFF"/>
                          <w:lang w:val="ru-RU"/>
                        </w:rPr>
                        <w:t>»</w:t>
                      </w:r>
                    </w:p>
                    <w:p w14:paraId="65FE7597">
                      <w:pPr>
                        <w:numPr>
                          <w:ilvl w:val="0"/>
                          <w:numId w:val="0"/>
                        </w:numPr>
                        <w:ind w:leftChars="0"/>
                        <w:jc w:val="both"/>
                        <w:rPr>
                          <w:rFonts w:hint="default" w:ascii="Times New Roman" w:hAnsi="Times New Roman" w:eastAsia="Segoe UI" w:cs="Times New Roman"/>
                          <w:i w:val="0"/>
                          <w:iCs w:val="0"/>
                          <w:caps w:val="0"/>
                          <w:color w:val="000000"/>
                          <w:spacing w:val="0"/>
                          <w:sz w:val="28"/>
                          <w:szCs w:val="28"/>
                          <w:shd w:val="clear" w:fill="FFFFFF"/>
                          <w:lang w:val="ru-RU"/>
                        </w:rPr>
                      </w:pPr>
                    </w:p>
                    <w:p w14:paraId="7240D8F9">
                      <w:pPr>
                        <w:numPr>
                          <w:ilvl w:val="0"/>
                          <w:numId w:val="0"/>
                        </w:numPr>
                        <w:ind w:leftChars="0"/>
                        <w:jc w:val="both"/>
                        <w:rPr>
                          <w:rFonts w:hint="default" w:ascii="Times New Roman" w:hAnsi="Times New Roman" w:eastAsia="Segoe UI" w:cs="Times New Roman"/>
                          <w:i w:val="0"/>
                          <w:iCs w:val="0"/>
                          <w:caps w:val="0"/>
                          <w:color w:val="000000"/>
                          <w:spacing w:val="0"/>
                          <w:sz w:val="28"/>
                          <w:szCs w:val="28"/>
                          <w:shd w:val="clear" w:fill="FFFFFF"/>
                          <w:lang w:val="ru-RU"/>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9"/>
                        <w:gridCol w:w="2560"/>
                        <w:gridCol w:w="2460"/>
                        <w:gridCol w:w="2620"/>
                      </w:tblGrid>
                      <w:tr w14:paraId="59169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9" w:type="dxa"/>
                            <w:vAlign w:val="center"/>
                          </w:tcPr>
                          <w:p w14:paraId="61D22D8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A</w:t>
                            </w:r>
                          </w:p>
                        </w:tc>
                        <w:tc>
                          <w:tcPr>
                            <w:tcW w:w="2560" w:type="dxa"/>
                            <w:vAlign w:val="center"/>
                          </w:tcPr>
                          <w:p w14:paraId="6492098B">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B</w:t>
                            </w:r>
                          </w:p>
                        </w:tc>
                        <w:tc>
                          <w:tcPr>
                            <w:tcW w:w="2460" w:type="dxa"/>
                            <w:vAlign w:val="center"/>
                          </w:tcPr>
                          <w:p w14:paraId="03D31BEC">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C</w:t>
                            </w:r>
                          </w:p>
                        </w:tc>
                        <w:tc>
                          <w:tcPr>
                            <w:tcW w:w="2620" w:type="dxa"/>
                            <w:vAlign w:val="center"/>
                          </w:tcPr>
                          <w:p w14:paraId="217EA5F1">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en-US"/>
                              </w:rPr>
                            </w:pPr>
                            <w:r>
                              <w:rPr>
                                <w:rFonts w:hint="default" w:ascii="Segoe UI" w:hAnsi="Segoe UI" w:eastAsia="Segoe UI" w:cs="Segoe UI"/>
                                <w:i w:val="0"/>
                                <w:iCs w:val="0"/>
                                <w:caps w:val="0"/>
                                <w:color w:val="000000"/>
                                <w:spacing w:val="0"/>
                                <w:sz w:val="21"/>
                                <w:szCs w:val="21"/>
                                <w:shd w:val="clear" w:fill="FFFFFF"/>
                                <w:vertAlign w:val="baseline"/>
                                <w:lang w:val="en-US"/>
                              </w:rPr>
                              <w:t>D</w:t>
                            </w:r>
                          </w:p>
                        </w:tc>
                      </w:tr>
                      <w:tr w14:paraId="51AA4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9" w:type="dxa"/>
                            <w:vAlign w:val="center"/>
                          </w:tcPr>
                          <w:p w14:paraId="5103689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560" w:type="dxa"/>
                            <w:vAlign w:val="center"/>
                          </w:tcPr>
                          <w:p w14:paraId="23EAF32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460" w:type="dxa"/>
                            <w:vAlign w:val="center"/>
                          </w:tcPr>
                          <w:p w14:paraId="3DD0A011">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c>
                          <w:tcPr>
                            <w:tcW w:w="2620" w:type="dxa"/>
                            <w:vAlign w:val="center"/>
                          </w:tcPr>
                          <w:p w14:paraId="333FB930">
                            <w:pPr>
                              <w:widowControl w:val="0"/>
                              <w:numPr>
                                <w:ilvl w:val="0"/>
                                <w:numId w:val="0"/>
                              </w:numPr>
                              <w:jc w:val="center"/>
                              <w:rPr>
                                <w:rFonts w:hint="default" w:ascii="Segoe UI" w:hAnsi="Segoe UI" w:eastAsia="Segoe UI" w:cs="Segoe UI"/>
                                <w:i w:val="0"/>
                                <w:iCs w:val="0"/>
                                <w:caps w:val="0"/>
                                <w:color w:val="000000"/>
                                <w:spacing w:val="0"/>
                                <w:sz w:val="21"/>
                                <w:szCs w:val="21"/>
                                <w:shd w:val="clear" w:fill="FFFFFF"/>
                                <w:vertAlign w:val="baseline"/>
                                <w:lang w:val="ru-RU"/>
                              </w:rPr>
                            </w:pPr>
                          </w:p>
                        </w:tc>
                      </w:tr>
                    </w:tbl>
                    <w:p w14:paraId="0380C1F9"/>
                  </w:txbxContent>
                </v:textbox>
              </v:shape>
            </w:pict>
          </mc:Fallback>
        </mc:AlternateContent>
      </w:r>
      <w:r>
        <w:rPr>
          <w:rFonts w:hint="default"/>
        </w:rPr>
        <mc:AlternateContent>
          <mc:Choice Requires="wpg">
            <w:drawing>
              <wp:anchor distT="0" distB="0" distL="114300" distR="114300" simplePos="0" relativeHeight="25181696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342" name="Группа 34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34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4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1696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IkrGU3QAAAAwBAAAPAAAAAAAAAAEAIAAAACIAAABkcnMvZG93bnJl&#10;di54bWxQSwECFAAUAAAACACHTuJAydJgHqMCAAAxBwAADgAAAAAAAAABACAAAAAs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KpDWEsAAAADc&#10;AAAADwAAAGRycy9kb3ducmV2LnhtbEWPzW7CMBCE70h9B2uRuBUHArRNMRyokPiRaAs8wDZekqjx&#10;OrVdfvr0GKkSx9HMfKMZT8+mFkdyvrKsoNdNQBDnVldcKNjv5o/PIHxA1lhbJgUX8jCdPLTGmGl7&#10;4k86bkMhIoR9hgrKEJpMSp+XZNB3bUMcvYN1BkOUrpDa4SnCTS37STKSBiuOCyU2NCsp/97+GgW7&#10;1dPmsn75+1r/LN/e5X6YfrBjpTrtXvIKItA53MP/7YVWkA5SuJ2JR0BO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kNYS&#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13gt7kAAADc&#10;AAAADwAAAGRycy9kb3ducmV2LnhtbEWPyQoCMRBE74L/EFrwphkXREejB1HQowuCt2bSzuKkM0zi&#10;+vVGEDwWVfWKmi2ephR3ql1uWUGvG4EgTqzOOVVwPKw7YxDOI2ssLZOCFzlYzJuNGcbaPnhH971P&#10;RYCwi1FB5n0VS+mSjAy6rq2Ig3extUEfZJ1KXeMjwE0p+1E0kgZzDgsZVrTMKLnub0bBbpsX5Dfn&#10;CY5OLy41vldFUijVbvWiKQhPT/8P/9obrWAwHML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9d4Le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1798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45" name="Группа 34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4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4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1798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CplHkrAIAAAoHAAAOAAAAZHJzL2Uyb0RvYy54bWzl&#10;lUFu1DAUhvdI3MHynibNdKYz0WS66NCyQFCpcADXcRJLjm3Z7mS6A3EAFhyAK7CgEgsKV0hvxLOT&#10;yZRBlQp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gqZR5K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Oud1isEAAADc&#10;AAAADwAAAGRycy9kb3ducmV2LnhtbEWP227CMBBE35H4B2uR+tY4XEppwPDQqlIpEpTLB2zjJYmI&#10;16ntcunXY6RKPI5m5oxmMjubWhzJ+cqygm6SgiDOra64ULDbvj+OQPiArLG2TAou5GE2bbcmmGl7&#10;4jUdN6EQEcI+QwVlCE0mpc9LMugT2xBHb2+dwRClK6R2eIpwU8temg6lwYrjQokNvZaUHza/RsH2&#10;83l5Wbz8fS9+5m8ruXvqf7FjpR463XQMItA53MP/7Q+toD8Ywu1MPAJye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ud1&#10;isEAAADc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49+wLwAAADc&#10;AAAADwAAAGRycy9kb3ducmV2LnhtbEWPSYvCQBSE74L/oXmCN+244BJtc5AR9KgzCN4e6WcW069D&#10;uicuv356QPBYVNVX1Dp5mEq01LjCsoLRMAJBnFpdcKbg53s3WIBwHlljZZkUPMlBsul21hhre+cj&#10;tSefiQBhF6OC3Ps6ltKlORl0Q1sTB+9qG4M+yCaTusF7gJtKjqNoJg0WHBZyrGmbU3o7/RoFx0NR&#10;kt9fljg7P7nS+Poq01Kpfm8UrUB4evhP+N3eawWT6Rz+z4Qj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fsC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15936" behindDoc="0" locked="0" layoutInCell="1" allowOverlap="1">
                <wp:simplePos x="0" y="0"/>
                <wp:positionH relativeFrom="column">
                  <wp:posOffset>-965200</wp:posOffset>
                </wp:positionH>
                <wp:positionV relativeFrom="paragraph">
                  <wp:posOffset>-574040</wp:posOffset>
                </wp:positionV>
                <wp:extent cx="7205345" cy="10187305"/>
                <wp:effectExtent l="0" t="0" r="3175" b="8255"/>
                <wp:wrapNone/>
                <wp:docPr id="341" name="Прямоугольник 34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pt;margin-top:-45.2pt;height:802.15pt;width:567.35pt;z-index:251815936;v-text-anchor:middle;mso-width-relative:page;mso-height-relative:page;" fillcolor="#FFFFFF [3212]" filled="t" stroked="f" coordsize="21600,21600" o:gfxdata="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c0wPm3QAA&#10;AA0BAAAPAAAAAAAAAAEAIAAAACIAAABkcnMvZG93bnJldi54bWxQSwECFAAUAAAACACHTuJAwTrP&#10;FY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13888" behindDoc="0" locked="0" layoutInCell="1" allowOverlap="1">
                <wp:simplePos x="0" y="0"/>
                <wp:positionH relativeFrom="column">
                  <wp:posOffset>-943610</wp:posOffset>
                </wp:positionH>
                <wp:positionV relativeFrom="paragraph">
                  <wp:posOffset>-584835</wp:posOffset>
                </wp:positionV>
                <wp:extent cx="7205345" cy="10187305"/>
                <wp:effectExtent l="0" t="0" r="3175" b="8255"/>
                <wp:wrapNone/>
                <wp:docPr id="340" name="Прямоугольник 340"/>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3pt;margin-top:-46.05pt;height:802.15pt;width:567.35pt;z-index:251813888;v-text-anchor:middle;mso-width-relative:page;mso-height-relative:page;" fillcolor="#FFFFFF [3212]" filled="t" stroked="f" coordsize="21600,21600" o:gfxdata="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hk/ls2wAAAA0B&#10;AAAPAAAAAAAAAAEAIAAAACIAAABkcnMvZG93bnJldi54bWxQSwECFAAUAAAACACHTuJAOWJLu4oC&#10;AADlBAAADgAAAAAAAAABACAAAAAqAQAAZHJzL2Uyb0RvYy54bWxQSwUGAAAAAAYABgBZAQAAJgYA&#10;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1491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339" name="Прямоугольник 3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1491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l7pYOqECAAAUBQAADgAAAAAAAAABACAAAAArAQAAZHJzL2Uyb0Rv&#10;Yy54bWxQSwUGAAAAAAYABgBZAQAAPgYAAAAA&#10;">
                <v:fill on="t" opacity="41287f" focussize="0,0"/>
                <v:stroke on="f" weight="1pt" miterlimit="8" joinstyle="miter"/>
                <v:imagedata o:title=""/>
                <o:lock v:ext="edit" aspectratio="f"/>
              </v:rect>
            </w:pict>
          </mc:Fallback>
        </mc:AlternateContent>
      </w:r>
    </w:p>
    <w:p w14:paraId="19A65355">
      <w:pPr>
        <w:jc w:val="center"/>
        <w:rPr>
          <w:rFonts w:hint="default" w:ascii="Bahnschrift Light" w:hAnsi="Bahnschrift Light" w:cs="Bahnschrift Light"/>
          <w:i w:val="0"/>
          <w:iCs w:val="0"/>
          <w:sz w:val="52"/>
          <w:szCs w:val="52"/>
          <w:lang w:val="ru-RU"/>
        </w:rPr>
      </w:pPr>
      <w:r>
        <w:rPr>
          <w:rFonts w:hint="default" w:ascii="Bahnschrift Light" w:hAnsi="Bahnschrift Light" w:cs="Bahnschrift Light"/>
          <w:i w:val="0"/>
          <w:iCs w:val="0"/>
          <w:sz w:val="52"/>
          <w:szCs w:val="52"/>
          <w:lang w:val="ru-RU"/>
        </w:rPr>
        <w:t>С. Горбачев</w:t>
      </w:r>
      <w:r>
        <w:rPr>
          <w:rFonts w:hint="default" w:ascii="Bahnschrift Light" w:hAnsi="Bahnschrift Light" w:cs="Bahnschrift Light"/>
          <w:i w:val="0"/>
          <w:iCs w:val="0"/>
          <w:sz w:val="52"/>
          <w:szCs w:val="52"/>
          <w:lang w:val="ru-RU"/>
        </w:rPr>
        <w:br w:type="textWrapping"/>
      </w:r>
      <w:r>
        <w:rPr>
          <w:rFonts w:hint="default"/>
        </w:rPr>
        <mc:AlternateContent>
          <mc:Choice Requires="wps">
            <w:drawing>
              <wp:anchor distT="0" distB="0" distL="114300" distR="114300" simplePos="0" relativeHeight="252139520"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518" name="Овал 518"/>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76960;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KG09hh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38496"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521" name="Овал 521"/>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77984;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&#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dyJsO2wAAAA0BAAAPAAAAAAAAAAEAIAAAACIAAABk&#10;cnMvZG93bnJldi54bWxQSwECFAAUAAAACACHTuJA0njfl3UCAADVBAAADgAAAAAAAAABACAAAAAq&#10;AQAAZHJzL2Uyb0RvYy54bWxQSwUGAAAAAAYABgBZAQAAEQYAAAAA&#10;">
                <v:fill on="t" focussize="0,0"/>
                <v:stroke on="f" weight="1pt" miterlimit="8" joinstyle="miter"/>
                <v:imagedata o:title=""/>
                <o:lock v:ext="edit" aspectratio="f"/>
              </v:shape>
            </w:pict>
          </mc:Fallback>
        </mc:AlternateContent>
      </w:r>
      <w:r>
        <w:rPr>
          <w:rFonts w:hint="default" w:ascii="Bahnschrift Light" w:hAnsi="Bahnschrift Light" w:cs="Bahnschrift Light"/>
          <w:i w:val="0"/>
          <w:iCs w:val="0"/>
          <w:sz w:val="52"/>
          <w:szCs w:val="52"/>
          <w:lang w:val="ru-RU"/>
        </w:rPr>
        <w:t>«Н</w:t>
      </w:r>
      <w:r>
        <w:rPr>
          <w:rFonts w:hint="default"/>
        </w:rPr>
        <mc:AlternateContent>
          <mc:Choice Requires="wpg">
            <w:drawing>
              <wp:anchor distT="0" distB="0" distL="114300" distR="114300" simplePos="0" relativeHeight="25258188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2128" name="Группа 21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58188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LBsuVqw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EiSsZTdAAAADAEAAA8AAAAAAAAAAQAgAAAAIgAAAGRy&#10;cy9kb3ducmV2LnhtbFBLAQIUABQAAAAIAIdO4kALBsuV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ZNH1JMEAAADd&#10;AAAADwAAAGRycy9kb3ducmV2LnhtbEWPzW7CMBCE75X6DtYicStOgmghYDi0QmpBovw9wBIvSdR4&#10;HWyXnz59XakSx9HMfKOZzK6mEWdyvrasIO0lIIgLq2suFex386chCB+QNTaWScGNPMymjw8TzLW9&#10;8IbO21CKCGGfo4IqhDaX0hcVGfQ92xJH72idwRClK6V2eIlw08gsSZ6lwZrjQoUtvVZUfG2/jYLd&#10;4mV1W45+DsvTx9un3A/6a3asVLeTJmMQga7hHv5vv2sFWZqN4O9NfAJy+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NH1&#10;J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qcdArYAAADd&#10;AAAADwAAAGRycy9kb3ducmV2LnhtbEVPyQrCMBC9C/5DGMGbplUQrUYPolCPLgjehmbsYjMpTVy/&#10;3hwEj4+3L1YvU4sHta60rCAeRiCIM6tLzhWcjtvBFITzyBpry6TgTQ5Wy25ngYm2T97T4+BzEULY&#10;Jaig8L5JpHRZQQbd0DbEgbva1qAPsM2lbvEZwk0tR1E0kQZLDg0FNrQuKLsd7kbBfldW5NPLDCfn&#10;N9caP5sqq5Tq9+JoDsLTy//FP3eqFYzicdgf3oQn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6nHQK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8291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2131" name="Группа 21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58291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nZ4Ai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VeXJtoAAAAMAQAADwAAAAAAAAABACAAAAAiAAAAZHJz&#10;L2Rvd25yZXYueG1sUEsBAhQAFAAAAAgAh07iQKdngC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76zxiMAAAADd&#10;AAAADwAAAGRycy9kb3ducmV2LnhtbEWP22rDMBBE3wv9B7GFvDWyHZqLEyUPLYG0gdw/YGNtbVNr&#10;5UhqLv36KlDo4zAzZ5jJ7GoacSbna8sK0m4CgriwuuZSwWE/fx6C8AFZY2OZFNzIw2z6+DDBXNsL&#10;b+m8C6WIEPY5KqhCaHMpfVGRQd+1LXH0Pq0zGKJ0pdQOLxFuGpklSV8arDkuVNjSa0XF1+7bKNh/&#10;DFa35ejnuDy9v63l4aW3YcdKdZ7SZAwi0DX8h//aC60gS3sZ3N/EJyC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rPGI&#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nWDdbkAAADd&#10;AAAADwAAAGRycy9kb3ducmV2LnhtbEWPSwvCMBCE74L/IazgTdMqiFajB1HQow8Eb0uz9mGzKU18&#10;/nojCB6HmfmGmS2ephJ3alxhWUHcj0AQp1YXnCk4Hta9MQjnkTVWlknBixws5u3WDBNtH7yj+95n&#10;IkDYJagg975OpHRpTgZd39bEwbvYxqAPssmkbvAR4KaSgygaSYMFh4Uca1rmlF73N6Ngty1K8pvz&#10;BEenF1ca36syLZXqduJoCsLT0//Dv/ZGKxjEwy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51g3W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80864"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2134" name="Прямоугольник 21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735616;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vMFZm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rzBW&#10;Z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79840"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2135" name="Прямоугольник 21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736640;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DgiKXx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GWfW90AAAAPAQAADwAAAAAAAAABACAAAAAiAAAAZHJzL2Rvd25yZXYu&#10;eG1sUEsBAhQAFAAAAAgAh07iQOCIpfG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Bahnschrift Light" w:hAnsi="Bahnschrift Light" w:cs="Bahnschrift Light"/>
          <w:i w:val="0"/>
          <w:iCs w:val="0"/>
          <w:sz w:val="52"/>
          <w:szCs w:val="52"/>
          <w:lang w:val="ru-RU"/>
        </w:rPr>
        <w:t>и за что»</w:t>
      </w:r>
    </w:p>
    <w:p w14:paraId="37A0C81F">
      <w:pPr>
        <w:rPr>
          <w:rFonts w:hint="default"/>
          <w:lang w:val="ru-RU"/>
        </w:rPr>
        <w:sectPr>
          <w:pgSz w:w="11906" w:h="16838"/>
          <w:pgMar w:top="1440" w:right="1800" w:bottom="1440" w:left="1800" w:header="720" w:footer="720" w:gutter="0"/>
          <w:cols w:space="720" w:num="1"/>
          <w:docGrid w:linePitch="360" w:charSpace="0"/>
        </w:sectPr>
      </w:pPr>
    </w:p>
    <w:p w14:paraId="7B8BCB4D">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854848" behindDoc="0" locked="0" layoutInCell="1" allowOverlap="1">
                <wp:simplePos x="0" y="0"/>
                <wp:positionH relativeFrom="column">
                  <wp:posOffset>-636905</wp:posOffset>
                </wp:positionH>
                <wp:positionV relativeFrom="paragraph">
                  <wp:posOffset>7988935</wp:posOffset>
                </wp:positionV>
                <wp:extent cx="6555105" cy="1500505"/>
                <wp:effectExtent l="0" t="0" r="0" b="0"/>
                <wp:wrapNone/>
                <wp:docPr id="381" name="Прямоугольник 381"/>
                <wp:cNvGraphicFramePr/>
                <a:graphic xmlns:a="http://schemas.openxmlformats.org/drawingml/2006/main">
                  <a:graphicData uri="http://schemas.microsoft.com/office/word/2010/wordprocessingShape">
                    <wps:wsp>
                      <wps:cNvSpPr/>
                      <wps:spPr>
                        <a:xfrm>
                          <a:off x="0" y="0"/>
                          <a:ext cx="6555105" cy="15005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14F93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231" w:type="dxa"/>
                                  <w:tcBorders>
                                    <w:left w:val="nil"/>
                                    <w:right w:val="nil"/>
                                  </w:tcBorders>
                                </w:tcPr>
                                <w:p w14:paraId="6C006265">
                                  <w:pPr>
                                    <w:widowControl w:val="0"/>
                                    <w:jc w:val="center"/>
                                    <w:rPr>
                                      <w:vertAlign w:val="baseline"/>
                                    </w:rPr>
                                  </w:pPr>
                                </w:p>
                              </w:tc>
                            </w:tr>
                            <w:tr w14:paraId="50D5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231" w:type="dxa"/>
                                  <w:tcBorders>
                                    <w:left w:val="nil"/>
                                    <w:right w:val="nil"/>
                                  </w:tcBorders>
                                </w:tcPr>
                                <w:p w14:paraId="11DBC475">
                                  <w:pPr>
                                    <w:widowControl w:val="0"/>
                                    <w:jc w:val="center"/>
                                    <w:rPr>
                                      <w:vertAlign w:val="baseline"/>
                                    </w:rPr>
                                  </w:pPr>
                                </w:p>
                              </w:tc>
                            </w:tr>
                            <w:tr w14:paraId="07B8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231" w:type="dxa"/>
                                  <w:tcBorders>
                                    <w:left w:val="nil"/>
                                    <w:right w:val="nil"/>
                                  </w:tcBorders>
                                </w:tcPr>
                                <w:p w14:paraId="4A4EF7A7">
                                  <w:pPr>
                                    <w:widowControl w:val="0"/>
                                    <w:jc w:val="center"/>
                                    <w:rPr>
                                      <w:vertAlign w:val="baseline"/>
                                    </w:rPr>
                                  </w:pPr>
                                </w:p>
                              </w:tc>
                            </w:tr>
                            <w:tr w14:paraId="52E5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231" w:type="dxa"/>
                                  <w:tcBorders>
                                    <w:left w:val="nil"/>
                                    <w:right w:val="nil"/>
                                  </w:tcBorders>
                                </w:tcPr>
                                <w:p w14:paraId="4A43B243">
                                  <w:pPr>
                                    <w:widowControl w:val="0"/>
                                    <w:jc w:val="center"/>
                                    <w:rPr>
                                      <w:vertAlign w:val="baseline"/>
                                    </w:rPr>
                                  </w:pPr>
                                </w:p>
                              </w:tc>
                            </w:tr>
                            <w:tr w14:paraId="6182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231" w:type="dxa"/>
                                  <w:tcBorders>
                                    <w:left w:val="nil"/>
                                    <w:right w:val="nil"/>
                                  </w:tcBorders>
                                </w:tcPr>
                                <w:p w14:paraId="5CDEFE54">
                                  <w:pPr>
                                    <w:widowControl w:val="0"/>
                                    <w:jc w:val="center"/>
                                    <w:rPr>
                                      <w:vertAlign w:val="baseline"/>
                                    </w:rPr>
                                  </w:pPr>
                                </w:p>
                              </w:tc>
                            </w:tr>
                          </w:tbl>
                          <w:p w14:paraId="5E344AD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15pt;margin-top:629.05pt;height:118.15pt;width:516.15pt;z-index:251854848;v-text-anchor:middle;mso-width-relative:page;mso-height-relative:page;" filled="f" stroked="f" coordsize="21600,21600" o:gfxdata="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U0rj4NsAAAAOAQAADwAAAAAAAAABACAA&#10;AAAiAAAAZHJzL2Rvd25yZXYueG1sUEsBAhQAFAAAAAgAh07iQPnnUJJ8AgAAxgQAAA4AAAAAAAAA&#10;AQAgAAAAKg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1"/>
                      </w:tblGrid>
                      <w:tr w14:paraId="14F93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231" w:type="dxa"/>
                            <w:tcBorders>
                              <w:left w:val="nil"/>
                              <w:right w:val="nil"/>
                            </w:tcBorders>
                          </w:tcPr>
                          <w:p w14:paraId="6C006265">
                            <w:pPr>
                              <w:widowControl w:val="0"/>
                              <w:jc w:val="center"/>
                              <w:rPr>
                                <w:vertAlign w:val="baseline"/>
                              </w:rPr>
                            </w:pPr>
                          </w:p>
                        </w:tc>
                      </w:tr>
                      <w:tr w14:paraId="50D5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231" w:type="dxa"/>
                            <w:tcBorders>
                              <w:left w:val="nil"/>
                              <w:right w:val="nil"/>
                            </w:tcBorders>
                          </w:tcPr>
                          <w:p w14:paraId="11DBC475">
                            <w:pPr>
                              <w:widowControl w:val="0"/>
                              <w:jc w:val="center"/>
                              <w:rPr>
                                <w:vertAlign w:val="baseline"/>
                              </w:rPr>
                            </w:pPr>
                          </w:p>
                        </w:tc>
                      </w:tr>
                      <w:tr w14:paraId="07B8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231" w:type="dxa"/>
                            <w:tcBorders>
                              <w:left w:val="nil"/>
                              <w:right w:val="nil"/>
                            </w:tcBorders>
                          </w:tcPr>
                          <w:p w14:paraId="4A4EF7A7">
                            <w:pPr>
                              <w:widowControl w:val="0"/>
                              <w:jc w:val="center"/>
                              <w:rPr>
                                <w:vertAlign w:val="baseline"/>
                              </w:rPr>
                            </w:pPr>
                          </w:p>
                        </w:tc>
                      </w:tr>
                      <w:tr w14:paraId="52E5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231" w:type="dxa"/>
                            <w:tcBorders>
                              <w:left w:val="nil"/>
                              <w:right w:val="nil"/>
                            </w:tcBorders>
                          </w:tcPr>
                          <w:p w14:paraId="4A43B243">
                            <w:pPr>
                              <w:widowControl w:val="0"/>
                              <w:jc w:val="center"/>
                              <w:rPr>
                                <w:vertAlign w:val="baseline"/>
                              </w:rPr>
                            </w:pPr>
                          </w:p>
                        </w:tc>
                      </w:tr>
                      <w:tr w14:paraId="6182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231" w:type="dxa"/>
                            <w:tcBorders>
                              <w:left w:val="nil"/>
                              <w:right w:val="nil"/>
                            </w:tcBorders>
                          </w:tcPr>
                          <w:p w14:paraId="5CDEFE54">
                            <w:pPr>
                              <w:widowControl w:val="0"/>
                              <w:jc w:val="center"/>
                              <w:rPr>
                                <w:vertAlign w:val="baseline"/>
                              </w:rPr>
                            </w:pPr>
                          </w:p>
                        </w:tc>
                      </w:tr>
                    </w:tbl>
                    <w:p w14:paraId="5E344AD7">
                      <w:pPr>
                        <w:jc w:val="center"/>
                      </w:pPr>
                    </w:p>
                  </w:txbxContent>
                </v:textbox>
              </v:rect>
            </w:pict>
          </mc:Fallback>
        </mc:AlternateContent>
      </w:r>
      <w:r>
        <w:rPr>
          <w:rFonts w:hint="default"/>
        </w:rPr>
        <mc:AlternateContent>
          <mc:Choice Requires="wpg">
            <w:drawing>
              <wp:anchor distT="0" distB="0" distL="114300" distR="114300" simplePos="0" relativeHeight="251852800" behindDoc="0" locked="0" layoutInCell="1" allowOverlap="1">
                <wp:simplePos x="0" y="0"/>
                <wp:positionH relativeFrom="column">
                  <wp:posOffset>-518160</wp:posOffset>
                </wp:positionH>
                <wp:positionV relativeFrom="paragraph">
                  <wp:posOffset>6577965</wp:posOffset>
                </wp:positionV>
                <wp:extent cx="6266815" cy="1371600"/>
                <wp:effectExtent l="0" t="4445" r="12065" b="10795"/>
                <wp:wrapNone/>
                <wp:docPr id="377" name="Группа 428"/>
                <wp:cNvGraphicFramePr/>
                <a:graphic xmlns:a="http://schemas.openxmlformats.org/drawingml/2006/main">
                  <a:graphicData uri="http://schemas.microsoft.com/office/word/2010/wordprocessingGroup">
                    <wpg:wgp>
                      <wpg:cNvGrpSpPr/>
                      <wpg:grpSpPr>
                        <a:xfrm rot="0">
                          <a:off x="1000125" y="8419465"/>
                          <a:ext cx="6266815" cy="1371600"/>
                          <a:chOff x="0" y="0"/>
                          <a:chExt cx="4743450" cy="1371600"/>
                        </a:xfrm>
                      </wpg:grpSpPr>
                      <wps:wsp>
                        <wps:cNvPr id="378" name="Соединительная линия уступом 4"/>
                        <wps:cNvCnPr/>
                        <wps:spPr>
                          <a:xfrm flipV="1">
                            <a:off x="0" y="1028700"/>
                            <a:ext cx="1857375" cy="342900"/>
                          </a:xfrm>
                          <a:prstGeom prst="bentConnector3">
                            <a:avLst/>
                          </a:prstGeom>
                        </wps:spPr>
                        <wps:style>
                          <a:lnRef idx="1">
                            <a:schemeClr val="dk1"/>
                          </a:lnRef>
                          <a:fillRef idx="0">
                            <a:schemeClr val="dk1"/>
                          </a:fillRef>
                          <a:effectRef idx="0">
                            <a:schemeClr val="dk1"/>
                          </a:effectRef>
                          <a:fontRef idx="minor">
                            <a:schemeClr val="tx1"/>
                          </a:fontRef>
                        </wps:style>
                        <wps:bodyPr/>
                      </wps:wsp>
                      <wps:wsp>
                        <wps:cNvPr id="379" name="Соединительная линия уступом 5"/>
                        <wps:cNvCnPr/>
                        <wps:spPr>
                          <a:xfrm flipV="1">
                            <a:off x="962025" y="685800"/>
                            <a:ext cx="1857375" cy="342900"/>
                          </a:xfrm>
                          <a:prstGeom prst="bentConnector3">
                            <a:avLst/>
                          </a:prstGeom>
                        </wps:spPr>
                        <wps:style>
                          <a:lnRef idx="1">
                            <a:schemeClr val="dk1"/>
                          </a:lnRef>
                          <a:fillRef idx="0">
                            <a:schemeClr val="dk1"/>
                          </a:fillRef>
                          <a:effectRef idx="0">
                            <a:schemeClr val="dk1"/>
                          </a:effectRef>
                          <a:fontRef idx="minor">
                            <a:schemeClr val="tx1"/>
                          </a:fontRef>
                        </wps:style>
                        <wps:bodyPr/>
                      </wps:wsp>
                      <wps:wsp>
                        <wps:cNvPr id="380" name="Соединительная линия уступом 7"/>
                        <wps:cNvCnPr/>
                        <wps:spPr>
                          <a:xfrm flipV="1">
                            <a:off x="2886075" y="0"/>
                            <a:ext cx="1857375" cy="342900"/>
                          </a:xfrm>
                          <a:prstGeom prst="bentConnector3">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Группа 428" o:spid="_x0000_s1026" o:spt="203" style="position:absolute;left:0pt;margin-left:-40.8pt;margin-top:517.95pt;height:108pt;width:493.45pt;z-index:251852800;mso-width-relative:page;mso-height-relative:page;" coordsize="4743450,1371600" o:gfxdata="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GiV6ZvcAAAADQEAAA8AAAAAAAAAAQAgAAAA&#10;IgAAAGRycy9kb3ducmV2LnhtbFBLAQIUABQAAAAIAIdO4kAQyha96wIAAIIJAAAOAAAAAAAAAAEA&#10;IAAAACsBAABkcnMvZTJvRG9jLnhtbFBLBQYAAAAABgAGAFkBAACIBgAAAAA=&#10;">
                <o:lock v:ext="edit" aspectratio="f"/>
                <v:shape id="Соединительная линия уступом 4" o:spid="_x0000_s1026" o:spt="34" type="#_x0000_t34" style="position:absolute;left:0;top:1028700;flip:y;height:342900;width:1857375;" filled="f" stroked="t" coordsize="21600,21600" o:gfxdata="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alAbsAAADc&#10;AAAADwAAAAAAAAABACAAAAAiAAAAZHJzL2Rvd25yZXYueG1sUEsBAhQAFAAAAAgAh07iQDMvBZ47&#10;AAAAOQAAABAAAAAAAAAAAQAgAAAACgEAAGRycy9zaGFwZXhtbC54bWxQSwUGAAAAAAYABgBbAQAA&#10;tAMAAAAA&#10;" adj="10800">
                  <v:fill on="f" focussize="0,0"/>
                  <v:stroke weight="0.5pt" color="#000000 [3200]" miterlimit="8" joinstyle="miter"/>
                  <v:imagedata o:title=""/>
                  <o:lock v:ext="edit" aspectratio="f"/>
                </v:shape>
                <v:shape id="Соединительная линия уступом 5" o:spid="_x0000_s1026" o:spt="34" type="#_x0000_t34" style="position:absolute;left:962025;top:685800;flip:y;height:342900;width:1857375;" filled="f" stroked="t" coordsize="21600,21600" o:gfxdata="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6AJq/&#10;AAAA3AAAAA8AAAAAAAAAAQAgAAAAIgAAAGRycy9kb3ducmV2LnhtbFBLAQIUABQAAAAIAIdO4kAz&#10;LwWeOwAAADkAAAAQAAAAAAAAAAEAIAAAAA4BAABkcnMvc2hhcGV4bWwueG1sUEsFBgAAAAAGAAYA&#10;WwEAALgDAAAAAA==&#10;" adj="10800">
                  <v:fill on="f" focussize="0,0"/>
                  <v:stroke weight="0.5pt" color="#000000 [3200]" miterlimit="8" joinstyle="miter"/>
                  <v:imagedata o:title=""/>
                  <o:lock v:ext="edit" aspectratio="f"/>
                </v:shape>
                <v:shape id="Соединительная линия уступом 7" o:spid="_x0000_s1026" o:spt="34" type="#_x0000_t34" style="position:absolute;left:2886075;top:0;flip:y;height:342900;width:1857375;" filled="f" stroked="t" coordsize="21600,21600" o:gfxdata="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ZXZILsAAADc&#10;AAAADwAAAAAAAAABACAAAAAiAAAAZHJzL2Rvd25yZXYueG1sUEsBAhQAFAAAAAgAh07iQDMvBZ47&#10;AAAAOQAAABAAAAAAAAAAAQAgAAAACgEAAGRycy9zaGFwZXhtbC54bWxQSwUGAAAAAAYABgBbAQAA&#10;tAMAAAAA&#10;" adj="10800">
                  <v:fill on="f" focussize="0,0"/>
                  <v:stroke weight="0.5pt" color="#000000 [3200]" miterlimit="8" joinstyle="miter"/>
                  <v:imagedata o:title=""/>
                  <o:lock v:ext="edit" aspectratio="f"/>
                </v:shape>
              </v:group>
            </w:pict>
          </mc:Fallback>
        </mc:AlternateContent>
      </w:r>
      <w:r>
        <w:rPr>
          <w:rFonts w:hint="default"/>
        </w:rPr>
        <mc:AlternateContent>
          <mc:Choice Requires="wps">
            <w:drawing>
              <wp:anchor distT="0" distB="0" distL="114300" distR="114300" simplePos="0" relativeHeight="251853824" behindDoc="0" locked="0" layoutInCell="1" allowOverlap="1">
                <wp:simplePos x="0" y="0"/>
                <wp:positionH relativeFrom="column">
                  <wp:posOffset>-731520</wp:posOffset>
                </wp:positionH>
                <wp:positionV relativeFrom="paragraph">
                  <wp:posOffset>5196840</wp:posOffset>
                </wp:positionV>
                <wp:extent cx="6590665" cy="1473200"/>
                <wp:effectExtent l="0" t="0" r="8255" b="5080"/>
                <wp:wrapNone/>
                <wp:docPr id="371" name="Текстовое поле 371"/>
                <wp:cNvGraphicFramePr/>
                <a:graphic xmlns:a="http://schemas.openxmlformats.org/drawingml/2006/main">
                  <a:graphicData uri="http://schemas.microsoft.com/office/word/2010/wordprocessingShape">
                    <wps:wsp>
                      <wps:cNvSpPr txBox="1"/>
                      <wps:spPr>
                        <a:xfrm>
                          <a:off x="0" y="0"/>
                          <a:ext cx="6590665" cy="1473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DA59F3F">
                            <w:pPr>
                              <w:jc w:val="both"/>
                              <w:rPr>
                                <w:rFonts w:hint="default" w:ascii="Times New Roman" w:hAnsi="Times New Roman" w:cs="Times New Roman"/>
                                <w:b/>
                                <w:sz w:val="28"/>
                                <w:szCs w:val="28"/>
                              </w:rPr>
                            </w:pPr>
                            <w:r>
                              <w:rPr>
                                <w:rFonts w:hint="default" w:ascii="Times New Roman" w:hAnsi="Times New Roman" w:cs="Times New Roman"/>
                                <w:b/>
                                <w:sz w:val="28"/>
                                <w:szCs w:val="28"/>
                              </w:rPr>
                              <w:t>2. Лестница.</w:t>
                            </w:r>
                          </w:p>
                          <w:p w14:paraId="377B37CB">
                            <w:p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расположить прочитанные рассказы  на лестнице от того, который показался вам наименее поучительным, к тому, что более (первая ступень – наименее, последняя – наиболее поучительный). После того, как вы распределите рассказы по ступеням, развернуто объясните, почему выбранный вами рассказ вы поставили на последнюю ступень, чему он научил вас.</w:t>
                            </w:r>
                          </w:p>
                          <w:p w14:paraId="3BA6759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pt;margin-top:409.2pt;height:116pt;width:518.95pt;z-index:251853824;mso-width-relative:page;mso-height-relative:page;" fillcolor="#FFFFFF [3201]" filled="t" stroked="f" coordsize="21600,21600" o:gfxdata="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kZOLdcAAAANAQAADwAAAAAAAAABACAAAAAiAAAAZHJzL2Rvd25yZXYueG1sUEsBAhQAFAAA&#10;AAgAh07iQGhJZbtiAgAApgQAAA4AAAAAAAAAAQAgAAAAJgEAAGRycy9lMm9Eb2MueG1sUEsFBgAA&#10;AAAGAAYAWQEAAPoFAAAAAA==&#10;">
                <v:fill on="t" focussize="0,0"/>
                <v:stroke on="f" weight="0.5pt"/>
                <v:imagedata o:title=""/>
                <o:lock v:ext="edit" aspectratio="f"/>
                <v:textbox>
                  <w:txbxContent>
                    <w:p w14:paraId="4DA59F3F">
                      <w:pPr>
                        <w:jc w:val="both"/>
                        <w:rPr>
                          <w:rFonts w:hint="default" w:ascii="Times New Roman" w:hAnsi="Times New Roman" w:cs="Times New Roman"/>
                          <w:b/>
                          <w:sz w:val="28"/>
                          <w:szCs w:val="28"/>
                        </w:rPr>
                      </w:pPr>
                      <w:r>
                        <w:rPr>
                          <w:rFonts w:hint="default" w:ascii="Times New Roman" w:hAnsi="Times New Roman" w:cs="Times New Roman"/>
                          <w:b/>
                          <w:sz w:val="28"/>
                          <w:szCs w:val="28"/>
                        </w:rPr>
                        <w:t>2. Лестница.</w:t>
                      </w:r>
                    </w:p>
                    <w:p w14:paraId="377B37CB">
                      <w:p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расположить прочитанные рассказы  на лестнице от того, который показался вам наименее поучительным, к тому, что более (первая ступень – наименее, последняя – наиболее поучительный). После того, как вы распределите рассказы по ступеням, развернуто объясните, почему выбранный вами рассказ вы поставили на последнюю ступень, чему он научил вас.</w:t>
                      </w:r>
                    </w:p>
                    <w:p w14:paraId="3BA67595"/>
                  </w:txbxContent>
                </v:textbox>
              </v:shape>
            </w:pict>
          </mc:Fallback>
        </mc:AlternateContent>
      </w:r>
      <w:r>
        <w:rPr>
          <w:rFonts w:hint="default"/>
        </w:rPr>
        <mc:AlternateContent>
          <mc:Choice Requires="wpg">
            <w:drawing>
              <wp:anchor distT="0" distB="0" distL="114300" distR="114300" simplePos="0" relativeHeight="251850752" behindDoc="0" locked="0" layoutInCell="1" allowOverlap="1">
                <wp:simplePos x="0" y="0"/>
                <wp:positionH relativeFrom="column">
                  <wp:posOffset>-720725</wp:posOffset>
                </wp:positionH>
                <wp:positionV relativeFrom="paragraph">
                  <wp:posOffset>2450465</wp:posOffset>
                </wp:positionV>
                <wp:extent cx="6445250" cy="2664460"/>
                <wp:effectExtent l="6350" t="6350" r="10160" b="11430"/>
                <wp:wrapNone/>
                <wp:docPr id="427" name="Группа 427"/>
                <wp:cNvGraphicFramePr/>
                <a:graphic xmlns:a="http://schemas.openxmlformats.org/drawingml/2006/main">
                  <a:graphicData uri="http://schemas.microsoft.com/office/word/2010/wordprocessingGroup">
                    <wpg:wgp>
                      <wpg:cNvGrpSpPr/>
                      <wpg:grpSpPr>
                        <a:xfrm rot="0">
                          <a:off x="460375" y="3428365"/>
                          <a:ext cx="6445250" cy="2664460"/>
                          <a:chOff x="0" y="0"/>
                          <a:chExt cx="5819775" cy="3181350"/>
                        </a:xfrm>
                      </wpg:grpSpPr>
                      <wps:wsp>
                        <wps:cNvPr id="283" name="Прямоугольник 1"/>
                        <wps:cNvSpPr/>
                        <wps:spPr>
                          <a:xfrm>
                            <a:off x="0" y="0"/>
                            <a:ext cx="3076740" cy="3181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4" name="Прямая соединительная линия 2"/>
                        <wps:cNvCnPr/>
                        <wps:spPr>
                          <a:xfrm>
                            <a:off x="3933825" y="1514475"/>
                            <a:ext cx="1885950" cy="0"/>
                          </a:xfrm>
                          <a:prstGeom prst="line">
                            <a:avLst/>
                          </a:prstGeom>
                        </wps:spPr>
                        <wps:style>
                          <a:lnRef idx="1">
                            <a:schemeClr val="dk1"/>
                          </a:lnRef>
                          <a:fillRef idx="0">
                            <a:schemeClr val="dk1"/>
                          </a:fillRef>
                          <a:effectRef idx="0">
                            <a:schemeClr val="dk1"/>
                          </a:effectRef>
                          <a:fontRef idx="minor">
                            <a:schemeClr val="tx1"/>
                          </a:fontRef>
                        </wps:style>
                        <wps:bodyPr/>
                      </wps:wsp>
                      <wps:wsp>
                        <wps:cNvPr id="285" name="Прямоугольник 3"/>
                        <wps:cNvSpPr/>
                        <wps:spPr>
                          <a:xfrm>
                            <a:off x="4767628" y="1914421"/>
                            <a:ext cx="337719" cy="37151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75pt;margin-top:192.95pt;height:209.8pt;width:507.5pt;z-index:251850752;mso-width-relative:page;mso-height-relative:page;" coordsize="5819775,3181350" o:gfxdata="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N8H9FTbAAAADAEAAA8AAAAAAAAAAQAgAAAAIgAAAGRycy9kb3ducmV2LnhtbFBL&#10;AQIUABQAAAAIAIdO4kCJFIFtuwMAAJYLAAAOAAAAAAAAAAEAIAAAACoBAABkcnMvZTJvRG9jLnht&#10;bFBLBQYAAAAABgAGAFkBAABXBwAAAAA=&#10;">
                <o:lock v:ext="edit" aspectratio="f"/>
                <v:rect id="Прямоугольник 1" o:spid="_x0000_s1026" o:spt="1" style="position:absolute;left:0;top:0;height:3181350;width:3076740;v-text-anchor:middle;" fillcolor="#FFFFFF [3201]" filled="t" stroked="t" coordsize="21600,21600" o:gfxdata="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4VcFr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line id="Прямая соединительная линия 2" o:spid="_x0000_s1026" o:spt="20" style="position:absolute;left:3933825;top:1514475;height:0;width:1885950;" filled="f" stroked="t" coordsize="21600,21600" o:gfxdata="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Qjk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rect id="Прямоугольник 3" o:spid="_x0000_s1026" o:spt="1" style="position:absolute;left:4767628;top:1914421;height:371511;width:337719;v-text-anchor:middle;" fillcolor="#FFFFFF [3201]" filled="t" stroked="t" coordsize="21600,21600" o:gfxdata="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Bh+b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group>
            </w:pict>
          </mc:Fallback>
        </mc:AlternateContent>
      </w:r>
      <w:r>
        <w:rPr>
          <w:rFonts w:hint="default"/>
        </w:rPr>
        <mc:AlternateContent>
          <mc:Choice Requires="wps">
            <w:drawing>
              <wp:anchor distT="0" distB="0" distL="114300" distR="114300" simplePos="0" relativeHeight="251832320" behindDoc="0" locked="0" layoutInCell="1" allowOverlap="1">
                <wp:simplePos x="0" y="0"/>
                <wp:positionH relativeFrom="column">
                  <wp:posOffset>-823595</wp:posOffset>
                </wp:positionH>
                <wp:positionV relativeFrom="paragraph">
                  <wp:posOffset>1255395</wp:posOffset>
                </wp:positionV>
                <wp:extent cx="6751320" cy="1219200"/>
                <wp:effectExtent l="0" t="0" r="0" b="0"/>
                <wp:wrapNone/>
                <wp:docPr id="367" name="Текстовое поле 367"/>
                <wp:cNvGraphicFramePr/>
                <a:graphic xmlns:a="http://schemas.openxmlformats.org/drawingml/2006/main">
                  <a:graphicData uri="http://schemas.microsoft.com/office/word/2010/wordprocessingShape">
                    <wps:wsp>
                      <wps:cNvSpPr txBox="1"/>
                      <wps:spPr>
                        <a:xfrm>
                          <a:off x="357505" y="2322195"/>
                          <a:ext cx="6751320" cy="1219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5E91644">
                            <w:pPr>
                              <w:numPr>
                                <w:ilvl w:val="0"/>
                                <w:numId w:val="21"/>
                              </w:num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Карнавал </w:t>
                            </w:r>
                          </w:p>
                          <w:p w14:paraId="466C8400">
                            <w:pPr>
                              <w:numPr>
                                <w:ilvl w:val="0"/>
                                <w:numId w:val="0"/>
                              </w:num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нарисовать «приз», который вы бы вручили герою одного из рассказов. После этого обменяйтесь работами с соседом по парте. Ваш сосед должен угадать, какому герою посвящен ваш рисунок и вписать его имя в пустой графе. Если ваш рисунок угадали – поставьте в пустой квадрат галочку, если нет – крестик.</w:t>
                            </w:r>
                          </w:p>
                          <w:p w14:paraId="5D918EF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85pt;margin-top:98.85pt;height:96pt;width:531.6pt;z-index:251832320;mso-width-relative:page;mso-height-relative:page;" fillcolor="#FFFFFF [3201]" filled="t" stroked="f" coordsize="21600,21600" o:gfxdata="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AtlVyNcAAAAMAQAADwAAAAAAAAABACAAAAAiAAAAZHJzL2Rvd25yZXYu&#10;eG1sUEsBAhQAFAAAAAgAh07iQIKfoLRuAgAAsQQAAA4AAAAAAAAAAQAgAAAAJgEAAGRycy9lMm9E&#10;b2MueG1sUEsFBgAAAAAGAAYAWQEAAAYGAAAAAA==&#10;">
                <v:fill on="t" focussize="0,0"/>
                <v:stroke on="f" weight="0.5pt"/>
                <v:imagedata o:title=""/>
                <o:lock v:ext="edit" aspectratio="f"/>
                <v:textbox>
                  <w:txbxContent>
                    <w:p w14:paraId="65E91644">
                      <w:pPr>
                        <w:numPr>
                          <w:ilvl w:val="0"/>
                          <w:numId w:val="21"/>
                        </w:num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Карнавал </w:t>
                      </w:r>
                    </w:p>
                    <w:p w14:paraId="466C8400">
                      <w:pPr>
                        <w:numPr>
                          <w:ilvl w:val="0"/>
                          <w:numId w:val="0"/>
                        </w:numPr>
                        <w:jc w:val="both"/>
                        <w:rPr>
                          <w:rFonts w:hint="default" w:ascii="Times New Roman" w:hAnsi="Times New Roman" w:cs="Times New Roman"/>
                          <w:sz w:val="28"/>
                          <w:szCs w:val="28"/>
                        </w:rPr>
                      </w:pPr>
                      <w:r>
                        <w:rPr>
                          <w:rFonts w:hint="default" w:ascii="Times New Roman" w:hAnsi="Times New Roman" w:cs="Times New Roman"/>
                          <w:sz w:val="28"/>
                          <w:szCs w:val="28"/>
                        </w:rPr>
                        <w:t>Вам необходимо нарисовать «приз», который вы бы вручили герою одного из рассказов. После этого обменяйтесь работами с соседом по парте. Ваш сосед должен угадать, какому герою посвящен ваш рисунок и вписать его имя в пустой графе. Если ваш рисунок угадали – поставьте в пустой квадрат галочку, если нет – крестик.</w:t>
                      </w:r>
                    </w:p>
                    <w:p w14:paraId="5D918EF0"/>
                  </w:txbxContent>
                </v:textbox>
              </v:shape>
            </w:pict>
          </mc:Fallback>
        </mc:AlternateContent>
      </w:r>
      <w:r>
        <w:rPr>
          <w:rFonts w:hint="default"/>
        </w:rPr>
        <mc:AlternateContent>
          <mc:Choice Requires="wpg">
            <w:drawing>
              <wp:anchor distT="0" distB="0" distL="114300" distR="114300" simplePos="0" relativeHeight="25182720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55" name="Группа 3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2720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nd8UJrAIAAAoHAAAOAAAAZHJzL2Uyb0RvYy54bWzl&#10;lUFu1DAUhvdI3MHynibNdKYz0WS66NCyQFCpcADXcRJLjm3Z7mS6A3EAFhyAK7CgEgsKV0hvxLOT&#10;yZRBlQp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Z3fFCa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vz7jV8EAAADc&#10;AAAADwAAAGRycy9kb3ducmV2LnhtbEWPzW7CMBCE75V4B2uRuBUHEBQCTg6gSrRIbfl5gCVekoh4&#10;ndouP336ulKlHkcz841mkd9MIy7kfG1ZwaCfgCAurK65VHDYPz9OQfiArLGxTAru5CHPOg8LTLW9&#10;8pYuu1CKCGGfooIqhDaV0hcVGfR92xJH72SdwRClK6V2eI1w08hhkkykwZrjQoUtLSsqzrsvo2D/&#10;+vR238y+j5vPl9W7PIxHH+xYqV53kMxBBLqF//Bfe60VjMYT+D0Tj4DM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z7j&#10;V8EAAADc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lboHbwAAADc&#10;AAAADwAAAGRycy9kb3ducmV2LnhtbEWPS4vCQBCE74L/YWjBm05UfEXHHGQFPeougrcm0+Zhpidk&#10;ZuPj1+8sCB6LqvqKWicPU4mWGldYVjAaRiCIU6sLzhT8fO8GCxDOI2usLJOCJzlINt3OGmNt73yk&#10;9uQzESDsYlSQe1/HUro0J4NuaGvi4F1tY9AH2WRSN3gPcFPJcRTNpMGCw0KONW1zSm+nX6PgeChK&#10;8vvLEmfnJ1caX19lWirV742iFQhPD/8Jv9t7rWAyncP/mXAE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W6B2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28224" behindDoc="0" locked="0" layoutInCell="1" allowOverlap="1">
                <wp:simplePos x="0" y="0"/>
                <wp:positionH relativeFrom="column">
                  <wp:posOffset>10160</wp:posOffset>
                </wp:positionH>
                <wp:positionV relativeFrom="paragraph">
                  <wp:posOffset>-532130</wp:posOffset>
                </wp:positionV>
                <wp:extent cx="5312410" cy="1231265"/>
                <wp:effectExtent l="0" t="0" r="0" b="0"/>
                <wp:wrapNone/>
                <wp:docPr id="364" name="Текстовое поле 364"/>
                <wp:cNvGraphicFramePr/>
                <a:graphic xmlns:a="http://schemas.openxmlformats.org/drawingml/2006/main">
                  <a:graphicData uri="http://schemas.microsoft.com/office/word/2010/wordprocessingShape">
                    <wps:wsp>
                      <wps:cNvSpPr txBox="1"/>
                      <wps:spPr>
                        <a:xfrm>
                          <a:off x="0" y="0"/>
                          <a:ext cx="5312410" cy="1231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61468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 ГОРБАЧЕВ</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«Ни за что»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41.9pt;height:96.95pt;width:418.3pt;z-index:251828224;mso-width-relative:page;mso-height-relative:page;" filled="f" stroked="f" coordsize="21600,21600" o:gfxdata="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drX9h2AAAAAkBAAAPAAAA&#10;AAAAAAEAIAAAACIAAABkcnMvZG93bnJldi54bWxQSwECFAAUAAAACACHTuJAB4STO04CAAB9BAAA&#10;DgAAAAAAAAABACAAAAAnAQAAZHJzL2Uyb0RvYy54bWxQSwUGAAAAAAYABgBZAQAA5wUAAAAA&#10;">
                <v:fill on="f" focussize="0,0"/>
                <v:stroke on="f" weight="0.5pt"/>
                <v:imagedata o:title=""/>
                <o:lock v:ext="edit" aspectratio="f"/>
                <v:textbox>
                  <w:txbxContent>
                    <w:p w14:paraId="2D61468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 ГОРБАЧЕВ</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«Ни за что»</w:t>
                      </w:r>
                    </w:p>
                  </w:txbxContent>
                </v:textbox>
              </v:shape>
            </w:pict>
          </mc:Fallback>
        </mc:AlternateContent>
      </w:r>
      <w:r>
        <w:rPr>
          <w:rFonts w:hint="default"/>
        </w:rPr>
        <mc:AlternateContent>
          <mc:Choice Requires="wps">
            <w:drawing>
              <wp:anchor distT="0" distB="0" distL="114300" distR="114300" simplePos="0" relativeHeight="251826176"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365" name="Овал 365"/>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826176;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BRBtnZAAAADgEAAA8AAAAAAAAAAQAgAAAAIgAAAGRycy9kb3ducmV2&#10;LnhtbFBLAQIUABQAAAAIAIdO4kB7z2kJbQIAANUEAAAOAAAAAAAAAAEAIAAAACgBAABkcnMvZTJv&#10;RG9jLnhtbFBLBQYAAAAABgAGAFkBAAAHBg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825152"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366" name="Овал 366"/>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82515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DPcBE9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823104" behindDoc="0" locked="0" layoutInCell="1" allowOverlap="1">
                <wp:simplePos x="0" y="0"/>
                <wp:positionH relativeFrom="column">
                  <wp:posOffset>-965200</wp:posOffset>
                </wp:positionH>
                <wp:positionV relativeFrom="paragraph">
                  <wp:posOffset>-574040</wp:posOffset>
                </wp:positionV>
                <wp:extent cx="7205345" cy="10187305"/>
                <wp:effectExtent l="0" t="0" r="3175" b="8255"/>
                <wp:wrapNone/>
                <wp:docPr id="352" name="Прямоугольник 352"/>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pt;margin-top:-45.2pt;height:802.15pt;width:567.35pt;z-index:251823104;v-text-anchor:middle;mso-width-relative:page;mso-height-relative:page;" fillcolor="#FFFFFF [3212]" filled="t" stroked="f" coordsize="21600,21600" o:gfxdata="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c0wPm3QAA&#10;AA0BAAAPAAAAAAAAAAEAIAAAACIAAABkcnMvZG93bnJldi54bWxQSwECFAAUAAAACACHTuJA/iv6&#10;jo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2208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351" name="Прямоугольник 3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2208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uSm1xtwAAAAPAQAADwAAAAAAAAABACAAAAAiAAAAZHJzL2Rvd25yZXYueG1s&#10;UEsBAhQAFAAAAAgAh07iQJ5JBDufAgAAFAUAAA4AAAAAAAAAAQAgAAAAKwEAAGRycy9lMm9Eb2Mu&#10;eG1sUEsFBgAAAAAGAAYAWQEAADwGAAAAAA==&#10;">
                <v:fill on="t" opacity="41287f" focussize="0,0"/>
                <v:stroke on="f" weight="1pt" miterlimit="8" joinstyle="miter"/>
                <v:imagedata o:title=""/>
                <o:lock v:ext="edit" aspectratio="f"/>
              </v:rect>
            </w:pict>
          </mc:Fallback>
        </mc:AlternateContent>
      </w:r>
    </w:p>
    <w:p w14:paraId="3DB9AD0E">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857920" behindDoc="0" locked="0" layoutInCell="1" allowOverlap="1">
                <wp:simplePos x="0" y="0"/>
                <wp:positionH relativeFrom="column">
                  <wp:posOffset>-432435</wp:posOffset>
                </wp:positionH>
                <wp:positionV relativeFrom="paragraph">
                  <wp:posOffset>6191250</wp:posOffset>
                </wp:positionV>
                <wp:extent cx="6389370" cy="2051050"/>
                <wp:effectExtent l="6350" t="6350" r="5080" b="0"/>
                <wp:wrapNone/>
                <wp:docPr id="425" name="Группа 425"/>
                <wp:cNvGraphicFramePr/>
                <a:graphic xmlns:a="http://schemas.openxmlformats.org/drawingml/2006/main">
                  <a:graphicData uri="http://schemas.microsoft.com/office/word/2010/wordprocessingGroup">
                    <wpg:wgp>
                      <wpg:cNvGrpSpPr/>
                      <wpg:grpSpPr>
                        <a:xfrm>
                          <a:off x="0" y="0"/>
                          <a:ext cx="6389370" cy="2051050"/>
                          <a:chOff x="0" y="0"/>
                          <a:chExt cx="6642735" cy="2182607"/>
                        </a:xfrm>
                      </wpg:grpSpPr>
                      <wps:wsp>
                        <wps:cNvPr id="454" name="Прямоугольник 26"/>
                        <wps:cNvSpPr/>
                        <wps:spPr>
                          <a:xfrm>
                            <a:off x="0" y="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 name="Прямоугольник 27"/>
                        <wps:cNvSpPr/>
                        <wps:spPr>
                          <a:xfrm>
                            <a:off x="1371600" y="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5" name="Прямоугольник 28"/>
                        <wps:cNvSpPr/>
                        <wps:spPr>
                          <a:xfrm>
                            <a:off x="2752725" y="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6" name="Прямоугольник 29"/>
                        <wps:cNvSpPr/>
                        <wps:spPr>
                          <a:xfrm>
                            <a:off x="4095750" y="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7" name="Прямоугольник 30"/>
                        <wps:cNvSpPr/>
                        <wps:spPr>
                          <a:xfrm>
                            <a:off x="5419725" y="0"/>
                            <a:ext cx="1158403"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8" name="Прямоугольник 31"/>
                        <wps:cNvSpPr/>
                        <wps:spPr>
                          <a:xfrm>
                            <a:off x="0" y="5524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9" name="Прямоугольник 32"/>
                        <wps:cNvSpPr/>
                        <wps:spPr>
                          <a:xfrm>
                            <a:off x="1371600" y="5524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0" name="Прямоугольник 33"/>
                        <wps:cNvSpPr/>
                        <wps:spPr>
                          <a:xfrm>
                            <a:off x="2752725" y="5524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1" name="Прямоугольник 34"/>
                        <wps:cNvSpPr/>
                        <wps:spPr>
                          <a:xfrm>
                            <a:off x="4095750" y="5524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2" name="Прямоугольник 35"/>
                        <wps:cNvSpPr/>
                        <wps:spPr>
                          <a:xfrm>
                            <a:off x="5419725" y="552450"/>
                            <a:ext cx="1158240"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3" name="Прямоугольник 36"/>
                        <wps:cNvSpPr/>
                        <wps:spPr>
                          <a:xfrm>
                            <a:off x="0" y="10858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5" name="Прямоугольник 37"/>
                        <wps:cNvSpPr/>
                        <wps:spPr>
                          <a:xfrm>
                            <a:off x="1371600" y="10858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6" name="Прямоугольник 38"/>
                        <wps:cNvSpPr/>
                        <wps:spPr>
                          <a:xfrm>
                            <a:off x="2695575" y="1085850"/>
                            <a:ext cx="1211580"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7" name="Прямоугольник 39"/>
                        <wps:cNvSpPr/>
                        <wps:spPr>
                          <a:xfrm>
                            <a:off x="4095750" y="1085850"/>
                            <a:ext cx="107632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8" name="Прямоугольник 40"/>
                        <wps:cNvSpPr/>
                        <wps:spPr>
                          <a:xfrm>
                            <a:off x="5305425" y="1085850"/>
                            <a:ext cx="1264285" cy="393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71" name="Надпись 2"/>
                        <wps:cNvSpPr txBox="1">
                          <a:spLocks noChangeArrowheads="1"/>
                        </wps:cNvSpPr>
                        <wps:spPr bwMode="auto">
                          <a:xfrm>
                            <a:off x="47625" y="38100"/>
                            <a:ext cx="971550" cy="290830"/>
                          </a:xfrm>
                          <a:prstGeom prst="rect">
                            <a:avLst/>
                          </a:prstGeom>
                          <a:noFill/>
                          <a:ln w="9525">
                            <a:noFill/>
                            <a:miter lim="800000"/>
                          </a:ln>
                        </wps:spPr>
                        <wps:txbx>
                          <w:txbxContent>
                            <w:p w14:paraId="4DFD424F">
                              <w:pPr>
                                <w:jc w:val="center"/>
                              </w:pPr>
                              <w:r>
                                <w:t>Дружба</w:t>
                              </w:r>
                            </w:p>
                          </w:txbxContent>
                        </wps:txbx>
                        <wps:bodyPr rot="0" vert="horz" wrap="square" lIns="91440" tIns="45720" rIns="91440" bIns="45720" anchor="t" anchorCtr="0">
                          <a:noAutofit/>
                        </wps:bodyPr>
                      </wps:wsp>
                      <wps:wsp>
                        <wps:cNvPr id="472" name="Надпись 2"/>
                        <wps:cNvSpPr txBox="1">
                          <a:spLocks noChangeArrowheads="1"/>
                        </wps:cNvSpPr>
                        <wps:spPr bwMode="auto">
                          <a:xfrm>
                            <a:off x="1428750" y="38100"/>
                            <a:ext cx="971550" cy="257175"/>
                          </a:xfrm>
                          <a:prstGeom prst="rect">
                            <a:avLst/>
                          </a:prstGeom>
                          <a:noFill/>
                          <a:ln w="9525">
                            <a:noFill/>
                            <a:miter lim="800000"/>
                          </a:ln>
                        </wps:spPr>
                        <wps:txbx>
                          <w:txbxContent>
                            <w:p w14:paraId="14081C90">
                              <w:pPr>
                                <w:jc w:val="center"/>
                              </w:pPr>
                              <w:r>
                                <w:t>Любовь</w:t>
                              </w:r>
                            </w:p>
                          </w:txbxContent>
                        </wps:txbx>
                        <wps:bodyPr rot="0" vert="horz" wrap="square" lIns="91440" tIns="45720" rIns="91440" bIns="45720" anchor="t" anchorCtr="0">
                          <a:noAutofit/>
                        </wps:bodyPr>
                      </wps:wsp>
                      <wps:wsp>
                        <wps:cNvPr id="473" name="Надпись 2"/>
                        <wps:cNvSpPr txBox="1">
                          <a:spLocks noChangeArrowheads="1"/>
                        </wps:cNvSpPr>
                        <wps:spPr bwMode="auto">
                          <a:xfrm>
                            <a:off x="2809875" y="38100"/>
                            <a:ext cx="971550" cy="257175"/>
                          </a:xfrm>
                          <a:prstGeom prst="rect">
                            <a:avLst/>
                          </a:prstGeom>
                          <a:noFill/>
                          <a:ln w="9525">
                            <a:noFill/>
                            <a:miter lim="800000"/>
                          </a:ln>
                        </wps:spPr>
                        <wps:txbx>
                          <w:txbxContent>
                            <w:p w14:paraId="287D9AB2">
                              <w:pPr>
                                <w:jc w:val="center"/>
                              </w:pPr>
                              <w:r>
                                <w:t>Семья</w:t>
                              </w:r>
                            </w:p>
                          </w:txbxContent>
                        </wps:txbx>
                        <wps:bodyPr rot="0" vert="horz" wrap="square" lIns="91440" tIns="45720" rIns="91440" bIns="45720" anchor="t" anchorCtr="0">
                          <a:noAutofit/>
                        </wps:bodyPr>
                      </wps:wsp>
                      <wps:wsp>
                        <wps:cNvPr id="474" name="Надпись 2"/>
                        <wps:cNvSpPr txBox="1">
                          <a:spLocks noChangeArrowheads="1"/>
                        </wps:cNvSpPr>
                        <wps:spPr bwMode="auto">
                          <a:xfrm>
                            <a:off x="4114800" y="38100"/>
                            <a:ext cx="971550" cy="257175"/>
                          </a:xfrm>
                          <a:prstGeom prst="rect">
                            <a:avLst/>
                          </a:prstGeom>
                          <a:noFill/>
                          <a:ln w="9525">
                            <a:noFill/>
                            <a:miter lim="800000"/>
                          </a:ln>
                        </wps:spPr>
                        <wps:txbx>
                          <w:txbxContent>
                            <w:p w14:paraId="3D0F73D1">
                              <w:pPr>
                                <w:jc w:val="center"/>
                              </w:pPr>
                              <w:r>
                                <w:t>Война и мир</w:t>
                              </w:r>
                            </w:p>
                          </w:txbxContent>
                        </wps:txbx>
                        <wps:bodyPr rot="0" vert="horz" wrap="square" lIns="91440" tIns="45720" rIns="91440" bIns="45720" anchor="t" anchorCtr="0">
                          <a:noAutofit/>
                        </wps:bodyPr>
                      </wps:wsp>
                      <wps:wsp>
                        <wps:cNvPr id="475" name="Надпись 2"/>
                        <wps:cNvSpPr txBox="1">
                          <a:spLocks noChangeArrowheads="1"/>
                        </wps:cNvSpPr>
                        <wps:spPr bwMode="auto">
                          <a:xfrm>
                            <a:off x="5410200" y="47625"/>
                            <a:ext cx="1169035" cy="299085"/>
                          </a:xfrm>
                          <a:prstGeom prst="rect">
                            <a:avLst/>
                          </a:prstGeom>
                          <a:noFill/>
                          <a:ln w="9525">
                            <a:noFill/>
                            <a:miter lim="800000"/>
                          </a:ln>
                        </wps:spPr>
                        <wps:txbx>
                          <w:txbxContent>
                            <w:p w14:paraId="30100A53">
                              <w:pPr>
                                <w:jc w:val="center"/>
                              </w:pPr>
                              <w:r>
                                <w:t>Справедливость</w:t>
                              </w:r>
                            </w:p>
                          </w:txbxContent>
                        </wps:txbx>
                        <wps:bodyPr rot="0" vert="horz" wrap="square" lIns="91440" tIns="45720" rIns="91440" bIns="45720" anchor="t" anchorCtr="0">
                          <a:noAutofit/>
                        </wps:bodyPr>
                      </wps:wsp>
                      <wps:wsp>
                        <wps:cNvPr id="476" name="Надпись 2"/>
                        <wps:cNvSpPr txBox="1">
                          <a:spLocks noChangeArrowheads="1"/>
                        </wps:cNvSpPr>
                        <wps:spPr bwMode="auto">
                          <a:xfrm>
                            <a:off x="66675" y="581025"/>
                            <a:ext cx="971550" cy="328930"/>
                          </a:xfrm>
                          <a:prstGeom prst="rect">
                            <a:avLst/>
                          </a:prstGeom>
                          <a:noFill/>
                          <a:ln w="9525">
                            <a:noFill/>
                            <a:miter lim="800000"/>
                          </a:ln>
                        </wps:spPr>
                        <wps:txbx>
                          <w:txbxContent>
                            <w:p w14:paraId="39D13362">
                              <w:pPr>
                                <w:jc w:val="center"/>
                              </w:pPr>
                              <w:r>
                                <w:t>Совесть</w:t>
                              </w:r>
                            </w:p>
                          </w:txbxContent>
                        </wps:txbx>
                        <wps:bodyPr rot="0" vert="horz" wrap="square" lIns="91440" tIns="45720" rIns="91440" bIns="45720" anchor="t" anchorCtr="0">
                          <a:noAutofit/>
                        </wps:bodyPr>
                      </wps:wsp>
                      <wps:wsp>
                        <wps:cNvPr id="477" name="Надпись 2"/>
                        <wps:cNvSpPr txBox="1">
                          <a:spLocks noChangeArrowheads="1"/>
                        </wps:cNvSpPr>
                        <wps:spPr bwMode="auto">
                          <a:xfrm>
                            <a:off x="1428750" y="609600"/>
                            <a:ext cx="971550" cy="257175"/>
                          </a:xfrm>
                          <a:prstGeom prst="rect">
                            <a:avLst/>
                          </a:prstGeom>
                          <a:noFill/>
                          <a:ln w="9525">
                            <a:noFill/>
                            <a:miter lim="800000"/>
                          </a:ln>
                        </wps:spPr>
                        <wps:txbx>
                          <w:txbxContent>
                            <w:p w14:paraId="6EB0187B">
                              <w:pPr>
                                <w:jc w:val="center"/>
                              </w:pPr>
                              <w:r>
                                <w:t>Вера</w:t>
                              </w:r>
                            </w:p>
                          </w:txbxContent>
                        </wps:txbx>
                        <wps:bodyPr rot="0" vert="horz" wrap="square" lIns="91440" tIns="45720" rIns="91440" bIns="45720" anchor="t" anchorCtr="0">
                          <a:noAutofit/>
                        </wps:bodyPr>
                      </wps:wsp>
                      <wps:wsp>
                        <wps:cNvPr id="478" name="Надпись 2"/>
                        <wps:cNvSpPr txBox="1">
                          <a:spLocks noChangeArrowheads="1"/>
                        </wps:cNvSpPr>
                        <wps:spPr bwMode="auto">
                          <a:xfrm>
                            <a:off x="2809875" y="581025"/>
                            <a:ext cx="971550" cy="328930"/>
                          </a:xfrm>
                          <a:prstGeom prst="rect">
                            <a:avLst/>
                          </a:prstGeom>
                          <a:noFill/>
                          <a:ln w="9525">
                            <a:noFill/>
                            <a:miter lim="800000"/>
                          </a:ln>
                        </wps:spPr>
                        <wps:txbx>
                          <w:txbxContent>
                            <w:p w14:paraId="6EA709B7">
                              <w:pPr>
                                <w:jc w:val="center"/>
                              </w:pPr>
                              <w:r>
                                <w:t>Свобода</w:t>
                              </w:r>
                            </w:p>
                          </w:txbxContent>
                        </wps:txbx>
                        <wps:bodyPr rot="0" vert="horz" wrap="square" lIns="91440" tIns="45720" rIns="91440" bIns="45720" anchor="t" anchorCtr="0">
                          <a:noAutofit/>
                        </wps:bodyPr>
                      </wps:wsp>
                      <wps:wsp>
                        <wps:cNvPr id="479" name="Надпись 2"/>
                        <wps:cNvSpPr txBox="1">
                          <a:spLocks noChangeArrowheads="1"/>
                        </wps:cNvSpPr>
                        <wps:spPr bwMode="auto">
                          <a:xfrm>
                            <a:off x="5410200" y="581025"/>
                            <a:ext cx="1190625" cy="339725"/>
                          </a:xfrm>
                          <a:prstGeom prst="rect">
                            <a:avLst/>
                          </a:prstGeom>
                          <a:noFill/>
                          <a:ln w="9525">
                            <a:noFill/>
                            <a:miter lim="800000"/>
                          </a:ln>
                        </wps:spPr>
                        <wps:txbx>
                          <w:txbxContent>
                            <w:p w14:paraId="5EC6C511">
                              <w:pPr>
                                <w:jc w:val="center"/>
                              </w:pPr>
                              <w:r>
                                <w:t>Жизнь и смерть</w:t>
                              </w:r>
                            </w:p>
                          </w:txbxContent>
                        </wps:txbx>
                        <wps:bodyPr rot="0" vert="horz" wrap="square" lIns="91440" tIns="45720" rIns="91440" bIns="45720" anchor="t" anchorCtr="0">
                          <a:noAutofit/>
                        </wps:bodyPr>
                      </wps:wsp>
                      <wps:wsp>
                        <wps:cNvPr id="480" name="Надпись 2"/>
                        <wps:cNvSpPr txBox="1">
                          <a:spLocks noChangeArrowheads="1"/>
                        </wps:cNvSpPr>
                        <wps:spPr bwMode="auto">
                          <a:xfrm>
                            <a:off x="4114800" y="600075"/>
                            <a:ext cx="971550" cy="307340"/>
                          </a:xfrm>
                          <a:prstGeom prst="rect">
                            <a:avLst/>
                          </a:prstGeom>
                          <a:noFill/>
                          <a:ln w="9525">
                            <a:noFill/>
                            <a:miter lim="800000"/>
                          </a:ln>
                        </wps:spPr>
                        <wps:txbx>
                          <w:txbxContent>
                            <w:p w14:paraId="5F3C6FC0">
                              <w:pPr>
                                <w:jc w:val="center"/>
                              </w:pPr>
                              <w:r>
                                <w:t>Память</w:t>
                              </w:r>
                            </w:p>
                          </w:txbxContent>
                        </wps:txbx>
                        <wps:bodyPr rot="0" vert="horz" wrap="square" lIns="91440" tIns="45720" rIns="91440" bIns="45720" anchor="t" anchorCtr="0">
                          <a:noAutofit/>
                        </wps:bodyPr>
                      </wps:wsp>
                      <wps:wsp>
                        <wps:cNvPr id="57" name="Надпись 2"/>
                        <wps:cNvSpPr txBox="1">
                          <a:spLocks noChangeArrowheads="1"/>
                        </wps:cNvSpPr>
                        <wps:spPr bwMode="auto">
                          <a:xfrm>
                            <a:off x="57150" y="1114425"/>
                            <a:ext cx="971550" cy="300990"/>
                          </a:xfrm>
                          <a:prstGeom prst="rect">
                            <a:avLst/>
                          </a:prstGeom>
                          <a:noFill/>
                          <a:ln w="9525">
                            <a:noFill/>
                            <a:miter lim="800000"/>
                          </a:ln>
                        </wps:spPr>
                        <wps:txbx>
                          <w:txbxContent>
                            <w:p w14:paraId="5E9561C1">
                              <w:pPr>
                                <w:jc w:val="center"/>
                              </w:pPr>
                              <w:r>
                                <w:t>Власть</w:t>
                              </w:r>
                            </w:p>
                          </w:txbxContent>
                        </wps:txbx>
                        <wps:bodyPr rot="0" vert="horz" wrap="square" lIns="91440" tIns="45720" rIns="91440" bIns="45720" anchor="t" anchorCtr="0">
                          <a:noAutofit/>
                        </wps:bodyPr>
                      </wps:wsp>
                      <wps:wsp>
                        <wps:cNvPr id="58" name="Надпись 2"/>
                        <wps:cNvSpPr txBox="1">
                          <a:spLocks noChangeArrowheads="1"/>
                        </wps:cNvSpPr>
                        <wps:spPr bwMode="auto">
                          <a:xfrm>
                            <a:off x="4048125" y="1123950"/>
                            <a:ext cx="1190625" cy="300990"/>
                          </a:xfrm>
                          <a:prstGeom prst="rect">
                            <a:avLst/>
                          </a:prstGeom>
                          <a:noFill/>
                          <a:ln w="9525">
                            <a:noFill/>
                            <a:miter lim="800000"/>
                          </a:ln>
                        </wps:spPr>
                        <wps:txbx>
                          <w:txbxContent>
                            <w:p w14:paraId="1BD4CA86">
                              <w:pPr>
                                <w:jc w:val="center"/>
                              </w:pPr>
                              <w:r>
                                <w:t>Смысл жизни</w:t>
                              </w:r>
                            </w:p>
                          </w:txbxContent>
                        </wps:txbx>
                        <wps:bodyPr rot="0" vert="horz" wrap="square" lIns="91440" tIns="45720" rIns="91440" bIns="45720" anchor="t" anchorCtr="0">
                          <a:noAutofit/>
                        </wps:bodyPr>
                      </wps:wsp>
                      <wps:wsp>
                        <wps:cNvPr id="481" name="Надпись 2"/>
                        <wps:cNvSpPr txBox="1">
                          <a:spLocks noChangeArrowheads="1"/>
                        </wps:cNvSpPr>
                        <wps:spPr bwMode="auto">
                          <a:xfrm>
                            <a:off x="2657475" y="1123950"/>
                            <a:ext cx="1243965" cy="279400"/>
                          </a:xfrm>
                          <a:prstGeom prst="rect">
                            <a:avLst/>
                          </a:prstGeom>
                          <a:noFill/>
                          <a:ln w="9525">
                            <a:noFill/>
                            <a:miter lim="800000"/>
                          </a:ln>
                        </wps:spPr>
                        <wps:txbx>
                          <w:txbxContent>
                            <w:p w14:paraId="0080886F">
                              <w:pPr>
                                <w:jc w:val="center"/>
                              </w:pPr>
                              <w:r>
                                <w:t>Ответственность</w:t>
                              </w:r>
                            </w:p>
                          </w:txbxContent>
                        </wps:txbx>
                        <wps:bodyPr rot="0" vert="horz" wrap="square" lIns="91440" tIns="45720" rIns="91440" bIns="45720" anchor="t" anchorCtr="0">
                          <a:noAutofit/>
                        </wps:bodyPr>
                      </wps:wsp>
                      <wps:wsp>
                        <wps:cNvPr id="482" name="Надпись 2"/>
                        <wps:cNvSpPr txBox="1">
                          <a:spLocks noChangeArrowheads="1"/>
                        </wps:cNvSpPr>
                        <wps:spPr bwMode="auto">
                          <a:xfrm>
                            <a:off x="5229225" y="1133475"/>
                            <a:ext cx="1413510" cy="279400"/>
                          </a:xfrm>
                          <a:prstGeom prst="rect">
                            <a:avLst/>
                          </a:prstGeom>
                          <a:noFill/>
                          <a:ln w="9525">
                            <a:noFill/>
                            <a:miter lim="800000"/>
                          </a:ln>
                        </wps:spPr>
                        <wps:txbx>
                          <w:txbxContent>
                            <w:p w14:paraId="12707FE1">
                              <w:pPr>
                                <w:jc w:val="center"/>
                              </w:pPr>
                              <w:r>
                                <w:t>Человек и природа</w:t>
                              </w:r>
                            </w:p>
                          </w:txbxContent>
                        </wps:txbx>
                        <wps:bodyPr rot="0" vert="horz" wrap="square" lIns="91440" tIns="45720" rIns="91440" bIns="45720" anchor="t" anchorCtr="0">
                          <a:noAutofit/>
                        </wps:bodyPr>
                      </wps:wsp>
                      <wps:wsp>
                        <wps:cNvPr id="483" name="Надпись 2"/>
                        <wps:cNvSpPr txBox="1">
                          <a:spLocks noChangeArrowheads="1"/>
                        </wps:cNvSpPr>
                        <wps:spPr bwMode="auto">
                          <a:xfrm>
                            <a:off x="1428750" y="1123950"/>
                            <a:ext cx="971550" cy="300990"/>
                          </a:xfrm>
                          <a:prstGeom prst="rect">
                            <a:avLst/>
                          </a:prstGeom>
                          <a:noFill/>
                          <a:ln w="9525">
                            <a:noFill/>
                            <a:miter lim="800000"/>
                          </a:ln>
                        </wps:spPr>
                        <wps:txbx>
                          <w:txbxContent>
                            <w:p w14:paraId="29889308">
                              <w:pPr>
                                <w:jc w:val="center"/>
                              </w:pPr>
                              <w:r>
                                <w:t>Добро и зло</w:t>
                              </w:r>
                            </w:p>
                          </w:txbxContent>
                        </wps:txbx>
                        <wps:bodyPr rot="0" vert="horz" wrap="square" lIns="91440" tIns="45720" rIns="91440" bIns="45720" anchor="t" anchorCtr="0">
                          <a:noAutofit/>
                        </wps:bodyPr>
                      </wps:wsp>
                      <wps:wsp>
                        <wps:cNvPr id="484" name="Прямоугольник 288"/>
                        <wps:cNvSpPr/>
                        <wps:spPr>
                          <a:xfrm>
                            <a:off x="1076325" y="1800225"/>
                            <a:ext cx="521335" cy="382270"/>
                          </a:xfrm>
                          <a:prstGeom prst="rect">
                            <a:avLst/>
                          </a:prstGeom>
                          <a:solidFill>
                            <a:srgbClr val="FBBDEB">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5" name="Прямоугольник 289"/>
                        <wps:cNvSpPr/>
                        <wps:spPr>
                          <a:xfrm>
                            <a:off x="1600200" y="1800225"/>
                            <a:ext cx="531450" cy="382382"/>
                          </a:xfrm>
                          <a:prstGeom prst="rect">
                            <a:avLst/>
                          </a:prstGeom>
                          <a:solidFill>
                            <a:srgbClr val="B9FFE4">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6" name="Надпись 2"/>
                        <wps:cNvSpPr txBox="1">
                          <a:spLocks noChangeArrowheads="1"/>
                        </wps:cNvSpPr>
                        <wps:spPr bwMode="auto">
                          <a:xfrm>
                            <a:off x="1085850" y="1866900"/>
                            <a:ext cx="971550" cy="290830"/>
                          </a:xfrm>
                          <a:prstGeom prst="rect">
                            <a:avLst/>
                          </a:prstGeom>
                          <a:noFill/>
                          <a:ln w="9525">
                            <a:noFill/>
                            <a:miter lim="800000"/>
                          </a:ln>
                        </wps:spPr>
                        <wps:txbx>
                          <w:txbxContent>
                            <w:p w14:paraId="200B2360">
                              <w:pPr>
                                <w:jc w:val="center"/>
                              </w:pPr>
                              <w:r>
                                <w:t>Дружба</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34.05pt;margin-top:487.5pt;height:161.5pt;width:503.1pt;z-index:251857920;mso-width-relative:page;mso-height-relative:page;" coordsize="6642735,2182607" o:gfxdata="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">
                <o:lock v:ext="edit" aspectratio="f"/>
                <v:rect id="Прямоугольник 26" o:spid="_x0000_s1026" o:spt="1" style="position:absolute;left:0;top:0;height:393065;width:1076325;v-text-anchor:middle;" fillcolor="#FFFFFF [3201]" filled="t" stroked="t" coordsize="21600,21600" o:gfxdata="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Ryrd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rect id="_x0000_s1026" o:spid="_x0000_s1026" o:spt="1" style="position:absolute;left:1371600;top:0;height:393065;width:1076325;v-text-anchor:middle;" fillcolor="#FFFFFF [3201]" filled="t" stroked="t" coordsize="21600,21600" o:gfxdata="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EVDovQAA&#10;ANs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rect id="Прямоугольник 28" o:spid="_x0000_s1026" o:spt="1" style="position:absolute;left:2752725;top:0;height:393065;width:1076325;v-text-anchor:middle;" fillcolor="#FFFFFF [3201]" filled="t" stroked="t" coordsize="21600,21600" o:gfxdata="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wuPRr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29" o:spid="_x0000_s1026" o:spt="1" style="position:absolute;left:4095750;top:0;height:393065;width:1076325;v-text-anchor:middle;" fillcolor="#FFFFFF [3201]" filled="t" stroked="t" coordsize="21600,21600" o:gfxdata="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9kRMb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0" o:spid="_x0000_s1026" o:spt="1" style="position:absolute;left:5419725;top:0;height:393065;width:1158403;v-text-anchor:middle;" fillcolor="#FFFFFF [3201]" filled="t" stroked="t" coordsize="21600,21600" o:gfxdata="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JW0qr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1" o:spid="_x0000_s1026" o:spt="1" style="position:absolute;left:0;top:552450;height:393065;width:1076325;v-text-anchor:middle;" fillcolor="#FFFFFF [3201]" filled="t" stroked="t" coordsize="21600,21600" o:gfxdata="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CiDYugAAANwA&#10;AAAPAAAAAAAAAAEAIAAAACIAAABkcnMvZG93bnJldi54bWxQSwECFAAUAAAACACHTuJAMy8FnjsA&#10;AAA5AAAAEAAAAAAAAAABACAAAAAJAQAAZHJzL3NoYXBleG1sLnhtbFBLBQYAAAAABgAGAFsBAACz&#10;AwAAAAA=&#10;">
                  <v:fill on="t" focussize="0,0"/>
                  <v:stroke weight="1pt" color="#000000 [3213]" miterlimit="8" joinstyle="miter"/>
                  <v:imagedata o:title=""/>
                  <o:lock v:ext="edit" aspectratio="f"/>
                </v:rect>
                <v:rect id="Прямоугольник 32" o:spid="_x0000_s1026" o:spt="1" style="position:absolute;left:1371600;top:552450;height:393065;width:1076325;v-text-anchor:middle;" fillcolor="#FFFFFF [3201]" filled="t" stroked="t" coordsize="21600,21600" o:gfxdata="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aFQ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3" o:spid="_x0000_s1026" o:spt="1" style="position:absolute;left:2752725;top:552450;height:393065;width:1076325;v-text-anchor:middle;" fillcolor="#FFFFFF [3201]" filled="t" stroked="t" coordsize="21600,21600" o:gfxdata="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Q5mO5AAAA3AAA&#10;AA8AAAAAAAAAAQAgAAAAIgAAAGRycy9kb3ducmV2LnhtbFBLAQIUABQAAAAIAIdO4kAzLwWeOwAA&#10;ADkAAAAQAAAAAAAAAAEAIAAAAAgBAABkcnMvc2hhcGV4bWwueG1sUEsFBgAAAAAGAAYAWwEAALID&#10;AAAAAA==&#10;">
                  <v:fill on="t" focussize="0,0"/>
                  <v:stroke weight="1pt" color="#000000 [3213]" miterlimit="8" joinstyle="miter"/>
                  <v:imagedata o:title=""/>
                  <o:lock v:ext="edit" aspectratio="f"/>
                </v:rect>
                <v:rect id="Прямоугольник 34" o:spid="_x0000_s1026" o:spt="1" style="position:absolute;left:4095750;top:552450;height:393065;width:1076325;v-text-anchor:middle;" fillcolor="#FFFFFF [3201]" filled="t" stroked="t" coordsize="21600,21600" o:gfxdata="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lxD+L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5" o:spid="_x0000_s1026" o:spt="1" style="position:absolute;left:5419725;top:552450;height:393065;width:1158240;v-text-anchor:middle;" fillcolor="#FFFFFF [3201]" filled="t" stroked="t" coordsize="21600,21600" o:gfxdata="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o7dj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6" o:spid="_x0000_s1026" o:spt="1" style="position:absolute;left:0;top:1085850;height:393065;width:1076325;v-text-anchor:middle;" fillcolor="#FFFFFF [3201]" filled="t" stroked="t" coordsize="21600,21600" o:gfxdata="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cJ4FL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7" o:spid="_x0000_s1026" o:spt="1" style="position:absolute;left:1371600;top:1085850;height:393065;width:1076325;v-text-anchor:middle;" fillcolor="#FFFFFF [3201]" filled="t" stroked="t" coordsize="21600,21600" o:gfxdata="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dF+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8" o:spid="_x0000_s1026" o:spt="1" style="position:absolute;left:2695575;top:1085850;height:393065;width:1211580;v-text-anchor:middle;" fillcolor="#FFFFFF [3201]" filled="t" stroked="t" coordsize="21600,21600" o:gfxdata="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XbjL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39" o:spid="_x0000_s1026" o:spt="1" style="position:absolute;left:4095750;top:1085850;height:393065;width:1076325;v-text-anchor:middle;" fillcolor="#FFFFFF [3201]" filled="t" stroked="t" coordsize="21600,21600" o:gfxdata="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vl+F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rect id="Прямоугольник 40" o:spid="_x0000_s1026" o:spt="1" style="position:absolute;left:5305425;top:1085850;height:393065;width:1264285;v-text-anchor:middle;" fillcolor="#FFFFFF [3201]" filled="t" stroked="t" coordsize="21600,21600" o:gfxdata="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dm6mW5AAAA3AAA&#10;AA8AAAAAAAAAAQAgAAAAIgAAAGRycy9kb3ducmV2LnhtbFBLAQIUABQAAAAIAIdO4kAzLwWeOwAA&#10;ADkAAAAQAAAAAAAAAAEAIAAAAAgBAABkcnMvc2hhcGV4bWwueG1sUEsFBgAAAAAGAAYAWwEAALID&#10;AAAAAA==&#10;">
                  <v:fill on="t" focussize="0,0"/>
                  <v:stroke weight="1pt" color="#000000 [3213]" miterlimit="8" joinstyle="miter"/>
                  <v:imagedata o:title=""/>
                  <o:lock v:ext="edit" aspectratio="f"/>
                </v:rect>
                <v:shape id="Надпись 2" o:spid="_x0000_s1026" o:spt="202" type="#_x0000_t202" style="position:absolute;left:47625;top:38100;height:290830;width:971550;" filled="f" stroked="f" coordsize="21600,21600" o:gfxdata="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ptD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4DFD424F">
                        <w:pPr>
                          <w:jc w:val="center"/>
                        </w:pPr>
                        <w:r>
                          <w:t>Дружба</w:t>
                        </w:r>
                      </w:p>
                    </w:txbxContent>
                  </v:textbox>
                </v:shape>
                <v:shape id="Надпись 2" o:spid="_x0000_s1026" o:spt="202" type="#_x0000_t202" style="position:absolute;left:1428750;top:38100;height:257175;width:971550;" filled="f" stroked="f" coordsize="21600,21600" o:gfxdata="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jze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14081C90">
                        <w:pPr>
                          <w:jc w:val="center"/>
                        </w:pPr>
                        <w:r>
                          <w:t>Любовь</w:t>
                        </w:r>
                      </w:p>
                    </w:txbxContent>
                  </v:textbox>
                </v:shape>
                <v:shape id="Надпись 2" o:spid="_x0000_s1026" o:spt="202" type="#_x0000_t202" style="position:absolute;left:2809875;top:38100;height:257175;width:971550;" filled="f" stroked="f" coordsize="21600,21600" o:gfxdata="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tFbj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287D9AB2">
                        <w:pPr>
                          <w:jc w:val="center"/>
                        </w:pPr>
                        <w:r>
                          <w:t>Семья</w:t>
                        </w:r>
                      </w:p>
                    </w:txbxContent>
                  </v:textbox>
                </v:shape>
                <v:shape id="Надпись 2" o:spid="_x0000_s1026" o:spt="202" type="#_x0000_t202" style="position:absolute;left:4114800;top:38100;height:257175;width:971550;" filled="f" stroked="f" coordsize="21600,21600" o:gfxdata="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F3Ol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3D0F73D1">
                        <w:pPr>
                          <w:jc w:val="center"/>
                        </w:pPr>
                        <w:r>
                          <w:t>Война и мир</w:t>
                        </w:r>
                      </w:p>
                    </w:txbxContent>
                  </v:textbox>
                </v:shape>
                <v:shape id="Надпись 2" o:spid="_x0000_s1026" o:spt="202" type="#_x0000_t202" style="position:absolute;left:5410200;top:47625;height:299085;width:1169035;" filled="f" stroked="f" coordsize="21600,21600" o:gfxdata="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FrD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30100A53">
                        <w:pPr>
                          <w:jc w:val="center"/>
                        </w:pPr>
                        <w:r>
                          <w:t>Справедливость</w:t>
                        </w:r>
                      </w:p>
                    </w:txbxContent>
                  </v:textbox>
                </v:shape>
                <v:shape id="Надпись 2" o:spid="_x0000_s1026" o:spt="202" type="#_x0000_t202" style="position:absolute;left:66675;top:581025;height:328930;width:971550;" filled="f" stroked="f" coordsize="21600,21600" o:gfxdata="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1e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39D13362">
                        <w:pPr>
                          <w:jc w:val="center"/>
                        </w:pPr>
                        <w:r>
                          <w:t>Совесть</w:t>
                        </w:r>
                      </w:p>
                    </w:txbxContent>
                  </v:textbox>
                </v:shape>
                <v:shape id="Надпись 2" o:spid="_x0000_s1026" o:spt="202" type="#_x0000_t202" style="position:absolute;left:1428750;top:609600;height:257175;width:971550;" filled="f" stroked="f" coordsize="21600,21600" o:gfxdata="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CPUO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14:paraId="6EB0187B">
                        <w:pPr>
                          <w:jc w:val="center"/>
                        </w:pPr>
                        <w:r>
                          <w:t>Вера</w:t>
                        </w:r>
                      </w:p>
                    </w:txbxContent>
                  </v:textbox>
                </v:shape>
                <v:shape id="Надпись 2" o:spid="_x0000_s1026" o:spt="202" type="#_x0000_t202" style="position:absolute;left:2809875;top:581025;height:328930;width:971550;" filled="f" stroked="f" coordsize="21600,21600" o:gfxdata="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EMSS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14:paraId="6EA709B7">
                        <w:pPr>
                          <w:jc w:val="center"/>
                        </w:pPr>
                        <w:r>
                          <w:t>Свобода</w:t>
                        </w:r>
                      </w:p>
                    </w:txbxContent>
                  </v:textbox>
                </v:shape>
                <v:shape id="Надпись 2" o:spid="_x0000_s1026" o:spt="202" type="#_x0000_t202" style="position:absolute;left:5410200;top:581025;height:339725;width:1190625;" filled="f" stroked="f" coordsize="21600,21600" o:gfxdata="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xhC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5EC6C511">
                        <w:pPr>
                          <w:jc w:val="center"/>
                        </w:pPr>
                        <w:r>
                          <w:t>Жизнь и смерть</w:t>
                        </w:r>
                      </w:p>
                    </w:txbxContent>
                  </v:textbox>
                </v:shape>
                <v:shape id="Надпись 2" o:spid="_x0000_s1026" o:spt="202" type="#_x0000_t202" style="position:absolute;left:4114800;top:600075;height:307340;width:971550;" filled="f" stroked="f" coordsize="21600,21600" o:gfxdata="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qzuLO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5F3C6FC0">
                        <w:pPr>
                          <w:jc w:val="center"/>
                        </w:pPr>
                        <w:r>
                          <w:t>Память</w:t>
                        </w:r>
                      </w:p>
                    </w:txbxContent>
                  </v:textbox>
                </v:shape>
                <v:shape id="Надпись 2" o:spid="_x0000_s1026" o:spt="202" type="#_x0000_t202" style="position:absolute;left:57150;top:1114425;height:300990;width:971550;" filled="f" stroked="f" coordsize="21600,21600" o:gfxdata="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MKdC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5E9561C1">
                        <w:pPr>
                          <w:jc w:val="center"/>
                        </w:pPr>
                        <w:r>
                          <w:t>Власть</w:t>
                        </w:r>
                      </w:p>
                    </w:txbxContent>
                  </v:textbox>
                </v:shape>
                <v:shape id="Надпись 2" o:spid="_x0000_s1026" o:spt="202" type="#_x0000_t202" style="position:absolute;left:4048125;top:1123950;height:300990;width:1190625;" filled="f" stroked="f" coordsize="21600,21600" o:gfxdata="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rzMwtwAAANsAAAAP&#10;AAAAAAAAAAEAIAAAACIAAABkcnMvZG93bnJldi54bWxQSwECFAAUAAAACACHTuJAMy8FnjsAAAA5&#10;AAAAEAAAAAAAAAABACAAAAAGAQAAZHJzL3NoYXBleG1sLnhtbFBLBQYAAAAABgAGAFsBAACwAwAA&#10;AAA=&#10;">
                  <v:fill on="f" focussize="0,0"/>
                  <v:stroke on="f" miterlimit="8" joinstyle="miter"/>
                  <v:imagedata o:title=""/>
                  <o:lock v:ext="edit" aspectratio="f"/>
                  <v:textbox>
                    <w:txbxContent>
                      <w:p w14:paraId="1BD4CA86">
                        <w:pPr>
                          <w:jc w:val="center"/>
                        </w:pPr>
                        <w:r>
                          <w:t>Смысл жизни</w:t>
                        </w:r>
                      </w:p>
                    </w:txbxContent>
                  </v:textbox>
                </v:shape>
                <v:shape id="Надпись 2" o:spid="_x0000_s1026" o:spt="202" type="#_x0000_t202" style="position:absolute;left:2657475;top:1123950;height:279400;width:1243965;" filled="f" stroked="f" coordsize="21600,21600" o:gfxdata="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8dK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0080886F">
                        <w:pPr>
                          <w:jc w:val="center"/>
                        </w:pPr>
                        <w:r>
                          <w:t>Ответственность</w:t>
                        </w:r>
                      </w:p>
                    </w:txbxContent>
                  </v:textbox>
                </v:shape>
                <v:shape id="Надпись 2" o:spid="_x0000_s1026" o:spt="202" type="#_x0000_t202" style="position:absolute;left:5229225;top:1133475;height:279400;width:1413510;" filled="f" stroked="f" coordsize="21600,21600" o:gfxdata="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LYNf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14:paraId="12707FE1">
                        <w:pPr>
                          <w:jc w:val="center"/>
                        </w:pPr>
                        <w:r>
                          <w:t>Человек и природа</w:t>
                        </w:r>
                      </w:p>
                    </w:txbxContent>
                  </v:textbox>
                </v:shape>
                <v:shape id="Надпись 2" o:spid="_x0000_s1026" o:spt="202" type="#_x0000_t202" style="position:absolute;left:1428750;top:1123950;height:300990;width:971550;" filled="f" stroked="f" coordsize="21600,21600" o:gfxdata="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mEmx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29889308">
                        <w:pPr>
                          <w:jc w:val="center"/>
                        </w:pPr>
                        <w:r>
                          <w:t>Добро и зло</w:t>
                        </w:r>
                      </w:p>
                    </w:txbxContent>
                  </v:textbox>
                </v:shape>
                <v:rect id="Прямоугольник 288" o:spid="_x0000_s1026" o:spt="1" style="position:absolute;left:1076325;top:1800225;height:382270;width:521335;v-text-anchor:middle;" fillcolor="#FBBDEB" filled="t" stroked="f" coordsize="21600,21600" o:gfxdata="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9P7su8AAAA&#10;3AAAAA8AAAAAAAAAAQAgAAAAIgAAAGRycy9kb3ducmV2LnhtbFBLAQIUABQAAAAIAIdO4kAzLwWe&#10;OwAAADkAAAAQAAAAAAAAAAEAIAAAAAsBAABkcnMvc2hhcGV4bWwueG1sUEsFBgAAAAAGAAYAWwEA&#10;ALUDAAAAAA==&#10;">
                  <v:fill on="t" opacity="39321f" focussize="0,0"/>
                  <v:stroke on="f" weight="1pt" miterlimit="8" joinstyle="miter"/>
                  <v:imagedata o:title=""/>
                  <o:lock v:ext="edit" aspectratio="f"/>
                </v:rect>
                <v:rect id="Прямоугольник 289" o:spid="_x0000_s1026" o:spt="1" style="position:absolute;left:1600200;top:1800225;height:382382;width:531450;v-text-anchor:middle;" fillcolor="#B9FFE4" filled="t" stroked="f" coordsize="21600,21600" o:gfxdata="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v2Ym/&#10;AAAA3AAAAA8AAAAAAAAAAQAgAAAAIgAAAGRycy9kb3ducmV2LnhtbFBLAQIUABQAAAAIAIdO4kAz&#10;LwWeOwAAADkAAAAQAAAAAAAAAAEAIAAAAA4BAABkcnMvc2hhcGV4bWwueG1sUEsFBgAAAAAGAAYA&#10;WwEAALgDAAAAAA==&#10;">
                  <v:fill on="t" opacity="39321f" focussize="0,0"/>
                  <v:stroke on="f" weight="1pt" miterlimit="8" joinstyle="miter"/>
                  <v:imagedata o:title=""/>
                  <o:lock v:ext="edit" aspectratio="f"/>
                </v:rect>
                <v:shape id="Надпись 2" o:spid="_x0000_s1026" o:spt="202" type="#_x0000_t202" style="position:absolute;left:1085850;top:1866900;height:290830;width:971550;" filled="f" stroked="f" coordsize="21600,21600" o:gfxdata="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aFX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14:paraId="200B2360">
                        <w:pPr>
                          <w:jc w:val="center"/>
                        </w:pPr>
                        <w:r>
                          <w:t>Дружба</w:t>
                        </w:r>
                      </w:p>
                    </w:txbxContent>
                  </v:textbox>
                </v:shape>
              </v:group>
            </w:pict>
          </mc:Fallback>
        </mc:AlternateContent>
      </w:r>
      <w:r>
        <w:rPr>
          <w:rFonts w:hint="default"/>
        </w:rPr>
        <w:drawing>
          <wp:anchor distT="0" distB="0" distL="114300" distR="114300" simplePos="0" relativeHeight="251856896" behindDoc="0" locked="0" layoutInCell="1" allowOverlap="1">
            <wp:simplePos x="0" y="0"/>
            <wp:positionH relativeFrom="column">
              <wp:posOffset>12700</wp:posOffset>
            </wp:positionH>
            <wp:positionV relativeFrom="paragraph">
              <wp:posOffset>2600325</wp:posOffset>
            </wp:positionV>
            <wp:extent cx="933450" cy="1114425"/>
            <wp:effectExtent l="0" t="0" r="11430" b="13335"/>
            <wp:wrapNone/>
            <wp:docPr id="4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Рисунок 13"/>
                    <pic:cNvPicPr>
                      <a:picLocks noChangeAspect="1"/>
                    </pic:cNvPicPr>
                  </pic:nvPicPr>
                  <pic:blipFill>
                    <a:blip r:embed="rId43">
                      <a:extLst>
                        <a:ext uri="{28A0092B-C50C-407E-A947-70E740481C1C}">
                          <a14:useLocalDpi xmlns:a14="http://schemas.microsoft.com/office/drawing/2010/main" val="0"/>
                        </a:ext>
                      </a:extLst>
                    </a:blip>
                    <a:srcRect l="73252" t="14000" r="11040" b="66500"/>
                    <a:stretch>
                      <a:fillRect/>
                    </a:stretch>
                  </pic:blipFill>
                  <pic:spPr>
                    <a:xfrm>
                      <a:off x="0" y="0"/>
                      <a:ext cx="933450" cy="1114425"/>
                    </a:xfrm>
                    <a:prstGeom prst="rect">
                      <a:avLst/>
                    </a:prstGeom>
                    <a:ln>
                      <a:noFill/>
                    </a:ln>
                  </pic:spPr>
                </pic:pic>
              </a:graphicData>
            </a:graphic>
          </wp:anchor>
        </w:drawing>
      </w:r>
      <w:r>
        <w:rPr>
          <w:rFonts w:hint="default"/>
        </w:rPr>
        <w:drawing>
          <wp:anchor distT="0" distB="0" distL="114300" distR="114300" simplePos="0" relativeHeight="251856896" behindDoc="0" locked="0" layoutInCell="1" allowOverlap="1">
            <wp:simplePos x="0" y="0"/>
            <wp:positionH relativeFrom="column">
              <wp:posOffset>2355850</wp:posOffset>
            </wp:positionH>
            <wp:positionV relativeFrom="paragraph">
              <wp:posOffset>2590800</wp:posOffset>
            </wp:positionV>
            <wp:extent cx="742950" cy="1190625"/>
            <wp:effectExtent l="0" t="0" r="3810" b="1333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43">
                      <a:extLst>
                        <a:ext uri="{28A0092B-C50C-407E-A947-70E740481C1C}">
                          <a14:useLocalDpi xmlns:a14="http://schemas.microsoft.com/office/drawing/2010/main" val="0"/>
                        </a:ext>
                      </a:extLst>
                    </a:blip>
                    <a:srcRect l="60108" t="13333" r="27390" b="65833"/>
                    <a:stretch>
                      <a:fillRect/>
                    </a:stretch>
                  </pic:blipFill>
                  <pic:spPr>
                    <a:xfrm>
                      <a:off x="0" y="0"/>
                      <a:ext cx="742950" cy="1190625"/>
                    </a:xfrm>
                    <a:prstGeom prst="rect">
                      <a:avLst/>
                    </a:prstGeom>
                    <a:ln>
                      <a:noFill/>
                    </a:ln>
                  </pic:spPr>
                </pic:pic>
              </a:graphicData>
            </a:graphic>
          </wp:anchor>
        </w:drawing>
      </w:r>
      <w:r>
        <w:rPr>
          <w:rFonts w:hint="default"/>
        </w:rPr>
        <w:drawing>
          <wp:anchor distT="0" distB="0" distL="114300" distR="114300" simplePos="0" relativeHeight="251856896" behindDoc="0" locked="0" layoutInCell="1" allowOverlap="1">
            <wp:simplePos x="0" y="0"/>
            <wp:positionH relativeFrom="column">
              <wp:posOffset>1079500</wp:posOffset>
            </wp:positionH>
            <wp:positionV relativeFrom="paragraph">
              <wp:posOffset>4267200</wp:posOffset>
            </wp:positionV>
            <wp:extent cx="1076325" cy="1314450"/>
            <wp:effectExtent l="0" t="0" r="5715" b="11430"/>
            <wp:wrapNone/>
            <wp:docPr id="4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11"/>
                    <pic:cNvPicPr>
                      <a:picLocks noChangeAspect="1"/>
                    </pic:cNvPicPr>
                  </pic:nvPicPr>
                  <pic:blipFill>
                    <a:blip r:embed="rId43">
                      <a:extLst>
                        <a:ext uri="{28A0092B-C50C-407E-A947-70E740481C1C}">
                          <a14:useLocalDpi xmlns:a14="http://schemas.microsoft.com/office/drawing/2010/main" val="0"/>
                        </a:ext>
                      </a:extLst>
                    </a:blip>
                    <a:srcRect l="10578" t="11500" r="71310" b="65500"/>
                    <a:stretch>
                      <a:fillRect/>
                    </a:stretch>
                  </pic:blipFill>
                  <pic:spPr>
                    <a:xfrm>
                      <a:off x="0" y="0"/>
                      <a:ext cx="1076325" cy="1314450"/>
                    </a:xfrm>
                    <a:prstGeom prst="rect">
                      <a:avLst/>
                    </a:prstGeom>
                    <a:ln>
                      <a:noFill/>
                    </a:ln>
                  </pic:spPr>
                </pic:pic>
              </a:graphicData>
            </a:graphic>
          </wp:anchor>
        </w:drawing>
      </w:r>
      <w:r>
        <w:rPr>
          <w:rFonts w:hint="default"/>
        </w:rPr>
        <mc:AlternateContent>
          <mc:Choice Requires="wps">
            <w:drawing>
              <wp:anchor distT="0" distB="0" distL="114300" distR="114300" simplePos="0" relativeHeight="251856896" behindDoc="0" locked="0" layoutInCell="1" allowOverlap="1">
                <wp:simplePos x="0" y="0"/>
                <wp:positionH relativeFrom="column">
                  <wp:posOffset>-377825</wp:posOffset>
                </wp:positionH>
                <wp:positionV relativeFrom="paragraph">
                  <wp:posOffset>4067175</wp:posOffset>
                </wp:positionV>
                <wp:extent cx="1695450" cy="0"/>
                <wp:effectExtent l="0" t="4445" r="0" b="5080"/>
                <wp:wrapNone/>
                <wp:docPr id="449" name="Прямая соединительная линия 21"/>
                <wp:cNvGraphicFramePr/>
                <a:graphic xmlns:a="http://schemas.openxmlformats.org/drawingml/2006/main">
                  <a:graphicData uri="http://schemas.microsoft.com/office/word/2010/wordprocessingShape">
                    <wps:wsp>
                      <wps:cNvCnPr/>
                      <wps:spPr>
                        <a:xfrm>
                          <a:off x="0" y="0"/>
                          <a:ext cx="169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1" o:spid="_x0000_s1026" o:spt="20" style="position:absolute;left:0pt;margin-left:-29.75pt;margin-top:320.25pt;height:0pt;width:133.5pt;z-index:251856896;mso-width-relative:page;mso-height-relative:page;" filled="f" stroked="t" coordsize="21600,21600" o:gfxdata="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HJzB7XAAAACwEAAA8AAAAAAAAAAQAgAAAAIgAAAGRycy9k&#10;b3ducmV2LnhtbFBLAQIUABQAAAAIAIdO4kDTiAS/AwIAANkDAAAOAAAAAAAAAAEAIAAAACYBAABk&#10;cnMvZTJvRG9jLnhtbFBLBQYAAAAABgAGAFkBAACbBQAAAAA=&#10;">
                <v:fill on="f" focussize="0,0"/>
                <v:stroke weight="0.5pt" color="#000000 [3200]" miterlimit="8" joinstyle="miter"/>
                <v:imagedata o:title=""/>
                <o:lock v:ext="edit" aspectratio="f"/>
              </v:line>
            </w:pict>
          </mc:Fallback>
        </mc:AlternateContent>
      </w:r>
      <w:r>
        <w:rPr>
          <w:rFonts w:hint="default"/>
        </w:rPr>
        <mc:AlternateContent>
          <mc:Choice Requires="wps">
            <w:drawing>
              <wp:anchor distT="0" distB="0" distL="114300" distR="114300" simplePos="0" relativeHeight="251856896" behindDoc="0" locked="0" layoutInCell="1" allowOverlap="1">
                <wp:simplePos x="0" y="0"/>
                <wp:positionH relativeFrom="column">
                  <wp:posOffset>1889125</wp:posOffset>
                </wp:positionH>
                <wp:positionV relativeFrom="paragraph">
                  <wp:posOffset>4067175</wp:posOffset>
                </wp:positionV>
                <wp:extent cx="1695450" cy="0"/>
                <wp:effectExtent l="0" t="4445" r="0" b="5080"/>
                <wp:wrapNone/>
                <wp:docPr id="450" name="Прямая соединительная линия 22"/>
                <wp:cNvGraphicFramePr/>
                <a:graphic xmlns:a="http://schemas.openxmlformats.org/drawingml/2006/main">
                  <a:graphicData uri="http://schemas.microsoft.com/office/word/2010/wordprocessingShape">
                    <wps:wsp>
                      <wps:cNvCnPr/>
                      <wps:spPr>
                        <a:xfrm>
                          <a:off x="0" y="0"/>
                          <a:ext cx="169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2" o:spid="_x0000_s1026" o:spt="20" style="position:absolute;left:0pt;margin-left:148.75pt;margin-top:320.25pt;height:0pt;width:133.5pt;z-index:251856896;mso-width-relative:page;mso-height-relative:page;" filled="f" stroked="t" coordsize="21600,21600" o:gfxdata="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u3eo1wAAAAsBAAAPAAAAAAAAAAEAIAAAACIAAABkcnMvZG93&#10;bnJldi54bWxQSwECFAAUAAAACACHTuJA4qsQHgECAADZAwAADgAAAAAAAAABACAAAAAmAQAAZHJz&#10;L2Uyb0RvYy54bWxQSwUGAAAAAAYABgBZAQAAmQUAAAAA&#10;">
                <v:fill on="f" focussize="0,0"/>
                <v:stroke weight="0.5pt" color="#000000 [3200]" miterlimit="8" joinstyle="miter"/>
                <v:imagedata o:title=""/>
                <o:lock v:ext="edit" aspectratio="f"/>
              </v:line>
            </w:pict>
          </mc:Fallback>
        </mc:AlternateContent>
      </w:r>
      <w:r>
        <w:rPr>
          <w:rFonts w:hint="default"/>
        </w:rPr>
        <mc:AlternateContent>
          <mc:Choice Requires="wps">
            <w:drawing>
              <wp:anchor distT="0" distB="0" distL="114300" distR="114300" simplePos="0" relativeHeight="251856896" behindDoc="0" locked="0" layoutInCell="1" allowOverlap="1">
                <wp:simplePos x="0" y="0"/>
                <wp:positionH relativeFrom="column">
                  <wp:posOffset>4289425</wp:posOffset>
                </wp:positionH>
                <wp:positionV relativeFrom="paragraph">
                  <wp:posOffset>4067175</wp:posOffset>
                </wp:positionV>
                <wp:extent cx="1695450" cy="0"/>
                <wp:effectExtent l="0" t="4445" r="0" b="5080"/>
                <wp:wrapNone/>
                <wp:docPr id="451" name="Прямая соединительная линия 23"/>
                <wp:cNvGraphicFramePr/>
                <a:graphic xmlns:a="http://schemas.openxmlformats.org/drawingml/2006/main">
                  <a:graphicData uri="http://schemas.microsoft.com/office/word/2010/wordprocessingShape">
                    <wps:wsp>
                      <wps:cNvCnPr/>
                      <wps:spPr>
                        <a:xfrm>
                          <a:off x="0" y="0"/>
                          <a:ext cx="169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3" o:spid="_x0000_s1026" o:spt="20" style="position:absolute;left:0pt;margin-left:337.75pt;margin-top:320.25pt;height:0pt;width:133.5pt;z-index:251856896;mso-width-relative:page;mso-height-relative:page;" filled="f" stroked="t" coordsize="21600,21600" o:gfxdata="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IsNNYAAAALAQAADwAAAAAAAAABACAAAAAiAAAAZHJzL2Rv&#10;d25yZXYueG1sUEsBAhQAFAAAAAgAh07iQE1JeTADAgAA2QMAAA4AAAAAAAAAAQAgAAAAJQEAAGRy&#10;cy9lMm9Eb2MueG1sUEsFBgAAAAAGAAYAWQEAAJoFAAAAAA==&#10;">
                <v:fill on="f" focussize="0,0"/>
                <v:stroke weight="0.5pt" color="#000000 [3200]" miterlimit="8" joinstyle="miter"/>
                <v:imagedata o:title=""/>
                <o:lock v:ext="edit" aspectratio="f"/>
              </v:line>
            </w:pict>
          </mc:Fallback>
        </mc:AlternateContent>
      </w:r>
      <w:r>
        <w:rPr>
          <w:rFonts w:hint="default"/>
        </w:rPr>
        <mc:AlternateContent>
          <mc:Choice Requires="wps">
            <w:drawing>
              <wp:anchor distT="0" distB="0" distL="114300" distR="114300" simplePos="0" relativeHeight="251856896" behindDoc="0" locked="0" layoutInCell="1" allowOverlap="1">
                <wp:simplePos x="0" y="0"/>
                <wp:positionH relativeFrom="column">
                  <wp:posOffset>765175</wp:posOffset>
                </wp:positionH>
                <wp:positionV relativeFrom="paragraph">
                  <wp:posOffset>5838825</wp:posOffset>
                </wp:positionV>
                <wp:extent cx="1695450" cy="0"/>
                <wp:effectExtent l="0" t="4445" r="0" b="5080"/>
                <wp:wrapNone/>
                <wp:docPr id="452" name="Прямая соединительная линия 24"/>
                <wp:cNvGraphicFramePr/>
                <a:graphic xmlns:a="http://schemas.openxmlformats.org/drawingml/2006/main">
                  <a:graphicData uri="http://schemas.microsoft.com/office/word/2010/wordprocessingShape">
                    <wps:wsp>
                      <wps:cNvCnPr/>
                      <wps:spPr>
                        <a:xfrm>
                          <a:off x="0" y="0"/>
                          <a:ext cx="169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4" o:spid="_x0000_s1026" o:spt="20" style="position:absolute;left:0pt;margin-left:60.25pt;margin-top:459.75pt;height:0pt;width:133.5pt;z-index:251856896;mso-width-relative:page;mso-height-relative:page;" filled="f" stroked="t" coordsize="21600,21600" o:gfxdata="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8bO2dYAAAALAQAADwAAAAAAAAABACAAAAAiAAAAZHJzL2Rv&#10;d25yZXYueG1sUEsBAhQAFAAAAAgAh07iQESENrQDAgAA2QMAAA4AAAAAAAAAAQAgAAAAJQEAAGRy&#10;cy9lMm9Eb2MueG1sUEsFBgAAAAAGAAYAWQEAAJoFAAAAAA==&#10;">
                <v:fill on="f" focussize="0,0"/>
                <v:stroke weight="0.5pt" color="#000000 [3200]" miterlimit="8" joinstyle="miter"/>
                <v:imagedata o:title=""/>
                <o:lock v:ext="edit" aspectratio="f"/>
              </v:line>
            </w:pict>
          </mc:Fallback>
        </mc:AlternateContent>
      </w:r>
      <w:r>
        <w:rPr>
          <w:rFonts w:hint="default"/>
        </w:rPr>
        <mc:AlternateContent>
          <mc:Choice Requires="wps">
            <w:drawing>
              <wp:anchor distT="0" distB="0" distL="114300" distR="114300" simplePos="0" relativeHeight="251856896" behindDoc="0" locked="0" layoutInCell="1" allowOverlap="1">
                <wp:simplePos x="0" y="0"/>
                <wp:positionH relativeFrom="column">
                  <wp:posOffset>3098800</wp:posOffset>
                </wp:positionH>
                <wp:positionV relativeFrom="paragraph">
                  <wp:posOffset>5829300</wp:posOffset>
                </wp:positionV>
                <wp:extent cx="1695450" cy="0"/>
                <wp:effectExtent l="0" t="4445" r="0" b="5080"/>
                <wp:wrapNone/>
                <wp:docPr id="453" name="Прямая соединительная линия 25"/>
                <wp:cNvGraphicFramePr/>
                <a:graphic xmlns:a="http://schemas.openxmlformats.org/drawingml/2006/main">
                  <a:graphicData uri="http://schemas.microsoft.com/office/word/2010/wordprocessingShape">
                    <wps:wsp>
                      <wps:cNvCnPr/>
                      <wps:spPr>
                        <a:xfrm>
                          <a:off x="0" y="0"/>
                          <a:ext cx="169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5" o:spid="_x0000_s1026" o:spt="20" style="position:absolute;left:0pt;margin-left:244pt;margin-top:459pt;height:0pt;width:133.5pt;z-index:251856896;mso-width-relative:page;mso-height-relative:page;" filled="f" stroked="t" coordsize="21600,21600" o:gfxdata="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Qh7drXAAAACwEAAA8AAAAAAAAAAQAgAAAAIgAAAGRycy9k&#10;b3ducmV2LnhtbFBLAQIUABQAAAAIAIdO4kDrZl+aAwIAANkDAAAOAAAAAAAAAAEAIAAAACYBAABk&#10;cnMvZTJvRG9jLnhtbFBLBQYAAAAABgAGAFkBAACbBQAAAAA=&#10;">
                <v:fill on="f" focussize="0,0"/>
                <v:stroke weight="0.5pt" color="#000000 [3200]" miterlimit="8" joinstyle="miter"/>
                <v:imagedata o:title=""/>
                <o:lock v:ext="edit" aspectratio="f"/>
              </v:line>
            </w:pict>
          </mc:Fallback>
        </mc:AlternateContent>
      </w:r>
      <w:r>
        <w:rPr>
          <w:rFonts w:hint="default"/>
        </w:rPr>
        <w:drawing>
          <wp:anchor distT="0" distB="0" distL="114300" distR="114300" simplePos="0" relativeHeight="251856896" behindDoc="0" locked="0" layoutInCell="1" allowOverlap="1">
            <wp:simplePos x="0" y="0"/>
            <wp:positionH relativeFrom="column">
              <wp:posOffset>3441700</wp:posOffset>
            </wp:positionH>
            <wp:positionV relativeFrom="paragraph">
              <wp:posOffset>4467225</wp:posOffset>
            </wp:positionV>
            <wp:extent cx="990600" cy="1114425"/>
            <wp:effectExtent l="0" t="0" r="0" b="13335"/>
            <wp:wrapNone/>
            <wp:docPr id="44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Рисунок 20"/>
                    <pic:cNvPicPr>
                      <a:picLocks noChangeAspect="1"/>
                    </pic:cNvPicPr>
                  </pic:nvPicPr>
                  <pic:blipFill>
                    <a:blip r:embed="rId43">
                      <a:extLst>
                        <a:ext uri="{28A0092B-C50C-407E-A947-70E740481C1C}">
                          <a14:useLocalDpi xmlns:a14="http://schemas.microsoft.com/office/drawing/2010/main" val="0"/>
                        </a:ext>
                      </a:extLst>
                    </a:blip>
                    <a:srcRect l="71314" t="39167" r="12019" b="41334"/>
                    <a:stretch>
                      <a:fillRect/>
                    </a:stretch>
                  </pic:blipFill>
                  <pic:spPr>
                    <a:xfrm>
                      <a:off x="0" y="0"/>
                      <a:ext cx="990600" cy="1114425"/>
                    </a:xfrm>
                    <a:prstGeom prst="rect">
                      <a:avLst/>
                    </a:prstGeom>
                    <a:ln>
                      <a:noFill/>
                    </a:ln>
                  </pic:spPr>
                </pic:pic>
              </a:graphicData>
            </a:graphic>
          </wp:anchor>
        </w:drawing>
      </w:r>
      <w:r>
        <w:rPr>
          <w:rFonts w:hint="default"/>
        </w:rPr>
        <w:drawing>
          <wp:anchor distT="0" distB="0" distL="114300" distR="114300" simplePos="0" relativeHeight="251856896" behindDoc="0" locked="0" layoutInCell="1" allowOverlap="1">
            <wp:simplePos x="0" y="0"/>
            <wp:positionH relativeFrom="column">
              <wp:posOffset>4699000</wp:posOffset>
            </wp:positionH>
            <wp:positionV relativeFrom="paragraph">
              <wp:posOffset>2590800</wp:posOffset>
            </wp:positionV>
            <wp:extent cx="904875" cy="1200150"/>
            <wp:effectExtent l="0" t="0" r="9525" b="3810"/>
            <wp:wrapNone/>
            <wp:docPr id="4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Рисунок 14"/>
                    <pic:cNvPicPr>
                      <a:picLocks noChangeAspect="1"/>
                    </pic:cNvPicPr>
                  </pic:nvPicPr>
                  <pic:blipFill>
                    <a:blip r:embed="rId43">
                      <a:extLst>
                        <a:ext uri="{28A0092B-C50C-407E-A947-70E740481C1C}">
                          <a14:useLocalDpi xmlns:a14="http://schemas.microsoft.com/office/drawing/2010/main" val="0"/>
                        </a:ext>
                      </a:extLst>
                    </a:blip>
                    <a:srcRect l="43758" t="38167" r="41015" b="40834"/>
                    <a:stretch>
                      <a:fillRect/>
                    </a:stretch>
                  </pic:blipFill>
                  <pic:spPr>
                    <a:xfrm>
                      <a:off x="0" y="0"/>
                      <a:ext cx="904875" cy="1200150"/>
                    </a:xfrm>
                    <a:prstGeom prst="rect">
                      <a:avLst/>
                    </a:prstGeom>
                    <a:ln>
                      <a:noFill/>
                    </a:ln>
                  </pic:spPr>
                </pic:pic>
              </a:graphicData>
            </a:graphic>
          </wp:anchor>
        </w:drawing>
      </w:r>
      <w:r>
        <w:rPr>
          <w:rFonts w:hint="default"/>
        </w:rPr>
        <mc:AlternateContent>
          <mc:Choice Requires="wps">
            <w:drawing>
              <wp:anchor distT="0" distB="0" distL="114300" distR="114300" simplePos="0" relativeHeight="251829248"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354" name="Прямоугольник 354"/>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29248;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bPUB&#10;34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55872" behindDoc="0" locked="0" layoutInCell="1" allowOverlap="1">
                <wp:simplePos x="0" y="0"/>
                <wp:positionH relativeFrom="column">
                  <wp:posOffset>-604520</wp:posOffset>
                </wp:positionH>
                <wp:positionV relativeFrom="paragraph">
                  <wp:posOffset>-213360</wp:posOffset>
                </wp:positionV>
                <wp:extent cx="6590665" cy="2920365"/>
                <wp:effectExtent l="0" t="0" r="8255" b="5715"/>
                <wp:wrapNone/>
                <wp:docPr id="382" name="Текстовое поле 382"/>
                <wp:cNvGraphicFramePr/>
                <a:graphic xmlns:a="http://schemas.openxmlformats.org/drawingml/2006/main">
                  <a:graphicData uri="http://schemas.microsoft.com/office/word/2010/wordprocessingShape">
                    <wps:wsp>
                      <wps:cNvSpPr txBox="1"/>
                      <wps:spPr>
                        <a:xfrm>
                          <a:off x="0" y="0"/>
                          <a:ext cx="6590665" cy="29203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09BEA52">
                            <w:pPr>
                              <w:jc w:val="both"/>
                              <w:rPr>
                                <w:rFonts w:hint="default" w:ascii="Times New Roman" w:hAnsi="Times New Roman" w:cs="Times New Roman"/>
                                <w:b/>
                                <w:sz w:val="28"/>
                                <w:szCs w:val="28"/>
                              </w:rPr>
                            </w:pPr>
                            <w:r>
                              <w:rPr>
                                <w:rFonts w:hint="default" w:ascii="Times New Roman" w:hAnsi="Times New Roman" w:cs="Times New Roman"/>
                                <w:b/>
                                <w:sz w:val="28"/>
                                <w:szCs w:val="28"/>
                              </w:rPr>
                              <w:t>3. Коктейль</w:t>
                            </w:r>
                          </w:p>
                          <w:p w14:paraId="7878FE36">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Вам необходимо приготовить несколько коктейлей, каждый из которых будет посвящен определенному рассказу из сборника «Ни за что». Для этого вам нужно дать вашему коктейлю название – название рассказа, после чего решить, какие ингредиенты вы в него добавите. Ингредиенты – это темы, которые поднимаются/затрагиваются в рассказах. Выберите цвет для каждого из ваших коктейлей и раскрасьте его (цвета не должны повторяться!). После этого посмотрите на карточки с ингредиентами и решите, в какой из напитков вы добавите каждый из них, раскрасив его в цвет выбранного коктейля (какая тема поднимается и в каком рассказе). </w:t>
                            </w:r>
                            <w:r>
                              <w:rPr>
                                <w:rFonts w:hint="default" w:ascii="Times New Roman" w:hAnsi="Times New Roman" w:cs="Times New Roman"/>
                                <w:b/>
                                <w:i/>
                                <w:sz w:val="28"/>
                                <w:szCs w:val="28"/>
                              </w:rPr>
                              <w:t>Обратите внимание:</w:t>
                            </w:r>
                            <w:r>
                              <w:rPr>
                                <w:rFonts w:hint="default" w:ascii="Times New Roman" w:hAnsi="Times New Roman" w:cs="Times New Roman"/>
                                <w:sz w:val="28"/>
                                <w:szCs w:val="28"/>
                              </w:rPr>
                              <w:t xml:space="preserve"> если ингредиент подходит нескольким коктейлям, раскрасьте его в несколько цветов (разделите на части, пример ниже); если вы думаете, что ингредиент никуда не подходит, не закрашивайте его.</w:t>
                            </w:r>
                          </w:p>
                          <w:p w14:paraId="6045DA2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pt;margin-top:-16.8pt;height:229.95pt;width:518.95pt;z-index:251855872;mso-width-relative:page;mso-height-relative:page;" fillcolor="#FFFFFF [3201]" filled="t" stroked="f" coordsize="21600,21600" o:gfxdata="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K+bh11wAAAAsBAAAPAAAAAAAAAAEAIAAAACIAAABkcnMvZG93bnJldi54bWxQSwECFAAU&#10;AAAACACHTuJAC4Mr2mQCAACmBAAADgAAAAAAAAABACAAAAAmAQAAZHJzL2Uyb0RvYy54bWxQSwUG&#10;AAAAAAYABgBZAQAA/AUAAAAA&#10;">
                <v:fill on="t" focussize="0,0"/>
                <v:stroke on="f" weight="0.5pt"/>
                <v:imagedata o:title=""/>
                <o:lock v:ext="edit" aspectratio="f"/>
                <v:textbox>
                  <w:txbxContent>
                    <w:p w14:paraId="009BEA52">
                      <w:pPr>
                        <w:jc w:val="both"/>
                        <w:rPr>
                          <w:rFonts w:hint="default" w:ascii="Times New Roman" w:hAnsi="Times New Roman" w:cs="Times New Roman"/>
                          <w:b/>
                          <w:sz w:val="28"/>
                          <w:szCs w:val="28"/>
                        </w:rPr>
                      </w:pPr>
                      <w:r>
                        <w:rPr>
                          <w:rFonts w:hint="default" w:ascii="Times New Roman" w:hAnsi="Times New Roman" w:cs="Times New Roman"/>
                          <w:b/>
                          <w:sz w:val="28"/>
                          <w:szCs w:val="28"/>
                        </w:rPr>
                        <w:t>3. Коктейль</w:t>
                      </w:r>
                    </w:p>
                    <w:p w14:paraId="7878FE36">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Вам необходимо приготовить несколько коктейлей, каждый из которых будет посвящен определенному рассказу из сборника «Ни за что». Для этого вам нужно дать вашему коктейлю название – название рассказа, после чего решить, какие ингредиенты вы в него добавите. Ингредиенты – это темы, которые поднимаются/затрагиваются в рассказах. Выберите цвет для каждого из ваших коктейлей и раскрасьте его (цвета не должны повторяться!). После этого посмотрите на карточки с ингредиентами и решите, в какой из напитков вы добавите каждый из них, раскрасив его в цвет выбранного коктейля (какая тема поднимается и в каком рассказе). </w:t>
                      </w:r>
                      <w:r>
                        <w:rPr>
                          <w:rFonts w:hint="default" w:ascii="Times New Roman" w:hAnsi="Times New Roman" w:cs="Times New Roman"/>
                          <w:b/>
                          <w:i/>
                          <w:sz w:val="28"/>
                          <w:szCs w:val="28"/>
                        </w:rPr>
                        <w:t>Обратите внимание:</w:t>
                      </w:r>
                      <w:r>
                        <w:rPr>
                          <w:rFonts w:hint="default" w:ascii="Times New Roman" w:hAnsi="Times New Roman" w:cs="Times New Roman"/>
                          <w:sz w:val="28"/>
                          <w:szCs w:val="28"/>
                        </w:rPr>
                        <w:t xml:space="preserve"> если ингредиент подходит нескольким коктейлям, раскрасьте его в несколько цветов (разделите на части, пример ниже); если вы думаете, что ингредиент никуда не подходит, не закрашивайте его.</w:t>
                      </w:r>
                    </w:p>
                    <w:p w14:paraId="6045DA20"/>
                  </w:txbxContent>
                </v:textbox>
              </v:shape>
            </w:pict>
          </mc:Fallback>
        </mc:AlternateContent>
      </w:r>
      <w:r>
        <w:rPr>
          <w:rFonts w:hint="default"/>
        </w:rPr>
        <mc:AlternateContent>
          <mc:Choice Requires="wpg">
            <w:drawing>
              <wp:anchor distT="0" distB="0" distL="114300" distR="114300" simplePos="0" relativeHeight="2518302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358" name="Группа 35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35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6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302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VeXJtoAAAAMAQAADwAAAAAAAAABACAAAAAiAAAAZHJz&#10;L2Rvd25yZXYueG1sUEsBAhQAFAAAAAgAh07iQFNHddytAgAAC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zqF3Jb8AAADc&#10;AAAADwAAAGRycy9kb3ducmV2LnhtbEWPW2sCMRSE34X+h3AKvmnWiret0YcWwQtoq/6A4+Z0d+nm&#10;ZE3irb/eFAQfh5n5hhlPr6YSZ3K+tKyg005AEGdWl5wr2O9mrSEIH5A1VpZJwY08TCcvjTGm2l74&#10;m87bkIsIYZ+igiKEOpXSZwUZ9G1bE0fvxzqDIUqXS+3wEuGmkm9J0pcGS44LBdb0UVD2uz0ZBbvl&#10;YH1bjf4Oq+PicyP3ve4XO1aq+dpJ3kEEuoZn+NGeawXd3gj+z8QjIC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6hdyW/&#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9O61LUAAADc&#10;AAAADwAAAGRycy9kb3ducmV2LnhtbEVPyQrCMBC9C/5DGMGbTVUoWo0eREGPLgjehmbsYjMpTVy/&#10;3hwEj4+3z5cvU4sHta60rGAYxSCIM6tLzhWcjpvBBITzyBpry6TgTQ6Wi25njqm2T97T4+BzEULY&#10;paig8L5JpXRZQQZdZBviwF1ta9AH2OZSt/gM4aaWozhOpMGSQ0OBDa0Kym6Hu1Gw35UV+e1lisn5&#10;zbXGz7rKKqX6vWE8A+Hp5f/in3urFYyTMD+cCUdAL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S9O61L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3129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361" name="Группа 361"/>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362"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63"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3129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nlB0YK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Dmkv6cAAAADc&#10;AAAADwAAAGRycy9kb3ducmV2LnhtbEWPzW7CMBCE70i8g7VIvYEDqFBSnByoKrVFainwAEu8TSLi&#10;dWq7/D19jYTEcTQz32jm+ck04kDO15YVDAcJCOLC6ppLBdvNa/8JhA/IGhvLpOBMHvKs25ljqu2R&#10;v+mwDqWIEPYpKqhCaFMpfVGRQT+wLXH0fqwzGKJ0pdQOjxFuGjlKkok0WHNcqLClRUXFfv1nFGw+&#10;pp/n5eyyW/6+v3zJ7eN4xY6VeugNk2cQgU7hHr6137SC8WQE1zPxCMjs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aS/p&#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wEko7gAAADc&#10;AAAADwAAAGRycy9kb3ducmV2LnhtbEWPSwvCMBCE74L/IazgTVMVilajB1HQow8Eb0uz9mGzKU18&#10;/nojCB6HmfmGmS2ephJ3alxhWcGgH4EgTq0uOFNwPKx7YxDOI2usLJOCFzlYzNutGSbaPnhH973P&#10;RICwS1BB7n2dSOnSnAy6vq2Jg3exjUEfZJNJ3eAjwE0lh1EUS4MFh4Uca1rmlF73N6Ngty1K8pvz&#10;BOPTiyuN71WZlkp1O4NoCsLT0//Dv/ZGKxjFI/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wEko7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2412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353" name="Прямоугольник 35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2412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uSm1xtwAAAAPAQAADwAAAAAAAAABACAAAAAiAAAAZHJzL2Rvd25yZXYu&#10;eG1sUEsBAhQAFAAAAAgAh07iQL45yF6iAgAAFAUAAA4AAAAAAAAAAQAgAAAAKwEAAGRycy9lMm9E&#10;b2MueG1sUEsFBgAAAAAGAAYAWQEAAD8GAAAAAA==&#10;">
                <v:fill on="t" opacity="41287f" focussize="0,0"/>
                <v:stroke on="f" weight="1pt" miterlimit="8" joinstyle="miter"/>
                <v:imagedata o:title=""/>
                <o:lock v:ext="edit" aspectratio="f"/>
              </v:rect>
            </w:pict>
          </mc:Fallback>
        </mc:AlternateContent>
      </w:r>
    </w:p>
    <w:p w14:paraId="669CADAA">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А. Жвалевский</w:t>
      </w:r>
      <w:r>
        <w:rPr>
          <w:rFonts w:hint="default"/>
        </w:rPr>
        <mc:AlternateContent>
          <mc:Choice Requires="wps">
            <w:drawing>
              <wp:anchor distT="0" distB="0" distL="114300" distR="114300" simplePos="0" relativeHeight="252141568" behindDoc="1" locked="0" layoutInCell="1" allowOverlap="1">
                <wp:simplePos x="0" y="0"/>
                <wp:positionH relativeFrom="column">
                  <wp:posOffset>-999490</wp:posOffset>
                </wp:positionH>
                <wp:positionV relativeFrom="paragraph">
                  <wp:posOffset>-3562985</wp:posOffset>
                </wp:positionV>
                <wp:extent cx="7391400" cy="4672330"/>
                <wp:effectExtent l="6350" t="6350" r="8890" b="15240"/>
                <wp:wrapNone/>
                <wp:docPr id="522" name="Овал 522"/>
                <wp:cNvGraphicFramePr/>
                <a:graphic xmlns:a="http://schemas.openxmlformats.org/drawingml/2006/main">
                  <a:graphicData uri="http://schemas.microsoft.com/office/word/2010/wordprocessingShape">
                    <wps:wsp>
                      <wps:cNvSpPr/>
                      <wps:spPr>
                        <a:xfrm>
                          <a:off x="0" y="0"/>
                          <a:ext cx="7391400" cy="467233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80.55pt;height:367.9pt;width:582pt;z-index:-251174912;v-text-anchor:middle;mso-width-relative:page;mso-height-relative:page;" filled="f" stroked="t" coordsize="21600,21600" o:gfxdata="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RznttkAAAAOAQAADwAAAAAAAAABACAAAAAiAAAAZHJzL2Rvd25yZXYu&#10;eG1sUEsBAhQAFAAAAAgAh07iQMW1l7Z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40544" behindDoc="1" locked="0" layoutInCell="1" allowOverlap="1">
                <wp:simplePos x="0" y="0"/>
                <wp:positionH relativeFrom="column">
                  <wp:posOffset>-1183640</wp:posOffset>
                </wp:positionH>
                <wp:positionV relativeFrom="paragraph">
                  <wp:posOffset>-3735070</wp:posOffset>
                </wp:positionV>
                <wp:extent cx="7510145" cy="4996180"/>
                <wp:effectExtent l="0" t="0" r="3175" b="2540"/>
                <wp:wrapNone/>
                <wp:docPr id="523" name="Овал 523"/>
                <wp:cNvGraphicFramePr/>
                <a:graphic xmlns:a="http://schemas.openxmlformats.org/drawingml/2006/main">
                  <a:graphicData uri="http://schemas.microsoft.com/office/word/2010/wordprocessingShape">
                    <wps:wsp>
                      <wps:cNvSpPr/>
                      <wps:spPr>
                        <a:xfrm>
                          <a:off x="0" y="0"/>
                          <a:ext cx="7510145" cy="499618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94.1pt;height:393.4pt;width:591.35pt;z-index:-251175936;v-text-anchor:middle;mso-width-relative:page;mso-height-relative:page;" fillcolor="#E7B991" filled="t" stroked="f" coordsize="21600,21600" o:gfxdata="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bQgx3ZAAAADQEAAA8AAAAAAAAAAQAgAAAAIgAAAGRy&#10;cy9kb3ducmV2LnhtbFBLAQIUABQAAAAIAIdO4kB40TLDdgIAANUEAAAOAAAAAAAAAAEAIAAAACgB&#10;AABkcnMvZTJvRG9jLnhtbFBLBQYAAAAABgAGAFkBAAAQBg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 xml:space="preserve"> и Е. Пастернак</w:t>
      </w:r>
      <w:r>
        <w:rPr>
          <w:rFonts w:hint="default" w:ascii="Bahnschrift Light" w:hAnsi="Bahnschrift Light" w:cs="Bahnschrift Light"/>
          <w:sz w:val="52"/>
          <w:szCs w:val="52"/>
          <w:lang w:val="ru-RU"/>
        </w:rPr>
        <w:br w:type="textWrapping"/>
      </w:r>
      <w:r>
        <w:rPr>
          <w:rFonts w:hint="default" w:ascii="Bahnschrift Light" w:hAnsi="Bahnschrift Light" w:eastAsia="Arial" w:cs="Bahnschrift Light"/>
          <w:b/>
          <w:bCs/>
          <w:i w:val="0"/>
          <w:iCs w:val="0"/>
          <w:caps w:val="0"/>
          <w:color w:val="333333"/>
          <w:spacing w:val="0"/>
          <w:sz w:val="52"/>
          <w:szCs w:val="52"/>
          <w:shd w:val="clear" w:fill="FFFFFF"/>
        </w:rPr>
        <w:t>«</w:t>
      </w:r>
      <w:r>
        <w:rPr>
          <w:rFonts w:hint="default" w:ascii="Bahnschrift Light" w:hAnsi="Bahnschrift Light" w:cs="Bahnschrift Light"/>
          <w:sz w:val="52"/>
          <w:szCs w:val="52"/>
          <w:lang w:val="ru-RU"/>
        </w:rPr>
        <w:t>Время всегда хорошее»</w:t>
      </w:r>
    </w:p>
    <w:p w14:paraId="75F59117">
      <w:pPr>
        <w:jc w:val="center"/>
        <w:rPr>
          <w:rFonts w:hint="default" w:ascii="Bahnschrift Light" w:hAnsi="Bahnschrift Light" w:cs="Bahnschrift Light"/>
          <w:sz w:val="52"/>
          <w:szCs w:val="52"/>
          <w:lang w:val="ru-RU"/>
        </w:rPr>
      </w:pPr>
    </w:p>
    <w:p w14:paraId="6AAC22B4">
      <w:pPr>
        <w:jc w:val="center"/>
        <w:rPr>
          <w:rFonts w:hint="default" w:ascii="Bahnschrift Light" w:hAnsi="Bahnschrift Light" w:cs="Bahnschrift Light"/>
          <w:sz w:val="52"/>
          <w:szCs w:val="52"/>
          <w:lang w:val="ru-RU"/>
        </w:rPr>
      </w:pPr>
    </w:p>
    <w:p w14:paraId="1E67F1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right="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p>
    <w:p w14:paraId="05F004D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2018 год</w:t>
      </w:r>
    </w:p>
    <w:p w14:paraId="62F62E7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проснулась утром и сразу побежала в компьютер. Посмотрела, что происходило за ночь в чатах. Увидела, что ей написал незнакомец под ником «Ястреб». Это взволновало девочку. Мама прикрикнула, чтобы она собиралась в школу. Оля взяла портфель и вышла из дома.</w:t>
      </w:r>
    </w:p>
    <w:p w14:paraId="3DDB590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 год</w:t>
      </w:r>
    </w:p>
    <w:p w14:paraId="7343BED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Витя был председателем совета отряда пионеров. В школе завуч по прозвищу «Васса» попросила его остаться. Она и пионервожатая стали его допрашивать, помнит ли он, как недавно его друг Женя принес в школу кулич. Мальчик сказал, что помнит какую-то булку. Завуч его поправила, что это была не булка, а пасхальный кулич, значит – антисоветская пропаганда. Витя сказал, что бабушка Жени просто испекла его и дала им. </w:t>
      </w:r>
    </w:p>
    <w:p w14:paraId="56B0BA4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2018 год</w:t>
      </w:r>
      <w:r>
        <w:rPr>
          <w:rFonts w:hint="default"/>
        </w:rPr>
        <mc:AlternateContent>
          <mc:Choice Requires="wpg">
            <w:drawing>
              <wp:anchor distT="0" distB="0" distL="114300" distR="114300" simplePos="0" relativeHeight="252545024" behindDoc="0" locked="0" layoutInCell="1" allowOverlap="1">
                <wp:simplePos x="0" y="0"/>
                <wp:positionH relativeFrom="column">
                  <wp:posOffset>-775335</wp:posOffset>
                </wp:positionH>
                <wp:positionV relativeFrom="paragraph">
                  <wp:posOffset>-5085080</wp:posOffset>
                </wp:positionV>
                <wp:extent cx="2667000" cy="3703320"/>
                <wp:effectExtent l="3810" t="3810" r="11430" b="11430"/>
                <wp:wrapNone/>
                <wp:docPr id="2032" name="Группа 20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0.4pt;height:291.6pt;width:210pt;z-index:252545024;mso-width-relative:page;mso-height-relative:page;" coordorigin="2943,2592" coordsize="4200,5832" o:gfxdata="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HcB/kjdAAAADgEAAA8AAAAAAAAAAQAgAAAAIgAAAGRycy9kb3du&#10;cmV2LnhtbFBLAQIUABQAAAAIAIdO4kC+s8SO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9gFbjsAAAADd&#10;AAAADwAAAGRycy9kb3ducmV2LnhtbEWP3WoCMRSE7wt9h3AE72qii7bdGr1QClbBtuoDnG6Ou0s3&#10;J9sk9e/pjVDo5TAz3zDj6ck24kA+1I419HsKBHHhTM2lht329eEJRIjIBhvHpOFMAaaT+7sx5sYd&#10;+ZMOm1iKBOGQo4YqxjaXMhQVWQw91xInb++8xZikL6XxeExw28iBUiNpsea0UGFLs4qK782v1bBd&#10;Pq7Pq+fL1+rnbf4ud8Psgz1r3e301QuISKf4H/5rL4yGgcoyuL1JT0BO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AVuO&#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30UnLsAAADd&#10;AAAADwAAAGRycy9kb3ducmV2LnhtbEWPSYsCMRSE7wP+h/AEb2Pigmhr9CAKztEFwduj8+zFzkvT&#10;idv8eiMIHouq+oqaLR62EjdqfOFYQ6+rQBCnzhScaTjs179jED4gG6wck4YneVjMWz8zTIy785Zu&#10;u5CJCGGfoIY8hDqR0qc5WfRdVxNH7+waiyHKJpOmwXuE20r2lRpJiwXHhRxrWuaUXnZXq2H7V5QU&#10;NqcJjo5Prgz+r8q01LrT7qkpiECP8A1/2hujoa8GQ3i/iU9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30UnL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46048" behindDoc="0" locked="0" layoutInCell="1" allowOverlap="1">
                <wp:simplePos x="0" y="0"/>
                <wp:positionH relativeFrom="column">
                  <wp:posOffset>3368040</wp:posOffset>
                </wp:positionH>
                <wp:positionV relativeFrom="paragraph">
                  <wp:posOffset>1036320</wp:posOffset>
                </wp:positionV>
                <wp:extent cx="2667000" cy="3703320"/>
                <wp:effectExtent l="0" t="0" r="15240" b="15240"/>
                <wp:wrapNone/>
                <wp:docPr id="2035" name="Группа 20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81.6pt;height:291.6pt;width:210pt;rotation:11796480f;z-index:252546048;mso-width-relative:page;mso-height-relative:page;" coordorigin="2943,2592" coordsize="4200,5832" o:gfxdata="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6EDfItgAAAALAQAADwAAAAAAAAABACAAAAAiAAAAZHJzL2Rvd25y&#10;ZXYueG1sUEsBAhQAFAAAAAgAh07iQDNqeaypAgAADgcAAA4AAAAAAAAAAQAgAAAAJw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5nb4FsAAAADd&#10;AAAADwAAAGRycy9kb3ducmV2LnhtbEWP3WoCMRSE7wu+QziCd5qo1Opq9KJFsBXa+vMAx81xd+nm&#10;ZJvEvz59UxB6OczMN8xscbW1OJMPlWMN/Z4CQZw7U3GhYb9bdscgQkQ2WDsmDTcKsJi3HmaYGXfh&#10;DZ23sRAJwiFDDWWMTSZlyEuyGHquIU7e0XmLMUlfSOPxkuC2lgOlRtJixWmhxIaeS8q/tierYff2&#10;9H5bT34O6+/Xlw+5fxx+smetO+2+moKIdI3/4Xt7ZTQM1HAEf2/SE5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dvgW&#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6+K67sAAADd&#10;AAAADwAAAGRycy9kb3ducmV2LnhtbEWPSYsCMRSE7wP+h/AEb2Oigktr9CAKenRB8PboPHux89J0&#10;4vrrJwOCx6KqvqJmi6etxJ0aXzjW0OsqEMSpMwVnGo6H9e8YhA/IBivHpOFFHhbz1s8ME+MevKP7&#10;PmQiQtgnqCEPoU6k9GlOFn3X1cTRu7jGYoiyyaRp8BHhtpJ9pYbSYsFxIcealjml1/3Nathti5LC&#10;5jzB4enFlcH3qkxLrTvtnpqCCPQM3/CnvTEa+mowgv838QnI+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6+K6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44000" behindDoc="1" locked="0" layoutInCell="1" allowOverlap="1">
                <wp:simplePos x="0" y="0"/>
                <wp:positionH relativeFrom="column">
                  <wp:posOffset>-939800</wp:posOffset>
                </wp:positionH>
                <wp:positionV relativeFrom="paragraph">
                  <wp:posOffset>-5366385</wp:posOffset>
                </wp:positionV>
                <wp:extent cx="7205345" cy="10353675"/>
                <wp:effectExtent l="0" t="0" r="3175" b="9525"/>
                <wp:wrapNone/>
                <wp:docPr id="2038" name="Прямоугольник 20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2.55pt;height:815.25pt;width:567.35pt;z-index:-250772480;v-text-anchor:middle;mso-width-relative:page;mso-height-relative:page;" fillcolor="#FFFFFF [3212]" filled="t" stroked="f" coordsize="21600,21600" o:gfxdata="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EtTKl3QAA&#10;AA0BAAAPAAAAAAAAAAEAIAAAACIAAABkcnMvZG93bnJldi54bWxQSwECFAAUAAAACACHTuJAHceP&#10;b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42976" behindDoc="1" locked="0" layoutInCell="1" allowOverlap="1">
                <wp:simplePos x="0" y="0"/>
                <wp:positionH relativeFrom="column">
                  <wp:posOffset>-1122045</wp:posOffset>
                </wp:positionH>
                <wp:positionV relativeFrom="paragraph">
                  <wp:posOffset>-5554345</wp:posOffset>
                </wp:positionV>
                <wp:extent cx="8095615" cy="10782300"/>
                <wp:effectExtent l="0" t="0" r="12065" b="7620"/>
                <wp:wrapNone/>
                <wp:docPr id="2039" name="Прямоугольник 20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37.35pt;height:849pt;width:637.45pt;z-index:-250773504;v-text-anchor:middle;mso-width-relative:page;mso-height-relative:page;" fillcolor="#D0CECE [2894]" filled="t" stroked="f" coordsize="21600,21600" o:gfxdata="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Bk/Al3QAAAA4BAAAPAAAAAAAAAAEAIAAAACIAAABkcnMvZG93bnJl&#10;di54bWxQSwECFAAUAAAACACHTuJA2xeP1qMCAAAXBQAADgAAAAAAAAABACAAAAAsAQAAZHJzL2Uy&#10;b0RvYy54bWxQSwUGAAAAAAYABgBZAQAAQQYAAAAA&#10;">
                <v:fill on="t" focussize="0,0"/>
                <v:stroke on="f" weight="1pt" miterlimit="8" joinstyle="miter"/>
                <v:imagedata o:title=""/>
                <o:lock v:ext="edit" aspectratio="f"/>
              </v:rect>
            </w:pict>
          </mc:Fallback>
        </mc:AlternateContent>
      </w:r>
    </w:p>
    <w:p w14:paraId="0B59182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уроке математики произошло неожиданное – учительница отобрала у всех телефоны, раздала листочки и велела писать контрольную. Это оказалось шоком. Никто не мог писать без телефона.</w:t>
      </w:r>
    </w:p>
    <w:p w14:paraId="09A5646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классном часу учительница тоже велела всем спрятать телефоны и зачитала приказ министерства образования: каждый год дети должны теперь сдавать экзамены. При этом у них не должно быть в руках телефонов. Все экзамены будут сдаваться устно. Осталось три недели для подготовки.</w:t>
      </w:r>
    </w:p>
    <w:p w14:paraId="605689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 год</w:t>
      </w:r>
    </w:p>
    <w:p w14:paraId="0065BE8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Придя домой, Витя позвонил Жене. Бабушка взяла трубку и ответила, что его нет дома. Витя знал, где искать друга. Он пошел к большому дереву и нашел его сидящим на верхушке. Витя объяснил, что завтра завуч будет ожидать, что Женя скажет перед всем классом, что Бога нет. Что бабушка его неправа, что верит в Бога, и что ему стыдно за нее.</w:t>
      </w:r>
    </w:p>
    <w:p w14:paraId="4599E56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Женя отказался так говорить. Друг предупредил, что его выгонят из школы. Женя ответил, что не выгонят, потому что он – хороший ученик, а просто поругают и отстанут. </w:t>
      </w:r>
    </w:p>
    <w:p w14:paraId="7062996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Когда Витя пришел домой, вернулся папа и стал его ругать, почему он оставил ключ в дверном замке. Сын сумел его отвлечь.</w:t>
      </w:r>
    </w:p>
    <w:p w14:paraId="2AE5C40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2018 год</w:t>
      </w:r>
    </w:p>
    <w:p w14:paraId="02B4F50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Учитель истории вызвал Олю к доске. Она очень испугалась и молчала. Тогда учитель разрешил ей вернуться на парту и прочесть параграф. Но и после этого девочка не смогла ничего ответить. Тогда он велел ей прочесть вслух, но она и этого не смогла. Учитель расстроился, что все так плохо.</w:t>
      </w:r>
    </w:p>
    <w:p w14:paraId="1DADFA9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 дал домашнее задание прочесть несколько страниц учебника и пересказать родителям.</w:t>
      </w:r>
    </w:p>
    <w:p w14:paraId="0518575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 </w:t>
      </w:r>
    </w:p>
    <w:p w14:paraId="1298FC4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пионерском собрании Витя встал и сказал все, чему его учила завуч. Что пионерам стыдно быть верующими. Потом пионервожатая спросила у Жени, осуждает ли он свою бабушку. Он ответил отрицательно.</w:t>
      </w:r>
    </w:p>
    <w:p w14:paraId="7691DAE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мальчика стали давить морально, тогда он встал и вышел из класса. Стояла тишина. Наконец завуч решила – исключить Женю из пионеров. Вите велели завтра организовать по этому поводу пионерское собрание.</w:t>
      </w:r>
    </w:p>
    <w:p w14:paraId="48B9A50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2018</w:t>
      </w:r>
    </w:p>
    <w:p w14:paraId="7702A7F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Дома Оля пыталась читать учебник и пересказывать маме, но ничего не получалось. После нескольких неудачных попыток девочка села в комп и зависла в ча</w:t>
      </w:r>
      <w:r>
        <w:rPr>
          <w:rFonts w:hint="default"/>
        </w:rPr>
        <mc:AlternateContent>
          <mc:Choice Requires="wpg">
            <w:drawing>
              <wp:anchor distT="0" distB="0" distL="114300" distR="114300" simplePos="0" relativeHeight="252548096" behindDoc="0" locked="0" layoutInCell="1" allowOverlap="1">
                <wp:simplePos x="0" y="0"/>
                <wp:positionH relativeFrom="column">
                  <wp:posOffset>-775335</wp:posOffset>
                </wp:positionH>
                <wp:positionV relativeFrom="paragraph">
                  <wp:posOffset>-4522470</wp:posOffset>
                </wp:positionV>
                <wp:extent cx="2667000" cy="3703320"/>
                <wp:effectExtent l="3810" t="3810" r="11430" b="11430"/>
                <wp:wrapNone/>
                <wp:docPr id="2040" name="Группа 20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6.1pt;height:291.6pt;width:210pt;z-index:252548096;mso-width-relative:page;mso-height-relative:page;" coordorigin="2943,2592" coordsize="4200,5832" o:gfxdata="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6JZhPbAAAADgEAAA8AAAAAAAAAAQAgAAAAIgAAAGRycy9kb3ducmV2&#10;LnhtbFBLAQIUABQAAAAIAIdO4kAc+rD1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MZkTH8EAAADd&#10;AAAADwAAAGRycy9kb3ducmV2LnhtbEWP207DMBBE35H6D9Yi8UbtlEvbEKcPRUhAJaCXD1jiJYka&#10;r1Pb9MLX10hIPI5m5oymmB1tJ/bkQ+tYQzZUIIgrZ1quNWzWT9cTECEiG+wck4YTBZiVg4sCc+MO&#10;vKT9KtYiQTjkqKGJsc+lDFVDFsPQ9cTJ+3LeYkzS19J4PCS47eRIqXtpseW00GBP84aq7erbali/&#10;jt9Oi+nP52L38vguN3c3H+xZ66vLTD2AiHSM/+G/9rPRMFK3Gfy+SU9Alm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ZkT&#10;H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95aDrsAAADd&#10;AAAADwAAAGRycy9kb3ducmV2LnhtbEWPS4sCMRCE74L/IbTgTRMHEZ01elgU9OgDwVsz6Z3HTjrD&#10;JD5/vREEj0VVfUXNl3dbiyu1vnSsYTRUIIgzZ0rONRwP68EUhA/IBmvHpOFBHpaLbmeOqXE33tF1&#10;H3IRIexT1FCE0KRS+qwgi37oGuLo/bnWYoiyzaVp8RbhtpaJUhNpseS4UGBDvwVl//uL1bDblhWF&#10;zXmGk9ODa4PPVZVVWvd7I/UDItA9fMOf9sZoSNQ4gfeb+ATk4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95aDr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49120" behindDoc="0" locked="0" layoutInCell="1" allowOverlap="1">
                <wp:simplePos x="0" y="0"/>
                <wp:positionH relativeFrom="column">
                  <wp:posOffset>3368040</wp:posOffset>
                </wp:positionH>
                <wp:positionV relativeFrom="paragraph">
                  <wp:posOffset>1598930</wp:posOffset>
                </wp:positionV>
                <wp:extent cx="2667000" cy="3703320"/>
                <wp:effectExtent l="0" t="0" r="15240" b="15240"/>
                <wp:wrapNone/>
                <wp:docPr id="2043" name="Группа 20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5.9pt;height:291.6pt;width:210pt;rotation:11796480f;z-index:252549120;mso-width-relative:page;mso-height-relative:page;" coordorigin="2943,2592" coordsize="4200,5832" o:gfxdata="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9KE+7ZAAAACwEAAA8AAAAAAAAAAQAgAAAAIgAAAGRycy9k&#10;b3ducmV2LnhtbFBLAQIUABQAAAAIAIdO4kAiY4iU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Ie6wh8AAAADd&#10;AAAADwAAAGRycy9kb3ducmV2LnhtbEWPW0sDMRSE34X+h3AKvtmktfayNu2DItgWev8Bp5vj7uLm&#10;ZE1iL/76RhB8HGbmG2Yyu9hanMiHyrGGbkeBIM6dqbjQcNi/PYxAhIhssHZMGq4UYDZt3U0wM+7M&#10;WzrtYiEShEOGGsoYm0zKkJdkMXRcQ5y8D+ctxiR9IY3Hc4LbWvaUGkiLFaeFEht6KSn/3H1bDfvF&#10;cHVdjn+Oy6/561oenh437Fnr+3ZXPYOIdIn/4b/2u9HQU/0+/L5JT0B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7rCH&#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DfCersAAADd&#10;AAAADwAAAGRycy9kb3ducmV2LnhtbEWPS4sCMRCE7wv+h9CCtzVRVHQ0ehAF9+gDwVszaefhpDNM&#10;4mt/vREEj0VVfUXNFg9biRs1vnCsoddVIIhTZwrONBz2698xCB+QDVaOScOTPCzmrZ8ZJsbdeUu3&#10;XchEhLBPUEMeQp1I6dOcLPquq4mjd3aNxRBlk0nT4D3CbSX7So2kxYLjQo41LXNKL7ur1bD9K0oK&#10;m9MER8cnVwb/V2Vaat1p99QURKBH+IY/7Y3R0FeDIbzfxCc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DfCe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47072" behindDoc="1" locked="0" layoutInCell="1" allowOverlap="1">
                <wp:simplePos x="0" y="0"/>
                <wp:positionH relativeFrom="column">
                  <wp:posOffset>-939800</wp:posOffset>
                </wp:positionH>
                <wp:positionV relativeFrom="paragraph">
                  <wp:posOffset>-4803775</wp:posOffset>
                </wp:positionV>
                <wp:extent cx="7205345" cy="10353675"/>
                <wp:effectExtent l="0" t="0" r="3175" b="9525"/>
                <wp:wrapNone/>
                <wp:docPr id="2046" name="Прямоугольник 20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78.25pt;height:815.25pt;width:567.35pt;z-index:-250769408;v-text-anchor:middle;mso-width-relative:page;mso-height-relative:page;" fillcolor="#FFFFFF [3212]" filled="t" stroked="f" coordsize="21600,21600" o:gfxdata="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1zvOVN0A&#10;AAANAQAADwAAAAAAAAABACAAAAAiAAAAZHJzL2Rvd25yZXYueG1sUEsBAhQAFAAAAAgAh07iQJWC&#10;a0m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46048" behindDoc="1" locked="0" layoutInCell="1" allowOverlap="1">
                <wp:simplePos x="0" y="0"/>
                <wp:positionH relativeFrom="column">
                  <wp:posOffset>-1122045</wp:posOffset>
                </wp:positionH>
                <wp:positionV relativeFrom="paragraph">
                  <wp:posOffset>-4991735</wp:posOffset>
                </wp:positionV>
                <wp:extent cx="8095615" cy="10782300"/>
                <wp:effectExtent l="0" t="0" r="12065" b="7620"/>
                <wp:wrapNone/>
                <wp:docPr id="2047" name="Прямоугольник 20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3.05pt;height:849pt;width:637.45pt;z-index:-250770432;v-text-anchor:middle;mso-width-relative:page;mso-height-relative:page;" fillcolor="#D0CECE [2894]" filled="t" stroked="f" coordsize="21600,21600" o:gfxdata="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YYHKDcAAAADgEAAA8AAAAAAAAAAQAgAAAAIgAAAGRycy9kb3ducmV2&#10;LnhtbFBLAQIUABQAAAAIAIdO4kDn1iWh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те. Это давалось ей намного легче.</w:t>
      </w:r>
    </w:p>
    <w:p w14:paraId="57723C5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w:t>
      </w:r>
    </w:p>
    <w:p w14:paraId="5D5F01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Домой Витя пришел бледный, мама заподозрила, что он заболел. Мальчик рассказал отцу все, что произошло в школе. Отец немного погрустнел и пошел домой к отцу Жени, потому что они дружили.</w:t>
      </w:r>
    </w:p>
    <w:p w14:paraId="2AEC181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2018</w:t>
      </w:r>
    </w:p>
    <w:p w14:paraId="79AB319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уроке русского языка учительница кричала, чтобы все положили телефоны. Ястреб тут же оставил возмущенное сообщение в чате. Оля его пролайкала.</w:t>
      </w:r>
    </w:p>
    <w:p w14:paraId="378D2AA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w:t>
      </w:r>
    </w:p>
    <w:p w14:paraId="4D586A3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Женя отказался садиться за одну парту с Витей. Мальчик очень боялся предстоящего собрания и думал только об этом. Учительница английского подняла его, но он ответил, что ему плохо, и отпросился выйти.</w:t>
      </w:r>
    </w:p>
    <w:p w14:paraId="068F2C5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Дома его отец с Жениным отцом обсуждали ситуацию. Завуч была старой закалки, и это осложняло дело. Витя так распереживался, что не может спасти друга, что у него поднялась температура. Ему казалось, что пушечное ядро летит ему прямо в лоб.</w:t>
      </w:r>
    </w:p>
    <w:p w14:paraId="5AF30B9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12 апреля 2018, вечер</w:t>
      </w:r>
    </w:p>
    <w:p w14:paraId="45009CE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почистила свой компьютер, удалила ненужную информацию. Пришла мама недовольная пробками на дороге, сетовала, что ей некогда даже заняться собой – сделать маникюр и сходить на тренировку.</w:t>
      </w:r>
    </w:p>
    <w:p w14:paraId="65B9961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стала готовиться к экзаменам, читала параграф и пыталась пересказывать маме. У девочки разболелась голова. Когда она легла спать, то просыпалась от ужаса, вспоминая, что завтра ей надо будет перед всем классом отвечать. Ей представлялось в кошмаре, как учитель истории превратился в большую птицу и клюет ей голову. </w:t>
      </w:r>
    </w:p>
    <w:p w14:paraId="647D7FE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Потом смутно видела испуганное лицо мамы, врачей, капельницы…</w:t>
      </w:r>
    </w:p>
    <w:p w14:paraId="2FA3B7E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неизвестное число неизвестного года</w:t>
      </w:r>
    </w:p>
    <w:p w14:paraId="44506E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Очнулся мальчик в непонятном месте, боли уже не было. Он подумал, что умер. Обстановка была неизвестная вокруг. Он сидел в кресле, рядом сидела незнакомая девочка. Спросил, кто она такая. Она задала тот же вопрос. Мальчик спросил, где они находятся. Девочка не знала. Потом у него стали опять слипаться глаза.</w:t>
      </w:r>
    </w:p>
    <w:p w14:paraId="0E5D534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13 апреля неизвестного года</w:t>
      </w:r>
    </w:p>
    <w:p w14:paraId="0370877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очнулась в комнате, но занавески были незнакомые. Она позвала маму, та обрадовалась, что дочь пришла в себя. Оля заметила, что комп</w:t>
      </w:r>
      <w:r>
        <w:rPr>
          <w:rFonts w:hint="default"/>
        </w:rPr>
        <mc:AlternateContent>
          <mc:Choice Requires="wpg">
            <w:drawing>
              <wp:anchor distT="0" distB="0" distL="114300" distR="114300" simplePos="0" relativeHeight="252551168"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2048" name="Группа 20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551168;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LxRonNwAAAANAQAADwAAAAAAAAABACAAAAAiAAAAZHJz&#10;L2Rvd25yZXYueG1sUEsBAhQAFAAAAAgAh07iQLyiNdarAgAANQcAAA4AAAAAAAAAAQAgAAAAKw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z+8fGcEAAADd&#10;AAAADwAAAGRycy9kb3ducmV2LnhtbEWPW2sCMRSE3wv9D+EIfdNEe1FXow+WQlVovf2A4+a4u3Rz&#10;siapl/76piD0cZiZb5jx9GJrcSIfKscauh0Fgjh3puJCw2771h6ACBHZYO2YNFwpwHRyfzfGzLgz&#10;r+m0iYVIEA4ZaihjbDIpQ16SxdBxDXHyDs5bjEn6QhqP5wS3tewp9SItVpwWSmxoVlL+tfm2GraL&#10;/sd1OfzZL4/z10+5e35csWetH1pdNQIR6RL/w7f2u9HQU09D+HuTnoC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8f&#10;G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NZn3P7YAAADd&#10;AAAADwAAAGRycy9kb3ducmV2LnhtbEVPuQoCMRDtBf8hjGCniYKiq9FCFLT0QLAbNuMebibLJp5f&#10;bwrB8vHu+fJlK/GgxheONQz6CgRx6kzBmYbTcdObgPAB2WDlmDS8ycNy0W7NMTHuyXt6HEImYgj7&#10;BDXkIdSJlD7NyaLvu5o4clfXWAwRNpk0DT5juK3kUKmxtFhwbMixplVO6e1wtxr2u6KksL1McXx+&#10;c2Xwsy7TUutuZ6BmIAK9wl/8c2+NhqEaxf3xTX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WZ9z+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52192"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2051" name="Группа 20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552192;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LVsaPm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4t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isAVL2QAAAAsBAAAPAAAAAAAAAAEAIAAAACIAAABkcnMv&#10;ZG93bnJldi54bWxQSwECFAAUAAAACACHTuJAtWxo+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RJIbtcAAAADd&#10;AAAADwAAAGRycy9kb3ducmV2LnhtbEWP3WoCMRSE74W+QziCdzVxxf5sjV4oQqtgW/UBTjfH3aWb&#10;kzVJ/Xv6plDwcpiZb5jx9GwbcSQfascaBn0FgrhwpuZSw267uH8CESKywcYxabhQgOnkrjPG3LgT&#10;f9JxE0uRIBxy1FDF2OZShqIii6HvWuLk7Z23GJP0pTQeTwluG5kp9SAt1pwWKmxpVlHxvfmxGrbL&#10;x/Vl9Xz9Wh3e5u9yNxp+sGete92BegER6Rxv4f/2q9GQqVEGf2/SE5C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khu1&#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UtpSLsAAADd&#10;AAAADwAAAGRycy9kb3ducmV2LnhtbEWPS4sCMRCE7wv+h9CCtzVRUXQ0ehAF9+gDwVszaefhpDNM&#10;4mt/vREEj0VVfUXNFg9biRs1vnCsoddVIIhTZwrONBz2698xCB+QDVaOScOTPCzmrZ8ZJsbdeUu3&#10;XchEhLBPUEMeQp1I6dOcLPquq4mjd3aNxRBlk0nT4D3CbSX7So2kxYLjQo41LXNKL7ur1bD9K0oK&#10;m9MER8cnVwb/V2Vaat1p99QURKBH+IY/7Y3R0FfDAbzfxCc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tpS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50144"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2054" name="Прямоугольник 20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0766336;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DgQMyK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4EDM&#10;i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49120"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2055" name="Прямоугольник 20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0767360;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hzflnNwAAAAOAQAADwAAAAAAAAABACAAAAAiAAAAZHJzL2Rvd25yZXYu&#10;eG1sUEsBAhQAFAAAAAgAh07iQJhMDfW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ьютера в комнате не было. Это ее очень удивило.</w:t>
      </w:r>
    </w:p>
    <w:p w14:paraId="013BEDD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спросила, куда дели комп, и почему переставили мебель. У мамы задрожали губы, она была готова заплакать. Оля пошла на кухню, там было все не так, как обычно. На плите был ужасный железный чайник. Девочка спросила, откуда эта ужасная обстановка. Мама заплакала и уложила ее в постель. Она говорила, что это пройдет.</w:t>
      </w:r>
    </w:p>
    <w:p w14:paraId="31FDDE6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13 апреля, но какого года?</w:t>
      </w:r>
    </w:p>
    <w:p w14:paraId="2F8645A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очнулся в непонятной комнате. Там совсем не было книг. Вошла мама, очень красиво одетая. Появился врач, нацепил на руку мальчику непонятные приборы. Сказал, что уже лучше.</w:t>
      </w:r>
    </w:p>
    <w:p w14:paraId="4CBBA9D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спросил, куда делся шкаф с книгами. Врач спросил, какие книги он читал. Витя перечислил, назвав в том числе, книгу пионера. Тут мама и врач очень удивились. Мама принялась оправдываться, что отец очень занят, работает в бизнесе. Витя поправил ее, что не в бизнесе, а в обкоме партии. Тут врач просто обомлел. Мальчик заснул.</w:t>
      </w:r>
    </w:p>
    <w:p w14:paraId="0EB9A0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13 апреля неизвестного года</w:t>
      </w:r>
    </w:p>
    <w:p w14:paraId="160663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проснулась, вспомнила все и заплакала. Пришла мама в странном халате. Оля заплакала еще громче. Пришел врач, сделал укол.</w:t>
      </w:r>
    </w:p>
    <w:p w14:paraId="34C052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кажется, вечер или утро</w:t>
      </w:r>
    </w:p>
    <w:p w14:paraId="4689A03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проснулся и опять не узнал комнаты. Мама вошла в странной одежде, дала ему таблетки, велела много спать. Витя уснул.</w:t>
      </w:r>
    </w:p>
    <w:p w14:paraId="620E718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неизвестное число ужас какого года</w:t>
      </w:r>
    </w:p>
    <w:p w14:paraId="3F4C1AA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проснулась, увидела книжный шкаф с книгами, но плакать уже не было сил. Мама вошла, девочка спросила, почему все так изменилось за время ее болезни. Потом пошла на кухню. Гренки были прежними, но молоко выглядело странным, в треугольнике. Оля стала есть. </w:t>
      </w:r>
    </w:p>
    <w:p w14:paraId="3068E39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Девочка спросила, где папа. Мама ответила, что на заводе. Оля удивилась. Хоть телевизор был на прежнем месте. Она включила его, но показывали всего три канала. Оля спросила, какой сейчас год. Мама ответила, что тысяча девятьсот восьмидесятый. Оля заплакала и пошла спать. </w:t>
      </w:r>
    </w:p>
    <w:p w14:paraId="40F1511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непонятное число 2018 года</w:t>
      </w:r>
    </w:p>
    <w:p w14:paraId="15A970E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w:t>
      </w:r>
      <w:r>
        <w:rPr>
          <w:rFonts w:hint="default"/>
        </w:rPr>
        <mc:AlternateContent>
          <mc:Choice Requires="wpg">
            <w:drawing>
              <wp:anchor distT="0" distB="0" distL="114300" distR="114300" simplePos="0" relativeHeight="252554240"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2056" name="Группа 20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554240;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JVptjcAAAADAEAAA8AAAAAAAAAAQAgAAAAIgAAAGRycy9k&#10;b3ducmV2LnhtbFBLAQIUABQAAAAIAIdO4kDeE0s+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VOW4LcAAAADd&#10;AAAADwAAAGRycy9kb3ducmV2LnhtbEWP3WoCMRSE7wXfIRzBO020qHVr9KKlYCvYVn2A4+Z0d+nm&#10;ZJuk/j19IwheDjPzDTNbnGwtDuRD5VjDoK9AEOfOVFxo2G1fe48gQkQ2WDsmDWcKsJi3WzPMjDvy&#10;Fx02sRAJwiFDDWWMTSZlyEuyGPquIU7et/MWY5K+kMbjMcFtLYdKjaXFitNCiQ09l5T/bP6shu37&#10;ZH1eTS/71e/by4fcjR4+2bPW3c5APYGIdIr38K29NBqGajSB65v0BOT8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5bgt&#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7ObYAAADd&#10;AAAADwAAAGRycy9kb3ducmV2LnhtbEVPuQoCMRDtBf8hjGCniYKiq9FCFLT0QLAbNuMebibLJp5f&#10;bwrB8vHu+fJlK/GgxheONQz6CgRx6kzBmYbTcdObgPAB2WDlmDS8ycNy0W7NMTHuyXt6HEImYgj7&#10;BDXkIdSJlD7NyaLvu5o4clfXWAwRNpk0DT5juK3kUKmxtFhwbMixplVO6e1wtxr2u6KksL1McXx+&#10;c2Xwsy7TUutuZ6BmIAK9wl/8c2+NhqEaxbnxTX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vv+zm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55264"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2059" name="Группа 20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555264;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NHQOMe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mnyHXZAAAADAEAAA8AAAAAAAAAAQAgAAAAIgAAAGRycy9k&#10;b3ducmV2LnhtbFBLAQIUABQAAAAIAIdO4kDR0DjH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FWDq5L0AAADd&#10;AAAADwAAAGRycy9kb3ducmV2LnhtbEVPy2oCMRTdC/2HcAvuaqJSq1OjC0XQCm19fMB1cjszOLkZ&#10;k/jq1zeLgsvDeY+nN1uLC/lQOdbQ7SgQxLkzFRca9rvFyxBEiMgGa8ek4U4BppOn1hgz4668ocs2&#10;FiKFcMhQQxljk0kZ8pIsho5riBP347zFmKAvpPF4TeG2lj2lBtJixamhxIZmJeXH7dlq2H28fd7X&#10;o9/D+rSaf8n9a/+bPWvdfu6qdxCRbvEh/ncvjYaeGqT96U16AnL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YOrk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LmYGbsAAADd&#10;AAAADwAAAGRycy9kb3ducmV2LnhtbEWPS4sCMRCE7wv+h9CCN03Gw7CORg+ioEddEbw1k3YeTjrD&#10;JD5/vRGEPRZV9RU1WzxsI27U+cqxhmSkQBDnzlRcaDj8rYe/IHxANtg4Jg1P8rCY935mmBl35x3d&#10;9qEQEcI+Qw1lCG0mpc9LsuhHriWO3tl1FkOUXSFNh/cIt40cK5VKixXHhRJbWpaUX/ZXq2G3rWoK&#10;m9ME0+OTG4OvVZ3XWg/6iZqCCPQI/+Fve2M0jFWawOdNfAJy/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LmYGb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53216"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2062" name="Прямоугольник 20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763264;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A+AFUV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vl1mt0A&#10;AAAOAQAADwAAAAAAAAABACAAAAAiAAAAZHJzL2Rvd25yZXYueG1sUEsBAhQAFAAAAAgAh07iQD4A&#10;VRW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52192"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2063" name="Прямоугольник 20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764288;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c/Lik3gAAAA8BAAAPAAAAAAAAAAEAIAAAACIAAABkcnMvZG93bnJl&#10;di54bWxQSwECFAAUAAAACACHTuJAGeJ0Ca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ик проснулся и включил телевизор, но он не работал. Потянулся за учебниками, но они были необычные, слишком яркие. В большой комнате работал телевизор, но он висел на стене и был огромным. Говорили про Горбачева, но почему-то в плохом ключе. Сказали, что на дворе тогда был 1984-й год. У Вити перехватило дыхание.</w:t>
      </w:r>
    </w:p>
    <w:p w14:paraId="34EA1EF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Пришел папа и посоветовал поесть фруктов. На блюде лежали неестественно красивые фрукты. Рядом лежал журнал, на котором был написан год 2018.</w:t>
      </w:r>
    </w:p>
    <w:p w14:paraId="3674848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14 апреля 2018 года</w:t>
      </w:r>
    </w:p>
    <w:p w14:paraId="65D627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проснулась и поняла, что она попала в компьютерную игру, это – такой квест. Надо искать подсказку в окружающем. Девочка открыла холодильник и увидела там бутылки кефира, которые видела в фильме «Гостья из будущего». </w:t>
      </w:r>
    </w:p>
    <w:p w14:paraId="76212D0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Нашла тумбочку с грампластинками. Имена были неизвестными, кроме Пугачевой. Но Оля не знала, куда ставить пластинки. Проснулся папа, Оля залезла к нему на колени и успокоилась.</w:t>
      </w:r>
    </w:p>
    <w:p w14:paraId="637EBC2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Пришла мама и позвала завтракать.</w:t>
      </w:r>
    </w:p>
    <w:p w14:paraId="5FA2DE6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14 апреля 2018 года</w:t>
      </w:r>
    </w:p>
    <w:p w14:paraId="0A7B803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проснулся и стал думать, как он попал в будущее. Вроде бы машины времени он не видел. Витя встал и чуть не упал, закружилась голова. Мама спросила, не хочет ли он поехать в Раубичи. Он согласился, ему было интересно посмотреть, как там на улице.</w:t>
      </w:r>
    </w:p>
    <w:p w14:paraId="05760E2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 зашел в ванную и удивился, какое там все блестящее. Потом его одели во что-то необычное. Они вышли из дома, оказывается, жили в частном доме. Вокруг было все странное. Мама уселась в машину, прямо за руль,  велела сыну садиться.</w:t>
      </w:r>
    </w:p>
    <w:p w14:paraId="7A6B2A3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14 апреля 1980 года</w:t>
      </w:r>
    </w:p>
    <w:p w14:paraId="0CCE75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попросила маму снять ужасные занавески. Мама возразила, что их можно просто раздвинуть. Но Оля быстро вскочила на стул и начала снимать занавески. Она сообщила, что отнесет их в стирку. Но мама возразила, что сегодня стирать не собиралась. Оля удивилась, чего там собираться. Мама ответила, что папа должен вытащить машинку, и потом полдня надо полоскать белье. Оля ничего не поняла.</w:t>
      </w:r>
    </w:p>
    <w:p w14:paraId="46048A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И тут она увидела календарик на 1980 год. Оля подумала, что это – подсказка. Но никаких сигналов не раздалось.</w:t>
      </w:r>
    </w:p>
    <w:p w14:paraId="17DEAD3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14 апреля 2018 года</w:t>
      </w:r>
    </w:p>
    <w:p w14:paraId="0CDFF63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Когда мальчик сел в машину, мама нажала кнопку, и появился маленький экран. Витя смотрел какой-то мультик.</w:t>
      </w:r>
    </w:p>
    <w:p w14:paraId="7F58605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Город был знакомым и в то же время каким-то другим. Все были ярко одеты, девчонки в коротких маечках и маленьких юбчонках, так, что даж</w:t>
      </w:r>
      <w:r>
        <w:rPr>
          <w:rFonts w:hint="default"/>
        </w:rPr>
        <mc:AlternateContent>
          <mc:Choice Requires="wpg">
            <w:drawing>
              <wp:anchor distT="0" distB="0" distL="114300" distR="114300" simplePos="0" relativeHeight="252557312" behindDoc="0" locked="0" layoutInCell="1" allowOverlap="1">
                <wp:simplePos x="0" y="0"/>
                <wp:positionH relativeFrom="column">
                  <wp:posOffset>-775335</wp:posOffset>
                </wp:positionH>
                <wp:positionV relativeFrom="paragraph">
                  <wp:posOffset>-3091180</wp:posOffset>
                </wp:positionV>
                <wp:extent cx="2667000" cy="3703320"/>
                <wp:effectExtent l="3810" t="3810" r="11430" b="11430"/>
                <wp:wrapNone/>
                <wp:docPr id="2064" name="Группа 20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43.4pt;height:291.6pt;width:210pt;z-index:252557312;mso-width-relative:page;mso-height-relative:page;" coordorigin="2943,2592" coordsize="4200,5832" o:gfxdata="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R3vUv3AAAAAwBAAAPAAAAAAAAAAEAIAAAACIAAABkcnMvZG93bnJl&#10;di54bWxQSwECFAAUAAAACACHTuJAIhvXD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BRdJfMEAAADd&#10;AAAADwAAAGRycy9kb3ducmV2LnhtbEWP3WoCMRSE7wXfIRyhdzXRotXV6IWlUBXa+vMAx81xd3Fz&#10;sk1Sf/r0TaHg5TAz3zDT+dXW4kw+VI419LoKBHHuTMWFhv3u9XEEIkRkg7Vj0nCjAPNZuzXFzLgL&#10;b+i8jYVIEA4ZaihjbDIpQ16SxdB1DXHyjs5bjEn6QhqPlwS3tewrNZQWK04LJTa0KCk/bb+tht3q&#10;+f22Hv8c1l/Llw+5Hzx9smetHzo9NQER6Rrv4f/2m9HQV8MB/L1JT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RdJ&#10;f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1AAbb0AAADd&#10;AAAADwAAAGRycy9kb3ducmV2LnhtbEWPzWsCMRTE74X+D+EVvHUTPSx2a/QgCutRLUJvj+R1P7p5&#10;WTZx/fjrjVDocZiZ3zCL1dV1YqQhNJ41TDMFgth423Cl4eu4fZ+DCBHZYueZNNwowGr5+rLAwvoL&#10;72k8xEokCIcCNdQx9oWUwdTkMGS+J07ejx8cxiSHStoBLwnuOjlTKpcOG04LNfa0rsn8Hs5Ow37X&#10;tBTL7w/MTzfuLN43rWm1nrxN1SeISNf4H/5rl1bDTOU5PN+kJ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UABt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58336" behindDoc="0" locked="0" layoutInCell="1" allowOverlap="1">
                <wp:simplePos x="0" y="0"/>
                <wp:positionH relativeFrom="column">
                  <wp:posOffset>3368040</wp:posOffset>
                </wp:positionH>
                <wp:positionV relativeFrom="paragraph">
                  <wp:posOffset>3030220</wp:posOffset>
                </wp:positionV>
                <wp:extent cx="2667000" cy="3703320"/>
                <wp:effectExtent l="0" t="0" r="15240" b="15240"/>
                <wp:wrapNone/>
                <wp:docPr id="2067" name="Группа 20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8.6pt;height:291.6pt;width:210pt;rotation:11796480f;z-index:252558336;mso-width-relative:page;mso-height-relative:page;" coordorigin="2943,2592" coordsize="4200,5832" o:gfxdata="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wk+BDZAAAADAEAAA8AAAAAAAAAAQAgAAAAIgAAAGRycy9k&#10;b3ducmV2LnhtbFBLAQIUABQAAAAIAIdO4kAMfEhP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6xbm4r0AAADd&#10;AAAADwAAAGRycy9kb3ducmV2LnhtbEVPy2oCMRTdC/2HcAvuaqJSq1OjC0XQCm19fMB1cjszOLkZ&#10;k/jq1zeLgsvDeY+nN1uLC/lQOdbQ7SgQxLkzFRca9rvFyxBEiMgGa8ek4U4BppOn1hgz4668ocs2&#10;FiKFcMhQQxljk0kZ8pIsho5riBP347zFmKAvpPF4TeG2lj2lBtJixamhxIZmJeXH7dlq2H28fd7X&#10;o9/D+rSaf8n9a/+bPWvdfu6qdxCRbvEh/ncvjYaeGqS56U16AnL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Fub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s+UH74AAADd&#10;AAAADwAAAGRycy9kb3ducmV2LnhtbEWPzWrDMBCE74G+g9hCb7HkHEzjWPahtOAek5ZCbou18U+t&#10;lbFUJ+nTR4FCj8PMfMMU1cWOYqHZ9441pIkCQdw403Or4fPjbf0Mwgdkg6Nj0nAlD1X5sCowN+7M&#10;e1oOoRURwj5HDV0IUy6lbzqy6BM3EUfv5GaLIcq5lWbGc4TbUW6UyqTFnuNChxO9dNR8H36shv17&#10;P1Coj1vMvq48Gvx9HZpB66fHVO1ABLqE//BfuzYaNirbwv1NfAKy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UH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56288" behindDoc="1" locked="0" layoutInCell="1" allowOverlap="1">
                <wp:simplePos x="0" y="0"/>
                <wp:positionH relativeFrom="column">
                  <wp:posOffset>-939800</wp:posOffset>
                </wp:positionH>
                <wp:positionV relativeFrom="paragraph">
                  <wp:posOffset>-3372485</wp:posOffset>
                </wp:positionV>
                <wp:extent cx="7205345" cy="10353675"/>
                <wp:effectExtent l="0" t="0" r="3175" b="9525"/>
                <wp:wrapNone/>
                <wp:docPr id="2070" name="Прямоугольник 20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65.55pt;height:815.25pt;width:567.35pt;z-index:-250760192;v-text-anchor:middle;mso-width-relative:page;mso-height-relative:page;" fillcolor="#FFFFFF [3212]" filled="t" stroked="f" coordsize="21600,21600" o:gfxdata="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DfNw3QAA&#10;AA4BAAAPAAAAAAAAAAEAIAAAACIAAABkcnMvZG93bnJldi54bWxQSwECFAAUAAAACACHTuJAS8Ly&#10;1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55264" behindDoc="1" locked="0" layoutInCell="1" allowOverlap="1">
                <wp:simplePos x="0" y="0"/>
                <wp:positionH relativeFrom="column">
                  <wp:posOffset>-1122045</wp:posOffset>
                </wp:positionH>
                <wp:positionV relativeFrom="paragraph">
                  <wp:posOffset>-3560445</wp:posOffset>
                </wp:positionV>
                <wp:extent cx="8095615" cy="10782300"/>
                <wp:effectExtent l="0" t="0" r="12065" b="7620"/>
                <wp:wrapNone/>
                <wp:docPr id="2071" name="Прямоугольник 20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0.35pt;height:849pt;width:637.45pt;z-index:-250761216;v-text-anchor:middle;mso-width-relative:page;mso-height-relative:page;" fillcolor="#D0CECE [2894]" filled="t" stroked="f" coordsize="21600,21600" o:gfxdata="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khNVndAAAADwEAAA8AAAAAAAAAAQAgAAAAIgAAAGRycy9kb3ducmV2&#10;LnhtbFBLAQIUABQAAAAIAIdO4kBmeFxd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е было неприлично на них смотреть. Он даже подумал, что они –легкого поведения. Витя спросил, что сегодня за праздник. Мама ответила, что праздника нет. Какой-то чудной старик был одет в яркие желтые треники, волосы забраны в хвостик. </w:t>
      </w:r>
    </w:p>
    <w:p w14:paraId="35693FC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Когда прибыли на место, мама дала сыну роликовые коньки. Витя надел их и стал быстро кататься, это ему понравилось. </w:t>
      </w:r>
    </w:p>
    <w:p w14:paraId="6F429D3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1980 год</w:t>
      </w:r>
    </w:p>
    <w:p w14:paraId="3FF428B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Когда мама ушла, Оля стала искать подсказки в доме, но не находила. Нашла только старую пельменницу и мамин ужасный пиджак. Брюк у мамы вообще не оказалось. Оля нашла книгу и подумала, что это – и есть подсказка. Но тут раздался звонок в дверь.</w:t>
      </w:r>
    </w:p>
    <w:p w14:paraId="2224FC8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подошла к двери и стала искать домофон, но его не было. Тогда она спросила прямо в дверь: кто там. Раздался голос девочки, называвшей себя Ирой. Оля сказала, что не знает ее. Ира ответила, что ее попросила зайти мама Оли. Девочка глянула в глазок и открыла дверь.</w:t>
      </w:r>
    </w:p>
    <w:p w14:paraId="2D40055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3ACDA0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 возвращении домой, мама сообщила, что уходит в магазин. Витя попросился с ней, потому что дома скучно, книг нет. Мама удивилась, но согласилась взять его с собой. Мама нацепила сережку на ухо и стала разговаривать. Витя испугался, но потом понял, что она разговаривает по телефону.</w:t>
      </w:r>
    </w:p>
    <w:p w14:paraId="62F4B63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Мама со смехом рассказывала папе, что сын предложил помочь ей постоять в очередях. Отец ответил, что это – память предков. Когда приехали в магазин, Витя с удивлением заметил, что очередей не было вообще. </w:t>
      </w:r>
    </w:p>
    <w:p w14:paraId="5DD0BD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 пошел к отделу игрушек и застыл на месте. Тут раздался шум из кармана. Мальчик обнаружил в нем гудящий прямоугольник. На нем появилась надпись, он нажал – ответить. Зазвучал мамин голос: ты где? Витя прокричал в прямоугольник, что он в отделе игрушек.</w:t>
      </w:r>
    </w:p>
    <w:p w14:paraId="24ECBA4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Мама нашла его и спросила, почему он сразу не взял трубку. Значит, прямоугольник назывался трубкой. Витя подумал, что у американцев точно таких нет.</w:t>
      </w:r>
    </w:p>
    <w:p w14:paraId="0455EE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 1980 год</w:t>
      </w:r>
    </w:p>
    <w:p w14:paraId="5FBD1D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Оля открыла дверь, Ира вошла и начала без умолку болтать. Про мальчиков, про школу. Потом достала какую-то бумажку. Оказалось, это обертка от жвачки. Ира заплакала от того, что Оля ничего не помнит. </w:t>
      </w:r>
    </w:p>
    <w:p w14:paraId="2608194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Потом она сказала, что ей скучно без нее в школе. Ира открыла ящик и показала Олину коллекцию – фантики, бусики, значки. Оля решила, что это – подсказки.</w:t>
      </w:r>
    </w:p>
    <w:p w14:paraId="4E4E5BB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6253374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Когда он просн</w:t>
      </w:r>
      <w:r>
        <w:rPr>
          <w:rFonts w:hint="default"/>
        </w:rPr>
        <mc:AlternateContent>
          <mc:Choice Requires="wpg">
            <w:drawing>
              <wp:anchor distT="0" distB="0" distL="114300" distR="114300" simplePos="0" relativeHeight="252578816"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2120" name="Группа 21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578816;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O22lNPcAAAADAEAAA8AAAAAAAAAAQAgAAAAIgAAAGRycy9kb3ducmV2&#10;LnhtbFBLAQIUABQAAAAIAIdO4kCrXk62owIAADUHAAAOAAAAAAAAAAEAIAAAACs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mqf5IsEAAADd&#10;AAAADwAAAGRycy9kb3ducmV2LnhtbEWPzW7CMBCE70h9B2sr9QZOgtpCiuFAhVSKBOXnAZZ4m0TE&#10;69Q2f336uhISx9HMfKMZTS6mESdyvrasIO0lIIgLq2suFey2s+4AhA/IGhvLpOBKHibjh84Ic23P&#10;vKbTJpQiQtjnqKAKoc2l9EVFBn3PtsTR+7bOYIjSlVI7PEe4aWSWJC/SYM1xocKWphUVh83RKNh+&#10;vi6vi+HvfvEzf1/J3XP/ix0r9fSYJm8gAl3CPXxrf2gFWZql8P8mPgE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qf5&#10;I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OCwM7kAAADd&#10;AAAADwAAAGRycy9kb3ducmV2LnhtbEWPSwvCMBCE74L/IazgTdP2IFqNHkRBjz4QvC3N2ofNpjTx&#10;+euNIHgcZuYbZrZ4mlrcqXWlZQXxMAJBnFldcq7geFgPxiCcR9ZYWyYFL3KwmHc7M0y1ffCO7nuf&#10;iwBhl6KCwvsmldJlBRl0Q9sQB+9iW4M+yDaXusVHgJtaJlE0kgZLDgsFNrQsKLvub0bBbltW5Dfn&#10;CY5OL641vldVVinV78XRFISnp/+Hf+2NVpDESQLfN+EJ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TgsDO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79840"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2123" name="Группа 21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579840;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DBoYE+s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wiYG7ZAAAACwEAAA8AAAAAAAAAAQAgAAAAIgAAAGRycy9k&#10;b3ducmV2LnhtbFBLAQIUABQAAAAIAIdO4kAwaGBP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itBausIAAADd&#10;AAAADwAAAGRycy9kb3ducmV2LnhtbEWPzU7DMBCE70h9B2srcaNOwk8hjdtDERJQCWibB9jG2yRq&#10;vE5t0x+evkZC4jiamW80xexkOnEg51vLCtJRAoK4srrlWkG5frl5BOEDssbOMik4k4fZdHBVYK7t&#10;kZd0WIVaRAj7HBU0IfS5lL5qyKAf2Z44elvrDIYoXS21w2OEm05mSfIgDbYcFxrsad5QtVt9GwXr&#10;9/HHefH0s1ns354/ZXl/+8WOlboepskERKBT+A//tV+1gizN7uD3TXwCcn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rQ&#10;Wrr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wkoR7sAAADd&#10;AAAADwAAAGRycy9kb3ducmV2LnhtbEWPS6vCMBSE9xf8D+EI7q5pC4pWowtR0KUPBHeH5tiHzUlp&#10;4vPXG0FwOczMN8x0/jC1uFHrSssK4n4EgjizuuRcwWG/+h+BcB5ZY22ZFDzJwXzW+Ztiqu2dt3Tb&#10;+VwECLsUFRTeN6mULivIoOvbhjh4Z9sa9EG2udQt3gPc1DKJoqE0WHJYKLChRUHZZXc1CrabsiK/&#10;Po1xeHxyrfG1rLJKqV43jiYgPD38L/xtr7WCJE4G8HkTno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wkoR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77792"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2126" name="Прямоугольник 21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738688;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Da8vGl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40P1zt0A&#10;AAAOAQAADwAAAAAAAAABACAAAAAiAAAAZHJzL2Rvd25yZXYueG1sUEsBAhQAFAAAAAgAh07iQNry&#10;8aW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76768"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2127" name="Прямоугольник 21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739712;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oX4n3QAAAA8BAAAPAAAAAAAAAAEAIAAAACIAAABkcnMvZG93bnJl&#10;di54bWxQSwECFAAUAAAACACHTuJAnxKNpa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улся, мама сидела перед экраном, где появлялись фразы. Он спросил, что она делает. Мама ответила, что общается с подругой. Мальчик видел подобное в фантастическом фильме. Он попросил ее научить его пользоваться этим.</w:t>
      </w:r>
    </w:p>
    <w:p w14:paraId="6AEE89C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Тут вошел папа, мама сообщила ему, что сын просит научить его пользоваться компьютером. Папа засмеялся, Витя стал оправдываться, что забыл все за время болезни. Тогда папа усадил его перед монитором, стал нажимать кнопки. На экране быстро появлялась информация.</w:t>
      </w:r>
    </w:p>
    <w:p w14:paraId="6C5118A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Тут вылезла надпись от мамы, она звала есть. После ужина Витя побежал в компьютер, уже умело загрузил страницу и увлекся. Мама вошла, прогнала его спать. Только в кровати Витя вспомнил, что должен спасать друга, и тут же заснул.</w:t>
      </w:r>
    </w:p>
    <w:p w14:paraId="5A1BFA4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Синичка-Оля, 1980 год</w:t>
      </w:r>
    </w:p>
    <w:p w14:paraId="690066E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После двух часов Ириной болтовни Оля устала и хотела только одного – выключить у нее звук, но она не знала, как это сделать. Тогда она сказала, что наигралась сегодня. Ира предложила почитать. Достала книжку, уселась, стала читать. Было неудобно читать с колен, шрифт был мелкий, не то, что в компе.</w:t>
      </w:r>
    </w:p>
    <w:p w14:paraId="6A49ADC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Ира переворачивала страницы. Потом сказала, что Алиса смелая, сражалась с космическими пиратами. Оля сказала, что хочет чаю. Ира пошла с ней на кухню. Оля долго искала кулер, а Ира схватила чайник и налила воду прямо из крана. Оля удивилась. </w:t>
      </w:r>
    </w:p>
    <w:p w14:paraId="414351B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Тут вошла мама, принесла огромные сумки, радостно сообщила, что она достала продукты. Оля не понимала, что значит, «выкинули продукты», и зачем два часа стоять за ними в очереди. Ира кинулась разбирать сумки, достала три батона колбасы, стала завидовать. Оля ничего не понимала.</w:t>
      </w:r>
    </w:p>
    <w:p w14:paraId="5C080E1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Мама дала им по бутерброду. Сказала, что врач посоветовал Оле пойти в школу, в коллектив. Так она быстрее все вспомнит. Оля поняла, что игра выходит на новый уровень.</w:t>
      </w:r>
    </w:p>
    <w:p w14:paraId="7A830B9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03141E9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проснулся утром и удивился, почему его не будят в школу. Подумал, что на нем ставят опыт. Включил компьютер и набрал слово в поиске «эксперимент». Вышло много информации. Тут мама недовольно сказала, что давно уже зовет его завтракать. Он сказал, что не слышал. А оказалось, что она писала ему в чате.</w:t>
      </w:r>
    </w:p>
    <w:p w14:paraId="1FF0C0C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Мама сказала, что Витя завтра пойдет в школу, потому что скоро экзамены. Витя удивился, ведь они бывают только при окончании школы. Мама включила какой-то ящик, он зажужжал и выплюнул тарелку. Она оказалась подогретая.</w:t>
      </w:r>
    </w:p>
    <w:p w14:paraId="26C0C6F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2018 год</w:t>
      </w:r>
    </w:p>
    <w:p w14:paraId="2E76B60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Утром Оля надела школьное платье коричневого цвета. Потом натянула колготки. Мама надела свой ужасный костюм. Дочь заметила, что он мешковатый, ей совсем не идет. Мама возразила, что на работу надо одева</w:t>
      </w:r>
      <w:r>
        <w:rPr>
          <w:rFonts w:hint="default"/>
        </w:rPr>
        <mc:AlternateContent>
          <mc:Choice Requires="wpg">
            <w:drawing>
              <wp:anchor distT="0" distB="0" distL="114300" distR="114300" simplePos="0" relativeHeight="252575744"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2112" name="Группа 21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575744;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JVptjcAAAADAEAAA8AAAAAAAAAAQAgAAAAIgAAAGRycy9kb3du&#10;cmV2LnhtbFBLAQIUABQAAAAIAIdO4kCbjgnupgIAADUHAAAOAAAAAAAAAAEAIAAAACs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y1UIc8EAAADd&#10;AAAADwAAAGRycy9kb3ducmV2LnhtbEWPzW7CMBCE70i8g7WVeiNOQKUQMBxaIbVFoi3wAEu8TSLi&#10;dbBdfvr0NRISx9HMfKOZzs+mEUdyvrasIEtSEMSF1TWXCrabRW8EwgdkjY1lUnAhD/NZtzPFXNsT&#10;f9NxHUoRIexzVFCF0OZS+qIigz6xLXH0fqwzGKJ0pdQOTxFuGtlP06E0WHNcqLCll4qK/frXKNh8&#10;PK8uy/Hfbnl4f/2U26fBFztW6vEhSycgAp3DPXxrv2kF/SwbwPVNfAJy9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1UI&#10;c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ilHYbkAAADd&#10;AAAADwAAAGRycy9kb3ducmV2LnhtbEWPSwvCMBCE74L/IazgTdOKiFajB1HQow8Eb0uz9mGzKU18&#10;/nojCB6HmfmGmS2ephJ3alxhWUHcj0AQp1YXnCk4Hta9MQjnkTVWlknBixws5u3WDBNtH7yj+95n&#10;IkDYJagg975OpHRpTgZd39bEwbvYxqAPssmkbvAR4KaSgygaSYMFh4Uca1rmlF73N6Ngty1K8pvz&#10;BEenF1ca36syLZXqduJoCsLT0//Dv/ZGKxjE8RC+b8IT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opR2G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76768"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2115" name="Группа 21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576768;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Jp8h12QAAAAwBAAAPAAAAAAAAAAEAIAAAACIAAABkcnMvZG93&#10;bnJldi54bWxQSwECFAAUAAAACACHTuJAziDKW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2yKr68AAAADd&#10;AAAADwAAAGRycy9kb3ducmV2LnhtbEWP3WoCMRSE7wu+QzhC7zS7llpdjV60CFrBtuoDHDfH3cXN&#10;yZrEvz69KQi9HGbmG2Y8vZpanMn5yrKCtJuAIM6trrhQsN3MOgMQPiBrrC2Tght5mE5aT2PMtL3w&#10;D53XoRARwj5DBWUITSalz0sy6Lu2IY7e3jqDIUpXSO3wEuGmlr0k6UuDFceFEht6Lyk/rE9Gwebz&#10;bXVbDn93y+Pi40tuX1++2bFSz+00GYEIdA3/4Ud7rhX00rQPf2/iE5CT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Iqvr&#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vvZFrkAAADd&#10;AAAADwAAAGRycy9kb3ducmV2LnhtbEWPSQvCMBSE74L/ITzBm6b14FKNHkRBjy4I3h7Ns4vNS2ni&#10;+uuNIHgcZuYbZrZ4mkrcqXGFZQVxPwJBnFpdcKbgeFj3xiCcR9ZYWSYFL3KwmLdbM0y0ffCO7nuf&#10;iQBhl6CC3Ps6kdKlORl0fVsTB+9iG4M+yCaTusFHgJtKDqJoKA0WHBZyrGmZU3rd34yC3bYoyW/O&#10;ExyeXlxpfK/KtFSq24mjKQhPT/8P/9obrWAQxyP4vglPQM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r72Ra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74720"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2118" name="Прямоугольник 21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741760;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vl1mt0A&#10;AAAOAQAADwAAAAAAAAABACAAAAAiAAAAZHJzL2Rvd25yZXYueG1sUEsBAhQAFAAAAAgAh07iQGzl&#10;I06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73696"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2119" name="Прямоугольник 21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742784;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XPy4pN4AAAAPAQAADwAAAAAAAAABACAAAAAiAAAAZHJzL2Rvd25y&#10;ZXYueG1sUEsBAhQAFAAAAAgAh07iQOxTYRa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ться строго и выгнала дочь в школу.</w:t>
      </w:r>
    </w:p>
    <w:p w14:paraId="1A18923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улице ее ждала Ира. Оля не узнала свой район. Не было ни деревьев, ни дорог. Кругом одни новостройки. Все прыгали по досточкам через лужи очень умело. </w:t>
      </w:r>
    </w:p>
    <w:p w14:paraId="43B887E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Школьная форма Оле очень не нравилась: юбку то и дело задирал ветер, а колготки сползали в гармошку. В школе ее встретили дети оживленно, задавали довольно глупые вопросы.</w:t>
      </w:r>
    </w:p>
    <w:p w14:paraId="7F0DA54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4C23F1D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пытался весь день разобраться в «аське», но не понял там ни слова. Слова были новые и чудные. </w:t>
      </w:r>
    </w:p>
    <w:p w14:paraId="4C2D8EE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Утром мальчик проспал, мама посадила его в машину, выпихнула возле школы и уехала. Около ворот стояла какая-то бабулька и требовала карту. Витя не знал, где карта. Все совали карты в устройство и проходили.</w:t>
      </w:r>
    </w:p>
    <w:p w14:paraId="182E527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нащупал в своем кармане прямоугольник и показал его бабульке. Она назвала его по имени и велела поднести к устройству, которое пикнуло в ответ. </w:t>
      </w:r>
    </w:p>
    <w:p w14:paraId="74F4DFD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прошел. Он удивился, узнав, что он учится в шестом классе. Ведь он еще и пятый не закончил. В портфеле оказался какой-то новый черный предмет, ни учебника, ни тетрадей. Дневник был необычным.</w:t>
      </w:r>
    </w:p>
    <w:p w14:paraId="6781856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Все дети сидели за партой не по двое, как обычно, а по одному. </w:t>
      </w:r>
    </w:p>
    <w:p w14:paraId="0374FC8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4E08AF3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удивилась, что дети носятся по школе, дерутся, не сидят на месте, как обычно. После звонка вошла учительница, Оля продолжала стоять от удивления.</w:t>
      </w:r>
    </w:p>
    <w:p w14:paraId="51B72F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Учительница раздала всем листочки и объявила самостоятельную работу. Весь класс загудел. Оля не знала, как поделить числа без калькулятора. Ира ей подсказала, что делить надо столбиком. Оля не знала, что это такое.</w:t>
      </w:r>
    </w:p>
    <w:p w14:paraId="1922737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44C265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Учитель заметил, что Витя не достал свой ноутбук. Вызвал его к доске, стал задавать вопросы. Мальчик бойко ответил на все вопросы. Учитель похвалил его и поставил «девятку».</w:t>
      </w:r>
    </w:p>
    <w:p w14:paraId="7F1166B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Потом вызвал девочку по имени Снежана. Она не смогла ответить на вопросы. Витя почувствовал себя самым умным.</w:t>
      </w:r>
    </w:p>
    <w:p w14:paraId="4917729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333CB7E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уроке истории учитель начал по списку искать, кого вызвать к доске. Это было совсем как в будущем, все так же замерли, боясь услышать свою фамилию. Вызывали Архипова, он четко все ответил. Ему поставили пятерку. Оля была возмущена, его ответ достоин десятки.</w:t>
      </w:r>
    </w:p>
    <w:p w14:paraId="4626BC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Затем вызвали ее, но она молчала. Учитель ей поставил двойку.</w:t>
      </w:r>
    </w:p>
    <w:p w14:paraId="6165AAF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65AB17A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 xml:space="preserve">На перемене Витя хотел поговорить с одноклассниками, но все </w:t>
      </w:r>
      <w:r>
        <w:rPr>
          <w:rFonts w:hint="default"/>
        </w:rPr>
        <mc:AlternateContent>
          <mc:Choice Requires="wpg">
            <w:drawing>
              <wp:anchor distT="0" distB="0" distL="114300" distR="114300" simplePos="0" relativeHeight="252572672"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2104" name="Группа 21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1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572672;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JW/KU2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LxRonNwAAAANAQAADwAAAAAAAAABACAAAAAiAAAAZHJzL2Rvd25y&#10;ZXYueG1sUEsBAhQAFAAAAAgAh07iQJW/KU2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rimjQcAAAADd&#10;AAAADwAAAGRycy9kb3ducmV2LnhtbEWP3WoCMRSE74W+QzgF72qyirXdGr1QhFZBW/UBTjenu0s3&#10;J2uS+vf0TaHg5TAz3zDj6dk24kg+1I41ZD0FgrhwpuZSw363eHgCESKywcYxabhQgOnkrjPG3LgT&#10;f9BxG0uRIBxy1FDF2OZShqIii6HnWuLkfTlvMSbpS2k8nhLcNrKv1KO0WHNaqLClWUXF9/bHatgt&#10;R+vL6vn6uTq8zTdyPxy8s2etu/eZegER6Rxv4f/2q9HQz9QQ/t6kJyA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KaNB&#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G7qULsAAADd&#10;AAAADwAAAGRycy9kb3ducmV2LnhtbEWPS4sCMRCE7wv+h9CCN03Gw7CORg+ioEddEbw1k3YeTjrD&#10;JD5/vRGEPRZV9RU1WzxsI27U+cqxhmSkQBDnzlRcaDj8rYe/IHxANtg4Jg1P8rCY935mmBl35x3d&#10;9qEQEcI+Qw1lCG0mpc9LsuhHriWO3tl1FkOUXSFNh/cIt40cK5VKixXHhRJbWpaUX/ZXq2G3rWoK&#10;m9ME0+OTG4OvVZ3XWg/6iZqCCPQI/+Fve2M0jBOVwudNfAJy/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G7qUL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73696"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2107" name="Группа 21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573696;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B53oJSs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KwBUvZAAAACwEAAA8AAAAAAAAAAQAgAAAAIgAAAGRycy9k&#10;b3ducmV2LnhtbFBLAQIUABQAAAAIAIdO4kAed6CU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QCgM370AAADd&#10;AAAADwAAAGRycy9kb3ducmV2LnhtbEVPy04CMRTdm/gPzSVhB+1AFBgoLDQmKAko8AGX6WVm4vR2&#10;bMvLr7cLEpcn5z1bXG0jzuRD7VhD1lcgiAtnai417HdvvTGIEJENNo5Jw40CLOaPDzPMjbvwF523&#10;sRQphEOOGqoY21zKUFRkMfRdS5y4o/MWY4K+lMbjJYXbRg6UepYWa04NFbb0UlHxvT1ZDbuP0fq2&#10;mvweVj/vrxu5fxp+smetu51MTUFEusZ/8d29NBoGmUpz05v0BO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KAzf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fF+Ir4AAADd&#10;AAAADwAAAGRycy9kb3ducmV2LnhtbEWPzWrDMBCE74G+g9hAb4lkH0zjRPahpJAek5ZCbou08U+t&#10;lbFUJ+nTV4VCj8PMfMPs6psbxExT6DxryNYKBLHxtuNGw/vby+oJRIjIFgfPpOFOAerqYbHD0vor&#10;H2k+xUYkCIcSNbQxjqWUwbTkMKz9SJy8i58cxiSnRtoJrwnuBpkrVUiHHaeFFkd6bsl8nr6chuNr&#10;11M8nDdYfNx5sPi9702v9eMyU1sQkW7xP/zXPlgNeaY28PsmPQF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F+I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71648"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2110" name="Прямоугольник 21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0744832;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BLJo&#10;O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70624"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2111" name="Прямоугольник 21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0745856;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HN+Wc3AAAAA4BAAAPAAAAAAAAAAEAIAAAACIAAABkcnMvZG93bnJldi54&#10;bWxQSwECFAAUAAAACACHTuJAHrz0WaECAAAXBQAADgAAAAAAAAABACAAAAAr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уткнулись в свои гаджеты. Он уже понял, как включается ноутбук, но для чего он нужен, так и не понимал. Еще мальчик заметил, что ни у кого не было на шее пионерского галстука. Он уже собрался идти домой, как вдруг кто-то сказал, что он – Биг Билл.</w:t>
      </w:r>
    </w:p>
    <w:p w14:paraId="095BF5E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7CEAE0D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Ира бегала за Олей по коридору и спрашивала, не плохо ли ей. У той действительно разболелась голова, и она хотела домой.</w:t>
      </w:r>
    </w:p>
    <w:p w14:paraId="368F39B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Ира повела Олю к пионервожатой, чтобы отпроситься домой. Она радостно сказала, что Оля потеряла память. Учительница увидела, что Оля плачет, и обещала сказать учителям, чтобы ее не спрашивали на уроках. Ире поручили шефство над Олей.</w:t>
      </w:r>
    </w:p>
    <w:p w14:paraId="0022274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C7A0CC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обернулся и увидел незнакомца, который называл его Биг Биллом. Ему пришлось согласиться, что это – он. На вопрос, как его зовут, незнакомец ответил, что он – Ястреб. Витя понял, что это – кодовые имена. Предложил ему поговорить, но не в телефоне, а вживую.</w:t>
      </w:r>
    </w:p>
    <w:p w14:paraId="0F0FC8F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Ястреб удивился. Витя соврал, что врач велел ему общаться не по телефону, а по- настоящему, часа два в день. Он сказал маме, что они идут к нему домой, чтобы общаться. Мама очень обрадовалась и спросила, как зовут мальчика. Тот ответил: Дима Мухин.</w:t>
      </w:r>
    </w:p>
    <w:p w14:paraId="11A3F80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Дома Витя учил Диму играть в города.</w:t>
      </w:r>
    </w:p>
    <w:p w14:paraId="1F45210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54F9932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 дороге домой Оля спросила Иру, кто такие пионеры. Она удивилась, но все объяснила. Оля была поражена, что партия у них всего одна. Что пионеры должны быть самыми лучшими, избранными, но на самом деле это не так.</w:t>
      </w:r>
    </w:p>
    <w:p w14:paraId="25DFC38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7F22B8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Дима поведал Вите, что телефон называется «комик». Тот попросил научить, как им пользоваться. Дима был очень удивлен.</w:t>
      </w:r>
    </w:p>
    <w:p w14:paraId="3F97E6A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273FC38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следующий день пионервожатая ласково поинтересовалась, как самочувствие Оли. Велела ей объявить классу о пионерском собрании. Оля не знала, как это сделать. Пример ей показала Ира, встала и громко сказала, что будет пионерское собрание.</w:t>
      </w:r>
    </w:p>
    <w:p w14:paraId="52CA882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7F7637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Дима объяснил, что телефон называется «комиком» сокращенно, от слова «коммуникатор». Еще рассказал, как делать самостоятельную работу на нем по русс</w:t>
      </w:r>
      <w:r>
        <w:rPr>
          <w:rFonts w:hint="default"/>
        </w:rPr>
        <mc:AlternateContent>
          <mc:Choice Requires="wpg">
            <w:drawing>
              <wp:anchor distT="0" distB="0" distL="114300" distR="114300" simplePos="0" relativeHeight="252569600" behindDoc="0" locked="0" layoutInCell="1" allowOverlap="1">
                <wp:simplePos x="0" y="0"/>
                <wp:positionH relativeFrom="column">
                  <wp:posOffset>-775335</wp:posOffset>
                </wp:positionH>
                <wp:positionV relativeFrom="paragraph">
                  <wp:posOffset>-3091180</wp:posOffset>
                </wp:positionV>
                <wp:extent cx="2667000" cy="3703320"/>
                <wp:effectExtent l="3810" t="3810" r="11430" b="11430"/>
                <wp:wrapNone/>
                <wp:docPr id="2096" name="Группа 20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43.4pt;height:291.6pt;width:210pt;z-index:252569600;mso-width-relative:page;mso-height-relative:page;" coordorigin="2943,2592" coordsize="4200,5832" o:gfxdata="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Ud71L9wAAAAMAQAADwAAAAAAAAABACAAAAAiAAAAZHJzL2Rv&#10;d25yZXYueG1sUEsBAhQAFAAAAAgAh07iQGi5H1u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r1wCt8AAAADd&#10;AAAADwAAAGRycy9kb3ducmV2LnhtbEWP3WoCMRSE7wXfIRyhd5qotOrW6IUitAr9UR/guDndXdyc&#10;rEnqT5++EQq9HGbmG2Y6v9panMmHyrGGfk+BIM6dqbjQsN+tumMQISIbrB2ThhsFmM/arSlmxl34&#10;k87bWIgE4ZChhjLGJpMy5CVZDD3XECfvy3mLMUlfSOPxkuC2lgOlnqTFitNCiQ0tSsqP22+rYbce&#10;vd02k5/D5vS6fJf7x+EHe9b6odNXzyAiXeN/+K/9YjQM1GQE9zfpCcj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XAK3&#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MFZBo7YAAADd&#10;AAAADwAAAGRycy9kb3ducmV2LnhtbEVPuQoCMRDtBf8hjGDnJlqIrkYLUdDSA8Fu2Ix7uJksm3h+&#10;vSkEy8e758uXrcWDWl861jBMFAjizJmScw2n42YwAeEDssHaMWl4k4flotuZY2rck/f0OIRcxBD2&#10;KWooQmhSKX1WkEWfuIY4clfXWgwRtrk0LT5juK3lSKmxtFhybCiwoVVB2e1wtxr2u7KisL1McXx+&#10;c23ws66ySut+b6hmIAK9wl/8c2+NhpGaxrnxTX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BWQaO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70624" behindDoc="0" locked="0" layoutInCell="1" allowOverlap="1">
                <wp:simplePos x="0" y="0"/>
                <wp:positionH relativeFrom="column">
                  <wp:posOffset>3368040</wp:posOffset>
                </wp:positionH>
                <wp:positionV relativeFrom="paragraph">
                  <wp:posOffset>3030220</wp:posOffset>
                </wp:positionV>
                <wp:extent cx="2667000" cy="3703320"/>
                <wp:effectExtent l="0" t="0" r="15240" b="15240"/>
                <wp:wrapNone/>
                <wp:docPr id="2099" name="Группа 20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1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8.6pt;height:291.6pt;width:210pt;rotation:11796480f;z-index:252570624;mso-width-relative:page;mso-height-relative:page;" coordorigin="2943,2592" coordsize="4200,5832" o:gfxdata="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MJPgQ2QAAAAwBAAAPAAAAAAAAAAEAIAAAACIAAABkcnMv&#10;ZG93bnJldi54bWxQSwECFAAUAAAACACHTuJAQM+Ye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vl4A2b0AAADd&#10;AAAADwAAAGRycy9kb3ducmV2LnhtbEVPy04CMRTdm/gPzSVhB+1AFBgoLDQmKAko8AGX6WVm4vR2&#10;bMvLr7cLEpcn5z1bXG0jzuRD7VhD1lcgiAtnai417HdvvTGIEJENNo5Jw40CLOaPDzPMjbvwF523&#10;sRQphEOOGqoY21zKUFRkMfRdS5y4o/MWY4K+lMbjJYXbRg6UepYWa04NFbb0UlHxvT1ZDbuP0fq2&#10;mvweVj/vrxu5fxp+smetu51MTUFEusZ/8d29NBoGmUr705v0BO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gDZ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4dyJL0AAADd&#10;AAAADwAAAGRycy9kb3ducmV2LnhtbEWPzWsCMRTE74X+D+EVvHWT9SB2a/QgCutRLUJvj+R1P7p5&#10;WTZx/fjrjVDocZiZ3zCL1dV1YqQhNJ415JkCQWy8bbjS8HXcvs9BhIhssfNMGm4UYLV8fVlgYf2F&#10;9zQeYiUShEOBGuoY+0LKYGpyGDLfEyfvxw8OY5JDJe2AlwR3nZwqNZMOG04LNfa0rsn8Hs5Ow37X&#10;tBTL7w+cnW7cWbxvWtNqPXnL1SeISNf4H/5rl1bDNFc5PN+kJ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3Ik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68576" behindDoc="1" locked="0" layoutInCell="1" allowOverlap="1">
                <wp:simplePos x="0" y="0"/>
                <wp:positionH relativeFrom="column">
                  <wp:posOffset>-939800</wp:posOffset>
                </wp:positionH>
                <wp:positionV relativeFrom="paragraph">
                  <wp:posOffset>-3372485</wp:posOffset>
                </wp:positionV>
                <wp:extent cx="7205345" cy="10353675"/>
                <wp:effectExtent l="0" t="0" r="3175" b="9525"/>
                <wp:wrapNone/>
                <wp:docPr id="2102" name="Прямоугольник 21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65.55pt;height:815.25pt;width:567.35pt;z-index:-250747904;v-text-anchor:middle;mso-width-relative:page;mso-height-relative:page;" fillcolor="#FFFFFF [3212]" filled="t" stroked="f" coordsize="21600,21600" o:gfxdata="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w3zcN0A&#10;AAAOAQAADwAAAAAAAAABACAAAAAiAAAAZHJzL2Rvd25yZXYueG1sUEsBAhQAFAAAAAgAh07iQHFw&#10;z/m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67552" behindDoc="1" locked="0" layoutInCell="1" allowOverlap="1">
                <wp:simplePos x="0" y="0"/>
                <wp:positionH relativeFrom="column">
                  <wp:posOffset>-1122045</wp:posOffset>
                </wp:positionH>
                <wp:positionV relativeFrom="paragraph">
                  <wp:posOffset>-3560445</wp:posOffset>
                </wp:positionV>
                <wp:extent cx="8095615" cy="10782300"/>
                <wp:effectExtent l="0" t="0" r="12065" b="7620"/>
                <wp:wrapNone/>
                <wp:docPr id="2103" name="Прямоугольник 21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0.35pt;height:849pt;width:637.45pt;z-index:-250748928;v-text-anchor:middle;mso-width-relative:page;mso-height-relative:page;" fillcolor="#D0CECE [2894]" filled="t" stroked="f" coordsize="21600,21600" o:gfxdata="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khNVndAAAADwEAAA8AAAAAAAAAAQAgAAAAIgAAAGRycy9kb3ducmV2&#10;LnhtbFBLAQIUABQAAAAIAIdO4kBhJtwN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кому языку. </w:t>
      </w:r>
    </w:p>
    <w:p w14:paraId="78F9391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После уроков Дима пришел к Вите не один, с ним была девочка, которая назвалась Сушкой. Это был ее ник в чате. Витя успел с ней пообщаться уже в сетях. На самом деле ее звали Снежана.</w:t>
      </w:r>
    </w:p>
    <w:p w14:paraId="56CE752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14 апреля 1980 года</w:t>
      </w:r>
    </w:p>
    <w:p w14:paraId="716C9A5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пионерском собрании Васса заставила Женю выйти и перед всем классом раскаяться в своем поступке. Он раскаялся. Затем она велела осудить свою бабушку. Женя отказался это делать, сказав, что он ее любит.</w:t>
      </w:r>
    </w:p>
    <w:p w14:paraId="7ABA69C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Тогда Васса предложила исключить его из пионерской организации. Все проголосовали «за», кроме Оли, которая оказалась против. Но учительница объяснила, что Оля потеряла память. Тогда Женю исключили из пионеров.</w:t>
      </w:r>
    </w:p>
    <w:p w14:paraId="61B5C2A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 год</w:t>
      </w:r>
    </w:p>
    <w:p w14:paraId="4C5A85A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Витя учил Сушку и Ястреба говорить вслух, а те научили его пользоваться гаджетами. Потом играли в «фанты». Вите выпало рассказать стих, он встал на стул и прочел стих Пушкина. Мама чуть не заплакала от умиления.</w:t>
      </w:r>
    </w:p>
    <w:p w14:paraId="64D36FD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2018 год</w:t>
      </w:r>
    </w:p>
    <w:p w14:paraId="1284519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После собрания пионервожатая отчитала Иру за то, что ее подшефная проголосовала против. Та сорвалась на Оле. </w:t>
      </w:r>
    </w:p>
    <w:p w14:paraId="44F5AFC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схватила пионерский галстук, который снял с себя Женя, и положила его в карман. Все ахнули. Оля не знала, зачем это сделала. Ей было непонятно, почему все осудили Женю. Не все ли равно, в кого верит его бабушка.</w:t>
      </w:r>
    </w:p>
    <w:p w14:paraId="2832661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шла домой одна, потому что Ира на нее обиделась. Вдруг на нее сверху упал Женя. Он спрыгнул с дерева. Оля удивилась, раньше она не замечала этого дерева. Женя спросил, зачем Оля защищала его на собрании, неужели она не боялась, что ее тоже исключат. Оля отдала ему галстук. </w:t>
      </w:r>
    </w:p>
    <w:p w14:paraId="5CBD435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5719F6D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уроке истории Ястреба вызвали к доске, и он прекрасно все рассказал. Значит эксперимент Вити удался. Снежана похвалила Витю за то, что он – хороший учитель. </w:t>
      </w:r>
    </w:p>
    <w:p w14:paraId="08F3270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следующем уроке</w:t>
      </w:r>
      <w:r>
        <w:rPr>
          <w:rFonts w:hint="default"/>
        </w:rPr>
        <mc:AlternateContent>
          <mc:Choice Requires="wpg">
            <w:drawing>
              <wp:anchor distT="0" distB="0" distL="114300" distR="114300" simplePos="0" relativeHeight="252566528" behindDoc="0" locked="0" layoutInCell="1" allowOverlap="1">
                <wp:simplePos x="0" y="0"/>
                <wp:positionH relativeFrom="column">
                  <wp:posOffset>-775335</wp:posOffset>
                </wp:positionH>
                <wp:positionV relativeFrom="paragraph">
                  <wp:posOffset>-1659890</wp:posOffset>
                </wp:positionV>
                <wp:extent cx="2667000" cy="3703320"/>
                <wp:effectExtent l="3810" t="3810" r="11430" b="11430"/>
                <wp:wrapNone/>
                <wp:docPr id="2088" name="Группа 20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7pt;height:291.6pt;width:210pt;z-index:252566528;mso-width-relative:page;mso-height-relative:page;" coordorigin="2943,2592" coordsize="4200,5832" o:gfxdata="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5PlTfdAAAADQEAAA8AAAAAAAAAAQAgAAAAIgAAAGRy&#10;cy9kb3ducmV2LnhtbFBLAQIUABQAAAAIAIdO4kAKCGGzqwIAADUHAAAOAAAAAAAAAAEAIAAAACw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NFalg8AAAADd&#10;AAAADwAAAGRycy9kb3ducmV2LnhtbEWPW2sCMRSE3wv+h3AKvtVEpV5Wow8tBVuh9fYDjpvT3cXN&#10;yTaJt/76piD4OMzMN8x0frG1OJEPlWMN3Y4CQZw7U3GhYbd9exqBCBHZYO2YNFwpwHzWephiZtyZ&#10;13TaxEIkCIcMNZQxNpmUIS/JYui4hjh5385bjEn6QhqP5wS3tewpNZAWK04LJTb0UlJ+2Bythu3H&#10;8PO6HP/ulz/vr19y99xfsWet249dNQER6RLv4Vt7YTT01GgM/2/SE5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VqWD&#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iBNpbYAAADd&#10;AAAADwAAAGRycy9kb3ducmV2LnhtbEVPuQoCMRDtBf8hjGDnJlqIrkYLUdDSA8Fu2Ix7uJksm3h+&#10;vSkEy8e758uXrcWDWl861jBMFAjizJmScw2n42YwAeEDssHaMWl4k4flotuZY2rck/f0OIRcxBD2&#10;KWooQmhSKX1WkEWfuIY4clfXWgwRtrk0LT5juK3lSKmxtFhybCiwoVVB2e1wtxr2u7KisL1McXx+&#10;c23ws66ySut+b6hmIAK9wl/8c2+NhpGaxv3xTX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4gTaW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67552" behindDoc="0" locked="0" layoutInCell="1" allowOverlap="1">
                <wp:simplePos x="0" y="0"/>
                <wp:positionH relativeFrom="column">
                  <wp:posOffset>3368040</wp:posOffset>
                </wp:positionH>
                <wp:positionV relativeFrom="paragraph">
                  <wp:posOffset>4461510</wp:posOffset>
                </wp:positionV>
                <wp:extent cx="2667000" cy="3703320"/>
                <wp:effectExtent l="0" t="0" r="15240" b="15240"/>
                <wp:wrapNone/>
                <wp:docPr id="2091" name="Группа 20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3pt;height:291.6pt;width:210pt;rotation:11796480f;z-index:252567552;mso-width-relative:page;mso-height-relative:page;" coordorigin="2943,2592" coordsize="4200,5832" o:gfxdata="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9rs8y9oAAAAMAQAADwAAAAAAAAABACAAAAAiAAAAZHJz&#10;L2Rvd25yZXYueG1sUEsBAhQAFAAAAAgAh07iQISuhY2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vyuhL8AAAADd&#10;AAAADwAAAGRycy9kb3ducmV2LnhtbEWP3WoCMRSE74W+QziCd5q4Ulu3Ri9aBFvBtuoDnG6Ou0s3&#10;J2sS//r0TUHo5TAz3zDT+cU24kQ+1I41DAcKBHHhTM2lht120X8EESKywcYxabhSgPnsrjPF3Lgz&#10;f9JpE0uRIBxy1FDF2OZShqIii2HgWuLk7Z23GJP0pTQezwluG5kpNZYWa04LFbb0XFHxvTlaDdu3&#10;h/V1Nfn5Wh1eX97l7n70wZ617nWH6glEpEv8D9/aS6MhU5MM/t6kJ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6Ev&#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vLT0r4AAADd&#10;AAAADwAAAGRycy9kb3ducmV2LnhtbEWPzWrDMBCE74G8g9hAb7HkFEzjRvEhtJAe7ZRCb4u19U+s&#10;lbHUxOnTV4VCjsPMfMPsitkO4kKT7xxrSBMFgrh2puNGw/vpdf0Ewgdkg4Nj0nAjD8V+udhhbtyV&#10;S7pUoRERwj5HDW0IYy6lr1uy6BM3Ekfvy00WQ5RTI82E1wi3g9wolUmLHceFFkc6tFSfq2+roXzr&#10;egrHzy1mHzceDP689HWv9cMqVc8gAs3hHv5vH42Gjdo+wt+b+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vLT0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65504" behindDoc="1" locked="0" layoutInCell="1" allowOverlap="1">
                <wp:simplePos x="0" y="0"/>
                <wp:positionH relativeFrom="column">
                  <wp:posOffset>-939800</wp:posOffset>
                </wp:positionH>
                <wp:positionV relativeFrom="paragraph">
                  <wp:posOffset>-1941195</wp:posOffset>
                </wp:positionV>
                <wp:extent cx="7205345" cy="10353675"/>
                <wp:effectExtent l="0" t="0" r="3175" b="9525"/>
                <wp:wrapNone/>
                <wp:docPr id="2094" name="Прямоугольник 20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85pt;height:815.25pt;width:567.35pt;z-index:-250750976;v-text-anchor:middle;mso-width-relative:page;mso-height-relative:page;" fillcolor="#FFFFFF [3212]" filled="t" stroked="f" coordsize="21600,21600" o:gfxdata="UEsDBAoAAAAAAIdO4kAAAAAAAAAAAAAAAAAEAAAAZHJzL1BLAwQUAAAACACHTuJAxswkDN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swkDN0A&#10;AAAOAQAADwAAAAAAAAABACAAAAAiAAAAZHJzL2Rvd25yZXYueG1sUEsBAhQAFAAAAAgAh07iQOOw&#10;5wW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64480" behindDoc="1" locked="0" layoutInCell="1" allowOverlap="1">
                <wp:simplePos x="0" y="0"/>
                <wp:positionH relativeFrom="column">
                  <wp:posOffset>-1122045</wp:posOffset>
                </wp:positionH>
                <wp:positionV relativeFrom="paragraph">
                  <wp:posOffset>-2129155</wp:posOffset>
                </wp:positionV>
                <wp:extent cx="8095615" cy="10782300"/>
                <wp:effectExtent l="0" t="0" r="12065" b="7620"/>
                <wp:wrapNone/>
                <wp:docPr id="2095" name="Прямоугольник 20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65pt;height:849pt;width:637.45pt;z-index:-250752000;v-text-anchor:middle;mso-width-relative:page;mso-height-relative:page;" fillcolor="#D0CECE [2894]" filled="t" stroked="f" coordsize="21600,21600" o:gfxdata="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9g+go3QAAAA8BAAAPAAAAAAAAAAEAIAAAACIAAABkcnMvZG93bnJldi54&#10;bWxQSwECFAAUAAAACACHTuJACMq3YqACAAAXBQAADgAAAAAAAAABACAAAAAs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 xml:space="preserve"> Снежана сама подняла руку, рассказала стих Пушкина наизусть, вдохновившись примером Ястреба. Учительница ее похвалила. </w:t>
      </w:r>
    </w:p>
    <w:p w14:paraId="100D0ED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6CED102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Женя пришел в школу без галстука, все на него смотрели. Олю некоторые даже зауважали за смелость. После урока Женя подошел к Оле и сунул сверток. Оказалось, в нем – пирожки от бабушки. </w:t>
      </w:r>
    </w:p>
    <w:p w14:paraId="14E399B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села за парту с Женей, который сидел один. Она поблагодарила за пирожки. Женя дал ей списать математику.</w:t>
      </w:r>
    </w:p>
    <w:p w14:paraId="507C107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FBD4D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В кружок Вити все больше добавлялось одноклассников. Все учились общаться без гаджетов, играть в разные игры. Родители в это время ушли в другую комнату. Когда Витя пришел к ним, они играли на гитарах и пели, пили вино и были счастливы.</w:t>
      </w:r>
    </w:p>
    <w:p w14:paraId="631E5C2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7D8ADF2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Весь класс объявил Жене с Олей бойкот. Оля не знала, что это. Оказалось, это – совсем не страшно, просто с ними никто не будет разговаривать. </w:t>
      </w:r>
    </w:p>
    <w:p w14:paraId="4210CB2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научила его рисовать смайлики. Женя не понимал, зачем они нужны, ведь и так все понятно по глазам. Оля посмотрела в его глаза и почему-то покраснела. Он тоже что-то почувствовал.</w:t>
      </w:r>
    </w:p>
    <w:p w14:paraId="6329055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После уроков Женя повел Олю к себе домой, знакомить с бабушкой. Та оказалась очень доброй, угощала пирожками и пригласила Олю прийти еще раз, чтобы научиться печь пирожки. </w:t>
      </w:r>
    </w:p>
    <w:p w14:paraId="2542102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поняла, что с ней происходит что-то необыкновенное.</w:t>
      </w:r>
    </w:p>
    <w:p w14:paraId="56B11C8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61C8B77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Папа купил книги, и Витя стал читать. Книги были какие-то необычные, не было историй про иностранных вредителей и шпионов, про хороших пионеров. Но вот он нашел историческую книгу и погрузился в чтение.</w:t>
      </w:r>
    </w:p>
    <w:p w14:paraId="6175F07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Тут звякнул телефон, это пришла смс-ка от Снежаны. Она писала, что уже соскучилась, скорее бы встретиться. Но Витя подумал, что она говорит про их кружок. Сушка обиделась, что он ее не понял. Когда он прислал виноватые смайлики, Сушка прислала смайл, где девочка целует мальчика в щеку. Это его смутило. Книгу дочитать он так и не смог.</w:t>
      </w:r>
    </w:p>
    <w:p w14:paraId="4800E2B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38EF528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Женя принес Оле книги. Она читала и обсуждала с ним прочитанное. Оля заметила в кабинете директора знакомый предмет. Это был почти что компьютер. Ей объяснили, что это – пишущая машинка. Оля попросила напечатать на ней. Расположение клавиатуры было такое же, как на компе, только нажимать на клавиши надо было во много раз сильнее. Оля быстро напечатала текст, все удивились.</w:t>
      </w:r>
    </w:p>
    <w:p w14:paraId="15051D0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146A057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После уроков в кружок Вити попросились еще несколько человек из параллельных классов. Он ответил, что дома места не хватит и предложил встретиться на стадионе. Эта идея всем понравилась.</w:t>
      </w:r>
    </w:p>
    <w:p w14:paraId="1697539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Дима руководил мальчиками, Сушка- девочками. А Витя был самым главным. Родители играли в волейбол.</w:t>
      </w:r>
    </w:p>
    <w:p w14:paraId="32E0E92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04BC06D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 xml:space="preserve">После уроков Ира пришла мириться к Оле. Она предложила поиграть во дворе в подвижные </w:t>
      </w:r>
      <w:r>
        <w:rPr>
          <w:rFonts w:hint="default"/>
        </w:rPr>
        <mc:AlternateContent>
          <mc:Choice Requires="wpg">
            <w:drawing>
              <wp:anchor distT="0" distB="0" distL="114300" distR="114300" simplePos="0" relativeHeight="252563456"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2080" name="Группа 20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563456;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KpQ5JC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tpTT3AAAAAwBAAAPAAAAAAAAAAEAIAAAACIAAABkcnMvZG93bnJl&#10;di54bWxQSwECFAAUAAAACACHTuJAqlDkk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yiCphcEAAADd&#10;AAAADwAAAGRycy9kb3ducmV2LnhtbEWPW0sDMRSE3wv+h3AE39pkK/aybdoHpaAWWnv5Aaeb4+7i&#10;5mSbxF789UYo+DjMzDfMdH6xjTiRD7VjDVlPgSAunKm51LDfLbojECEiG2wck4YrBZjP7jpTzI07&#10;84ZO21iKBOGQo4YqxjaXMhQVWQw91xIn79N5izFJX0rj8ZzgtpF9pQbSYs1pocKWnisqvrbfVsPu&#10;fbi6Lsc/h+Xx7WUt90+PH+xZ64f7TE1ARLrE//Ct/Wo09NUog7836QnI2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iCp&#10;h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1GfglL4AAADd&#10;AAAADwAAAGRycy9kb3ducmV2LnhtbEWPzWrDMBCE74W8g9hCb40UH0LqRvahNJAe7YRAbou19U+t&#10;lbHUxO7TR4FAj8PMfMNs88n24kKjbx1rWC0VCOLKmZZrDcfD7nUDwgdkg71j0jCThzxbPG0xNe7K&#10;BV3KUIsIYZ+ihiaEIZXSVw1Z9Es3EEfv240WQ5RjLc2I1wi3vUyUWkuLLceFBgf6aKj6KX+thuKr&#10;7Sjsz2+4Ps3cG/z77KpO65fnlXoHEWgK/+FHe280JGqTwP1NfAIy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fgl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64480"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2083" name="Группа 20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564480;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BOhZeCs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wiYG7ZAAAACwEAAA8AAAAAAAAAAQAgAAAAIgAAAGRycy9k&#10;b3ducmV2LnhtbFBLAQIUABQAAAAIAIdO4kAToWXg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2lcKHcEAAADd&#10;AAAADwAAAGRycy9kb3ducmV2LnhtbEWPW2sCMRSE3wv9D+EIfdNEe1FXow+WQlVovf2A4+a4u3Rz&#10;siapl/76piD0cZiZb5jx9GJrcSIfKscauh0Fgjh3puJCw2771h6ACBHZYO2YNFwpwHRyfzfGzLgz&#10;r+m0iYVIEA4ZaihjbDIpQ16SxdBxDXHyDs5bjEn6QhqP5wS3tewp9SItVpwWSmxoVlL+tfm2GraL&#10;/sd1OfzZL4/z10+5e35csWetH1pdNQIR6RL/w7f2u9HQU4Mn+HuTnoC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lcK&#10;H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4544L4AAADd&#10;AAAADwAAAGRycy9kb3ducmV2LnhtbEWPzWrDMBCE74W+g9hCbrWUQEPqRvahtJAe7YRCb4u19U+t&#10;lbHUxM7TR4FAjsPMfMNs88n24kijbx1rWCYKBHHlTMu1hsP+83kDwgdkg71j0jCThzx7fNhiatyJ&#10;CzqWoRYRwj5FDU0IQyqlrxqy6BM3EEfv140WQ5RjLc2Ipwi3vVwptZYWW44LDQ703lD1V/5bDcVX&#10;21HY/bzi+nvm3uD5o6s6rRdPS/UGItAU7uFbe2c0rNTmBa5v4hOQ2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544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62432"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2086" name="Прямоугольник 20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754048;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40P1zt0A&#10;AAAOAQAADwAAAAAAAAABACAAAAAiAAAAZHJzL2Rvd25yZXYueG1sUEsBAhQAFAAAAAgAh07iQJZy&#10;QMa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61408"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2087" name="Прямоугольник 20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755072;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oX4n3QAAAA8BAAAPAAAAAAAAAAEAIAAAACIAAABkcnMvZG93bnJl&#10;di54bWxQSwECFAAUAAAACACHTuJAd1CfN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игры. Мальчик крикнул во весь голос маме, та из окна выбросила мячик вниз. Оля была в шоке.</w:t>
      </w:r>
    </w:p>
    <w:p w14:paraId="29059DB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следующий день у Оли болели ноги после игр. Женя позвал ее снова домой, бабушка научила ее печь пирожки.</w:t>
      </w:r>
    </w:p>
    <w:p w14:paraId="1F5A371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Оле казалось интересным, что все передвигаются вокруг медленнее, чем в будущем. Машин почти нет, телефоны не звонят. </w:t>
      </w:r>
    </w:p>
    <w:p w14:paraId="6C3B323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3B85E42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Перед экзаменами у Вити начался мандраж. Он решил пройтись по городу. Внезапно увидел мужчину, очень похожего на Женю. Но он был старым и потрепанным. Витя испугался, что друг его стал таким, потому что он его не спас в детстве. Оказалось, это – совсем не Женя. Полицейский прогнал его, а Вити велел не разговаривать с бомжами.</w:t>
      </w:r>
    </w:p>
    <w:p w14:paraId="57FF124A">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3EFA937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поняла, что влюбилась. Ей было хорошо и легко, только когда рядом находился Женя. Он неожиданно ей сказал, что она красивая. Сказал и убежал от смущения.</w:t>
      </w:r>
    </w:p>
    <w:p w14:paraId="1BBC913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между времен</w:t>
      </w:r>
    </w:p>
    <w:p w14:paraId="5F6229F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во сне наконец-то оказался в комнате, с которой все началось. Он увидел там девочку, предложил ей опять поменяться местами. Но на этот раз девочка решительно отказалась. Сказала, что ей хорошо и в том времени. Витя ответил, что время всегда хорошее. Он даже обрадовался, что не надо возвращаться. Его ждал класс и Снежана.</w:t>
      </w:r>
    </w:p>
    <w:p w14:paraId="153AE52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161AB1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проснулась с тревожным чувством. Побежала в школу и узнала, что у Жениного отца неприятности на работе из-за того, что сына исключили из пионеров.</w:t>
      </w:r>
    </w:p>
    <w:p w14:paraId="07A7AD0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рассказала ему, что в будущем будет не одна партия, а много. И вероисповедание станет свободным. Можно будет верить, в кого хочешь, и праздники любые отмечать. </w:t>
      </w:r>
    </w:p>
    <w:p w14:paraId="3B871CA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пионерском собрании Оля встала и смело сказала, что вера - это личное дело каждого. Пионервожатую это разозлило. Оля продолжала, что Женя - хороший и достоин быть пионером. Предложила принять его обра</w:t>
      </w:r>
      <w:r>
        <w:rPr>
          <w:rFonts w:hint="default"/>
        </w:rPr>
        <mc:AlternateContent>
          <mc:Choice Requires="wpg">
            <w:drawing>
              <wp:anchor distT="0" distB="0" distL="114300" distR="114300" simplePos="0" relativeHeight="252560384" behindDoc="0" locked="0" layoutInCell="1" allowOverlap="1">
                <wp:simplePos x="0" y="0"/>
                <wp:positionH relativeFrom="column">
                  <wp:posOffset>-775335</wp:posOffset>
                </wp:positionH>
                <wp:positionV relativeFrom="paragraph">
                  <wp:posOffset>-1659890</wp:posOffset>
                </wp:positionV>
                <wp:extent cx="2667000" cy="3703320"/>
                <wp:effectExtent l="3810" t="3810" r="11430" b="11430"/>
                <wp:wrapNone/>
                <wp:docPr id="2072" name="Группа 20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7pt;height:291.6pt;width:210pt;z-index:252560384;mso-width-relative:page;mso-height-relative:page;" coordorigin="2943,2592" coordsize="4200,5832" o:gfxdata="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5PlTfdAAAADQEAAA8AAAAAAAAAAQAgAAAAIgAAAGRycy9kb3du&#10;cmV2LnhtbFBLAQIUABQAAAAIAIdO4kAsKvet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YGviTsEAAADd&#10;AAAADwAAAGRycy9kb3ducmV2LnhtbEWPW2sCMRSE3wv+h3CEvmmiUi+r0YdKoVZo6+UHHDfH3aWb&#10;kzVJvfTXm0Khj8PMfMPMFldbizP5UDnW0OsqEMS5MxUXGva7l84YRIjIBmvHpOFGARbz1sMMM+Mu&#10;vKHzNhYiQThkqKGMscmkDHlJFkPXNcTJOzpvMSbpC2k8XhLc1rKv1FBarDgtlNjQc0n51/bbati9&#10;jd5v68nPYX1aLT/k/mnwyZ61fmz31BREpGv8D/+1X42GvhoN4PdNegJy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Gvi&#10;T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RetXLsAAADd&#10;AAAADwAAAGRycy9kb3ducmV2LnhtbEWPSYsCMRSE7wP+h/AEb2OiiEtr9CAKenRB8PboPHux89J0&#10;4vrrJwOCx6KqvqJmi6etxJ0aXzjW0OsqEMSpMwVnGo6H9e8YhA/IBivHpOFFHhbz1s8ME+MevKP7&#10;PmQiQtgnqCEPoU6k9GlOFn3X1cTRu7jGYoiyyaRp8BHhtpJ9pYbSYsFxIcealjml1/3Nathti5LC&#10;5jzB4enFlcH3qkxLrTvtnpqCCPQM3/CnvTEa+mo0gP838QnI+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RetXL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61408" behindDoc="0" locked="0" layoutInCell="1" allowOverlap="1">
                <wp:simplePos x="0" y="0"/>
                <wp:positionH relativeFrom="column">
                  <wp:posOffset>3368040</wp:posOffset>
                </wp:positionH>
                <wp:positionV relativeFrom="paragraph">
                  <wp:posOffset>4461510</wp:posOffset>
                </wp:positionV>
                <wp:extent cx="2667000" cy="3703320"/>
                <wp:effectExtent l="0" t="0" r="15240" b="15240"/>
                <wp:wrapNone/>
                <wp:docPr id="2075" name="Группа 20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3pt;height:291.6pt;width:210pt;rotation:11796480f;z-index:252561408;mso-width-relative:page;mso-height-relative:page;" coordorigin="2943,2592" coordsize="4200,5832" o:gfxdata="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2uzzL2gAAAAwBAAAPAAAAAAAAAAEAIAAAACIAAABkcnMvZG93&#10;bnJldi54bWxQSwECFAAUAAAACACHTuJA3CsigK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cBxB1sEAAADd&#10;AAAADwAAAGRycy9kb3ducmV2LnhtbEWPW2sCMRSE3wX/QzhC32qixdtq9MFSqBXaevkBx81xd3Fz&#10;sk1SL/31TaHg4zAz3zCzxdXW4kw+VI419LoKBHHuTMWFhv3u5XEMIkRkg7Vj0nCjAIt5uzXDzLgL&#10;b+i8jYVIEA4ZaihjbDIpQ16SxdB1DXHyjs5bjEn6QhqPlwS3tewrNZQWK04LJTa0LCk/bb+tht3b&#10;6P22nvwc1l+r5w+5Hzx9smetHzo9NQUR6Rrv4f/2q9HQV6Mh/L1JT0DO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BxB&#10;1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8cUzK74AAADd&#10;AAAADwAAAGRycy9kb3ducmV2LnhtbEWPT2vCQBTE7wW/w/IKvdXdeFCbZpNDsZAetSJ4e2Sf+WP2&#10;bchujfrp3UKhx2FmfsNkxdX24kKjbx1rSOYKBHHlTMu1hv335+sahA/IBnvHpOFGHop89pRhatzE&#10;W7rsQi0ihH2KGpoQhlRKXzVk0c/dQBy9kxsthijHWpoRpwi3vVwotZQWW44LDQ700VB13v1YDduv&#10;tqNQHt9webhxb/C+6apO65fnRL2DCHQN/+G/dmk0LNRqBb9v4hOQ+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cUzK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59360" behindDoc="1" locked="0" layoutInCell="1" allowOverlap="1">
                <wp:simplePos x="0" y="0"/>
                <wp:positionH relativeFrom="column">
                  <wp:posOffset>-939800</wp:posOffset>
                </wp:positionH>
                <wp:positionV relativeFrom="paragraph">
                  <wp:posOffset>-1941195</wp:posOffset>
                </wp:positionV>
                <wp:extent cx="7205345" cy="10353675"/>
                <wp:effectExtent l="0" t="0" r="3175" b="9525"/>
                <wp:wrapNone/>
                <wp:docPr id="2078" name="Прямоугольник 20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85pt;height:815.25pt;width:567.35pt;z-index:-250757120;v-text-anchor:middle;mso-width-relative:page;mso-height-relative:page;" fillcolor="#FFFFFF [3212]" filled="t" stroked="f" coordsize="21600,21600" o:gfxdata="UEsDBAoAAAAAAIdO4kAAAAAAAAAAAAAAAAAEAAAAZHJzL1BLAwQUAAAACACHTuJAxswkDN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GzCQM3QAA&#10;AA4BAAAPAAAAAAAAAAEAIAAAACIAAABkcnMvZG93bnJldi54bWxQSwECFAAUAAAACACHTuJAI5W5&#10;o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58336" behindDoc="1" locked="0" layoutInCell="1" allowOverlap="1">
                <wp:simplePos x="0" y="0"/>
                <wp:positionH relativeFrom="column">
                  <wp:posOffset>-1122045</wp:posOffset>
                </wp:positionH>
                <wp:positionV relativeFrom="paragraph">
                  <wp:posOffset>-2129155</wp:posOffset>
                </wp:positionV>
                <wp:extent cx="8095615" cy="10782300"/>
                <wp:effectExtent l="0" t="0" r="12065" b="7620"/>
                <wp:wrapNone/>
                <wp:docPr id="2079" name="Прямоугольник 20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65pt;height:849pt;width:637.45pt;z-index:-250758144;v-text-anchor:middle;mso-width-relative:page;mso-height-relative:page;" fillcolor="#D0CECE [2894]" filled="t" stroked="f" coordsize="21600,21600" o:gfxdata="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9g+go3QAAAA8BAAAPAAAAAAAAAAEAIAAAACIAAABkcnMvZG93bnJl&#10;di54bWxQSwECFAAUAAAACACHTuJAlJfJE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тно в пионеры. Класс ее поддержал. Оля завязала Жене галстук. </w:t>
      </w:r>
    </w:p>
    <w:p w14:paraId="565E876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lang w:val="ru"/>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begin"/>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instrText xml:space="preserve"> HYPERLINK "https://yandex.ru/an/count/WqSejI_zOoVX2LcC0yqP05FjhysumnvA4F22O88-dykTFTlltFckhvslt_5wmnska5ALcYD7aLALciEPuser2aBAaOF6Z20bAb6E7DQZ6qepWfIeH7aEAn6rA8hdg0hz51a9oR0YvLX26c6aH9KXX7JD4OIKb4Cf22afHnGwTJwb-IszeJcgGaSvxdoQFszfD1grSrI5g3cYKUZKng4sz7bBeyweRUUe2WNbY28veqCe8i3WXwZwCts2648gaf4_GLIBa82AVf9iqFYftlYvaOJq0sIryJDzWXWQekPF44j8FqL6GahKeAMgzUS6aRLA3QB-217zu312iWeLKOjmZA3U42AoLgaqg6ixOChc0OneHMO3AFsJMiAFBCAWuwY0brWv44omgKzdcm0GAefNPouL4Hsj2ITfDJWC7qZJsV50Laa1sWUoV0Le7yWcAK3xG5Ql02qAA7vMNhh4cQ4AoAPWWylvcW3yidOJc4ZEwIP5WXbD04PUUQ36nd20BwaD5XWSRJ14FU9vW2Y36Hpi24ycWrmPyeG6vCRhkrWLUb6TaQtCtUn7M4yiD8WO0EV4QEFj880DN6zLld9MSueputBGqMM7P5cTL24DbwRP7kRGFK2X63OYvRxl-xu3-CAWOxdxLNaoI-LGRh8A1cqpxWlK4WnP00IfgmA5nxUsnC8M11F3cIrzjKDJs7gDH8aXDtKi7QFJC6ODLwjMYYF-IGL00ruWc775OKbJhuCcjuFcJaT2VR7Dqv4V1WB7VN1CNkB_nkGbVczCNkBdKlWo_3i1VrjVEy2Nmvybu6-BQOQnmYpFwBgkwrZQB0FLz4MARfIXmHmCTSJHEyws2O_UPg2plevGpScRwKbVzdqwXfGzsVVf66BsOzg34P1wd1pqtnm_jdIa-IsjwxhaZoqTQLxhmzibGEPyrXD0PS-LIgLIHWPP9JPpIlc_aYOhoIX80W4e_Em2Ct_uYefcduRDAH0dtfKNtOfpZF7p2ECyTWZSVm6yl2SD0StgF_JJdMg3ZpEo_jdPZOt1DhbscyKavGPSNS7wWkq00Wpgxc5l9mP1cxSN4B0WZrudaU5SpykAabkAt7aDndM5ej0G53ky81nAxBtAVoGX0m00~2?test-tag=57174604644369&amp;banner-sizes=eyI3MjA1NzYxMDcwNTI1NjkxOSI6Ijg2NngyMDAifQ==&amp;ctime=1733855438074&amp;actual-format=8&amp;pcodever=1172584&amp;banner-test-tags=eyI3MjA1NzYxMDcwNTI1NjkxOSI6IjQyOTUyMjEyOTcifQ==&amp;width=866&amp;height=200&amp;stat-id=18&amp;pcode-active-testids=1154208,0,41&amp;subDesignId=1000870001" \t "https://frigato.ru/kratkie-soderzhaniya/_blank" </w:instrText>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separate"/>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end"/>
      </w:r>
    </w:p>
    <w:p w14:paraId="4CD06DA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lang w:val="ru"/>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begin"/>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instrText xml:space="preserve"> HYPERLINK "https://yandex.ru/an/count/WqSejI_zOoVX2LcC0yqP05FjhysumnvA4F22O88-dykTFTlltFckhvslt_5wmnska5ALcYD7aLALciEPuser2aBAaOF6Z20bAb6E7DQZ6qepWfIeH7aEAn6rA8hdg0hz51a9oR0YvLX26c6aH9KXX7JD4OIKb4Cf22afHnGwTJwb-IszeJcgGaSvxdoQFszfD1grSrI5g3cYKUZKng4sz7bBeyweRUUe2WNbY28veqCe8i3WXwZwCts2648gaf4_GLIBa82AVf9iqFYftlYvaOJq0sIryJDzWXWQekPF44j8FqL6GahKeAMgzUS6aRLA3QB-217zu312iWeLKOjmZA3U42AoLgaqg6ixOChc0OneHMO3AFsJMiAFBCAWuwY0brWv44omgKzdcm0GAefNPouL4Hsj2ITfDJWC7qZJsV50Laa1sWUoV0Le7yWcAK3xG5Ql02qAA7vMNhh4cQ4AoAPWWylvcW3yidOJc4ZEwIP5WXbD04PUUQ36nd20BwaD5XWSRJ14FU9vW2Y36Hpi24ycWrmPyeG6vCRhkrWLUb6TaQtCtUn7M4yiD8WO0EV4QEFj880DN6zLld9MSueputBGqMM7P5cTL24DbwRP7kRGFK2X63OYvRxl-xu3-CAWOxdxLNaoI-LGRh8A1cqpxWlK4WnP00IfgmA5nxUsnC8M11F3cIrzjKDJs7gDH8aXDtKi7QFJC6ODLwjMYYF-IGL00ruWc775OKbJhuCcjuFcJaT2VR7Dqv4V1WB7VN1CNkB_nkGbVczCNkBdKlWo_3i1VrjVEy2Nmvybu6-BQOQnmYpFwBgkwrZQB0FLz4MARfIXmHmCTSJHEyws2O_UPg2plevGpScRwKbVzdqwXfGzsVVf66BsOzg34P1wd1pqtnm_jdIa-IsjwxhaZoqTQLxhmzibGEPyrXD0PS-LIgLIHWPP9JPpIlc_aYOhoIX80W4e_Em2Ct_uYefcduRDAH0dtfKNtOfpZF7p2ECyTWZSVm6yl2SD0StgF_JJdMg3ZpEo_jdPZOt1DhbscyKavGPSNS7wWkq00Wpgxc5l9mP1cxSN4B0WZrudaU5SpykAabkAt7aDndM5ej0G53ky81nAxBtAVoGX0m00~2?test-tag=57174604644369&amp;banner-sizes=eyI3MjA1NzYxMDcwNTI1NjkxOSI6Ijg2NngyMDAifQ==&amp;ctime=1733855438074&amp;actual-format=8&amp;pcodever=1172584&amp;banner-test-tags=eyI3MjA1NzYxMDcwNTI1NjkxOSI6IjQyOTUyMjEyOTcifQ==&amp;width=866&amp;height=200&amp;stat-id=18&amp;pcode-active-testids=1154208,0,41&amp;subDesignId=1000870001" \t "https://frigato.ru/kratkie-soderzhaniya/_blank" </w:instrText>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separate"/>
      </w:r>
      <w:r>
        <w:rPr>
          <w:rFonts w:hint="default" w:ascii="Times New Roman" w:hAnsi="Times New Roman" w:eastAsia="SimSun" w:cs="Times New Roman"/>
          <w:i w:val="0"/>
          <w:iCs w:val="0"/>
          <w:caps w:val="0"/>
          <w:color w:val="000000"/>
          <w:spacing w:val="0"/>
          <w:sz w:val="28"/>
          <w:szCs w:val="28"/>
          <w:u w:val="none"/>
          <w:shd w:val="clear" w:fill="FFFFFF"/>
          <w:vertAlign w:val="baseline"/>
          <w:lang w:val="ru"/>
        </w:rPr>
        <w:t>Узнать больше</w:t>
      </w:r>
      <w:r>
        <w:rPr>
          <w:rFonts w:hint="default" w:ascii="Times New Roman" w:hAnsi="Times New Roman" w:eastAsia="SimSun" w:cs="Times New Roman"/>
          <w:i w:val="0"/>
          <w:iCs w:val="0"/>
          <w:caps w:val="0"/>
          <w:color w:val="000000"/>
          <w:spacing w:val="0"/>
          <w:sz w:val="28"/>
          <w:szCs w:val="28"/>
          <w:u w:val="none"/>
          <w:shd w:val="clear" w:fill="FFFFFF"/>
          <w:vertAlign w:val="baseline"/>
          <w:lang w:val="ru" w:eastAsia="zh-CN"/>
        </w:rPr>
        <w:fldChar w:fldCharType="end"/>
      </w:r>
    </w:p>
    <w:p w14:paraId="44ABD7B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7610474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Утром Витя заглянул в чат и увидел там, что кто-то выложил их ники, а рядом – фамилии. В комментариях были угрозы. Мальчик ничего не понял. Когда он пришел в школу, Снежана объяснила, что рассекретить ник – это очень стыдно. Теперь все знают, кто под каким ником сидит.</w:t>
      </w:r>
    </w:p>
    <w:p w14:paraId="48F2D32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пообещал Снежане найти и наказать того, кто это сделал. Он взял ее за руку, и тут что-то произошло между ними, словно пробежала искра.</w:t>
      </w:r>
    </w:p>
    <w:p w14:paraId="1D1D31F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2DDD191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Олю и Женю дразнили женихом и невестой. Женя похвалил Олю за храбрость, что она не испугалась и защитила его. </w:t>
      </w:r>
    </w:p>
    <w:p w14:paraId="0D49119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 уроке истории Олю вызвали к доске. Она, к своему удивлению, все ответила правильно и получила «пять». Но учитель был хмурым, она не поняла почему.</w:t>
      </w:r>
    </w:p>
    <w:p w14:paraId="3F13D90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Потом Оля и Женя побежали к его бабушке, поделиться радостью. Оля хотела научить ребят играть в квест, но никто ничего не понял.</w:t>
      </w:r>
    </w:p>
    <w:p w14:paraId="51875FF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Когда Оля пришла домой, мама сказала, что ее вызывают к директору школы.</w:t>
      </w:r>
    </w:p>
    <w:p w14:paraId="7265C46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2146713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После уроков все пошли в кружок к Вити. Дима принес ноутбук, в котором папа ему закачал детектор лжи. Все участники кружка должны были по очереди выходить и вслух говорить, что он ники никому не открывал. </w:t>
      </w:r>
    </w:p>
    <w:p w14:paraId="7249A9D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Дима проверял всех на детекторе лжи, все говорили правду. Наконец, вышла девочка, и ее Дима заподозрил во лжи. Девочка вдруг заплакала, сказала, что Витя все со Снежаной, а ей тоже хочется…Когда она убежала, девочка Нина объяснила, что эта Лена влюблена в Витю и ревнует к Сушке. Поэтому она отомстила.</w:t>
      </w:r>
    </w:p>
    <w:p w14:paraId="320FFEE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Дима признался, что никакого детектора у него нет. Это была идея Вити для проверки всех детей. Сушка сказала, что если б Лена была мальчиком, она б ее избила за предательство.</w:t>
      </w:r>
    </w:p>
    <w:p w14:paraId="5E2A9FB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w:t>
      </w:r>
    </w:p>
    <w:p w14:paraId="04B8CDB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Родители вместе с Олей пошли в школу. Там им встретился Женя с родителями. Оля рванула было к Жене, но ее остановили. В кабинете директора сидели Васса и пионервожатая. Васса стала кричать на Олиных родителей, что они плохо воспитали дочь. Мама чуть не заплакала.</w:t>
      </w:r>
    </w:p>
    <w:p w14:paraId="325BF60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Васса предложила изолировать Олю и Женю друг от друга. Оля возразила, что она ничего плохого не сделала. Защитила Женю, которого несправедливо исключили из пионеров. Мама сказала, что теперь Оля всегда будет сидеть дома. А папа Жени предложил перевести сына в другую школу.</w:t>
      </w:r>
    </w:p>
    <w:p w14:paraId="00E45F2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со слезами запротестовала, а Васса посоветовала родителям отвести Олю к психиатру.</w:t>
      </w:r>
    </w:p>
    <w:p w14:paraId="2B259D6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Родители увели детей, не дав попрощаться.</w:t>
      </w:r>
    </w:p>
    <w:p w14:paraId="478793C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54CC687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 xml:space="preserve">Мальчик перед экзаменами молился Богу. Он, бывший пионер, просил помощи у Бога. Ястреб получил на экзамене «десятку». </w:t>
      </w:r>
      <w:r>
        <w:rPr>
          <w:rFonts w:hint="default"/>
        </w:rPr>
        <mc:AlternateContent>
          <mc:Choice Requires="wpg">
            <w:drawing>
              <wp:anchor distT="0" distB="0" distL="114300" distR="114300" simplePos="0" relativeHeight="252541952"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2024" name="Группа 20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541952;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LCC5C2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vFGic3AAAAA0BAAAPAAAAAAAAAAEAIAAAACIAAABkcnMvZG93bnJl&#10;di54bWxQSwECFAAUAAAACACHTuJAsILkLa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k33wvMAAAADd&#10;AAAADwAAAGRycy9kb3ducmV2LnhtbEWP3WoCMRSE74W+QziCdzVxxf5sjV4oQqtgW/UBTjfH3aWb&#10;kzVJ/Xv6plDwcpiZb5jx9GwbcSQfascaBn0FgrhwpuZSw267uH8CESKywcYxabhQgOnkrjPG3LgT&#10;f9JxE0uRIBxy1FDF2OZShqIii6HvWuLk7Z23GJP0pTQeTwluG5kp9SAt1pwWKmxpVlHxvfmxGrbL&#10;x/Vl9Xz9Wh3e5u9yNxp+sGete92BegER6Rxv4f/2q9GQqWwEf2/SE5C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ffC8&#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jTq5rbwAAADd&#10;AAAADwAAAGRycy9kb3ducmV2LnhtbEWPS2vDMBCE74H8B7GB3hopPpjUiexDaSA95kEgt8Xa+lFr&#10;ZSzl+eujQCDHYWa+YZbF1XbiTINvHGuYTRUI4tKZhisN+93qcw7CB2SDnWPScCMPRT4eLTEz7sIb&#10;Om9DJSKEfYYa6hD6TEpf1mTRT11PHL0/N1gMUQ6VNANeItx2MlEqlRYbjgs19vRdU/m/PVkNm9+m&#10;pbA+fmF6uHFn8P7Tlq3WH5OZWoAIdA3v8Ku9NhoSlaTwfBOfgM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6ua2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42976"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2027" name="Группа 20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542976;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orAFS9kAAAALAQAADwAAAAAAAAABACAAAAAiAAAAZHJzL2Rv&#10;d25yZXYueG1sUEsBAhQAFAAAAAgAh07iQOM9E2O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fXxfIr0AAADd&#10;AAAADwAAAGRycy9kb3ducmV2LnhtbEVPy04CMRTdm/gPzSVhBy1DFBgoLDQmKAko8AGX6WVm4vR2&#10;bMvLr7cLEpcn5z1bXG0jzuRD7VjDoK9AEBfO1Fxq2O/eemMQISIbbByThhsFWMwfH2aYG3fhLzpv&#10;YylSCIccNVQxtrmUoajIYui7ljhxR+ctxgR9KY3HSwq3jcyUepYWa04NFbb0UlHxvT1ZDbuP0fq2&#10;mvweVj/vrxu5fxp+smetu52BmoKIdI3/4rt7aTRkKktz05v0BO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fF8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Ut37wAAADd&#10;AAAADwAAAGRycy9kb3ducmV2LnhtbEWPS4sCMRCE7wv+h9CCtzVxDqKjmTmIgntUlwVvzaSdh5PO&#10;MMn6+vVGEDwWVfUVtcxvthUX6n3tWMNkrEAQF87UXGr4PWy+ZyB8QDbYOiYNd/KQZ4OvJabGXXlH&#10;l30oRYSwT1FDFUKXSumLiiz6seuIo3dyvcUQZV9K0+M1wm0rE6Wm0mLNcaHCjlYVFef9v9Ww+6kb&#10;CtvjHKd/d24NPtZN0Wg9Gk7UAkSgW/iE3+2t0ZCoZA6vN/EJy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ylLd+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40928"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2030" name="Прямоугольник 20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0775552;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dZDE&#10;G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39904"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2031" name="Прямоугольник 20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0776576;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HN+Wc3AAAAA4BAAAPAAAAAAAAAAEAIAAAACIAAABkcnMvZG93bnJldi54&#10;bWxQSwECFAAUAAAACACHTuJAKfgamaECAAAXBQAADgAAAAAAAAABACAAAAAr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А Сушка «восемь». Витя вошел в кабинет последним. Он взял билет, но сказать ничего не смог от волнения. Историк попросил мальчика выйти из кабинета.</w:t>
      </w:r>
    </w:p>
    <w:p w14:paraId="142061C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злился на себя, потому что он знал материал. Ребята стали наперебой спрашивать об оценке, но он молчал. Сушка закричала, чтобы все отошли от него, и взяла его за руку. Вышел историк и позвал Витю.</w:t>
      </w:r>
    </w:p>
    <w:p w14:paraId="1DE7020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Экзаменатор снял очки и ласково назвал Витю «коллегой». Историк рассказал ему о том, что мальчик всех готовил к экзамену. Экзаменатор стал задавать вопросы, а Витя отвечал на них. Он получил «девятку».</w:t>
      </w:r>
    </w:p>
    <w:p w14:paraId="5B9A9D0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1980 года</w:t>
      </w:r>
    </w:p>
    <w:p w14:paraId="233FAA9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В выходные родители сидели дома, поэтому уйти к Жене не получалось. А Оле очень хотелось к нему. Мама сказала, что у отца проблемы на работе из-за нее, а если заставят пойти к психиатру, жизнь Оли будет совсем испорчена. </w:t>
      </w:r>
    </w:p>
    <w:p w14:paraId="65EA942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попыталась объяснить, что все кругом несправедливо, в пионеры принимают не самых достойных, а всех подряд. Что председатель совета отряда – ябедница, а почему-то надо брать с нее пример. Папа ответил, что это непринято обсуждать.</w:t>
      </w:r>
    </w:p>
    <w:p w14:paraId="3EB5CC5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ничего не понимала. В понедельник она побежала к Жене. Бабушка быстро впустила ее, чтобы соседи не видели. Женя сказал, что ни в одну школу его не берут. Он хочет убежать в будущее, тогда будет хорошее время.</w:t>
      </w:r>
    </w:p>
    <w:p w14:paraId="6FE4E9F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Но бабушка возразила, что время всегда хорошее. Когда она рожала сына, было послевоенное время, голод. Но они радовались, что война закончилась, никто не стреляет, не убивает.</w:t>
      </w:r>
    </w:p>
    <w:p w14:paraId="20CFC01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Оле вдруг захотелось вернуться обратно, в будущее. Она вспомнила белую комнату и мальчика. </w:t>
      </w:r>
    </w:p>
    <w:p w14:paraId="462F7B4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2018 год</w:t>
      </w:r>
    </w:p>
    <w:p w14:paraId="2B37771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На следующей день дети в школу не пошли, а готовились к экзаменам. После истории уже никто не боялся математики. В свободное время Витя зашел в интернет. Он вдруг вспомнил о Жене и о том, что Оля обещала его спасти. Интересно, получилось ли это у нее?</w:t>
      </w:r>
    </w:p>
    <w:p w14:paraId="2EB3365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 набрал в поисковике имя, фамилию, год рождения и город. Но ничего не нашлось. Зато вышла информация о Любови Архиповой. Вите это имя показалось знакомым. Он открыл и увидел фото Жениной бабу</w:t>
      </w:r>
      <w:r>
        <w:rPr>
          <w:rFonts w:hint="default"/>
        </w:rPr>
        <mc:AlternateContent>
          <mc:Choice Requires="wpg">
            <w:drawing>
              <wp:anchor distT="0" distB="0" distL="114300" distR="114300" simplePos="0" relativeHeight="252538880" behindDoc="0" locked="0" layoutInCell="1" allowOverlap="1">
                <wp:simplePos x="0" y="0"/>
                <wp:positionH relativeFrom="column">
                  <wp:posOffset>-775335</wp:posOffset>
                </wp:positionH>
                <wp:positionV relativeFrom="paragraph">
                  <wp:posOffset>-3091180</wp:posOffset>
                </wp:positionV>
                <wp:extent cx="2667000" cy="3703320"/>
                <wp:effectExtent l="3810" t="3810" r="11430" b="11430"/>
                <wp:wrapNone/>
                <wp:docPr id="2016" name="Группа 20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43.4pt;height:291.6pt;width:210pt;z-index:252538880;mso-width-relative:page;mso-height-relative:page;" coordorigin="2943,2592" coordsize="4200,5832" o:gfxdata="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Ud71L9wAAAAMAQAADwAAAAAAAAABACAAAAAiAAAAZHJzL2Rv&#10;d25yZXYueG1sUEsBAhQAFAAAAAgAh07iQEyKeB2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wo8B7cEAAADd&#10;AAAADwAAAGRycy9kb3ducmV2LnhtbEWP3WoCMRSE74W+QzgF7zRZRW23Ri9ahFZBW/UBTjenu0s3&#10;J2uS+tOnbwqCl8PMfMNM52fbiCP5UDvWkPUVCOLCmZpLDfvdovcAIkRkg41j0nChAPPZXWeKuXEn&#10;/qDjNpYiQTjkqKGKsc2lDEVFFkPftcTJ+3LeYkzSl9J4PCW4beRAqbG0WHNaqLCl54qK7+2P1bBb&#10;TtaX1ePv5+rw9rKR+9HwnT1r3b3P1BOISOd4C1/br0bDQGUT+H+Tn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o8B&#10;7c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YVC+bYAAADd&#10;AAAADwAAAGRycy9kb3ducmV2LnhtbEVPuQoCMRDtBf8hjGCnyVqIrkYLUdDSA8Fu2Ix7uJksm3h+&#10;vSkEy8e758uXrcWDWl861pAMFQjizJmScw2n42YwAeEDssHaMWl4k4flotuZY2rck/f0OIRcxBD2&#10;KWooQmhSKX1WkEU/dA1x5K6utRgibHNpWnzGcFvLkVJjabHk2FBgQ6uCstvhbjXsd2VFYXuZ4vj8&#10;5trgZ11lldb9XqJmIAK9wl/8c2+NhpFK4tz4Jj4Bufg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2FQvm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39904" behindDoc="0" locked="0" layoutInCell="1" allowOverlap="1">
                <wp:simplePos x="0" y="0"/>
                <wp:positionH relativeFrom="column">
                  <wp:posOffset>3368040</wp:posOffset>
                </wp:positionH>
                <wp:positionV relativeFrom="paragraph">
                  <wp:posOffset>3030220</wp:posOffset>
                </wp:positionV>
                <wp:extent cx="2667000" cy="3703320"/>
                <wp:effectExtent l="0" t="0" r="15240" b="15240"/>
                <wp:wrapNone/>
                <wp:docPr id="2019" name="Группа 20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38.6pt;height:291.6pt;width:210pt;rotation:11796480f;z-index:252539904;mso-width-relative:page;mso-height-relative:page;" coordorigin="2943,2592" coordsize="4200,5832" o:gfxdata="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wk+BDZAAAADAEAAA8AAAAAAAAAAQAgAAAAIgAAAGRycy9k&#10;b3ducmV2LnhtbFBLAQIUABQAAAAIAIdO4kA+kWPr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gwpTJL0AAADd&#10;AAAADwAAAGRycy9kb3ducmV2LnhtbEVPy04CMRTdm/gPzSVhBy1DFBgoLDQmKAko8AGX6WVm4vR2&#10;bMvLr7cLEpcn5z1bXG0jzuRD7VjDoK9AEBfO1Fxq2O/eemMQISIbbByThhsFWMwfH2aYG3fhLzpv&#10;YylSCIccNVQxtrmUoajIYui7ljhxR+ctxgR9KY3HSwq3jcyUepYWa04NFbb0UlHxvT1ZDbuP0fq2&#10;mvweVj/vrxu5fxp+smetu52BmoKIdI3/4rt7aTRkKkv705v0BO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ClMk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tMh2bwAAADd&#10;AAAADwAAAGRycy9kb3ducmV2LnhtbEWPS2vDMBCE74H8B7GB3hrJPoTUiexDaSA95kEgt8Xa+lFr&#10;ZSzl+eujQCDHYWa+YZbF1XbiTINvHGtIpgoEcelMw5WG/W71OQfhA7LBzjFpuJGHIh+PlpgZd+EN&#10;nbehEhHCPkMNdQh9JqUva7Lop64njt6fGyyGKIdKmgEvEW47mSo1kxYbjgs19vRdU/m/PVkNm9+m&#10;pbA+fuHscOPO4P2nLVutPyaJWoAIdA3v8Ku9NhpSlSbwfBOfgM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TIdm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37856" behindDoc="1" locked="0" layoutInCell="1" allowOverlap="1">
                <wp:simplePos x="0" y="0"/>
                <wp:positionH relativeFrom="column">
                  <wp:posOffset>-939800</wp:posOffset>
                </wp:positionH>
                <wp:positionV relativeFrom="paragraph">
                  <wp:posOffset>-3372485</wp:posOffset>
                </wp:positionV>
                <wp:extent cx="7205345" cy="10353675"/>
                <wp:effectExtent l="0" t="0" r="3175" b="9525"/>
                <wp:wrapNone/>
                <wp:docPr id="2022" name="Прямоугольник 20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65.55pt;height:815.25pt;width:567.35pt;z-index:-250778624;v-text-anchor:middle;mso-width-relative:page;mso-height-relative:page;" fillcolor="#FFFFFF [3212]" filled="t" stroked="f" coordsize="21600,21600" o:gfxdata="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w3zcN0A&#10;AAAOAQAADwAAAAAAAAABACAAAAAiAAAAZHJzL2Rvd25yZXYueG1sUEsBAhQAFAAAAAgAh07iQABS&#10;Y9m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36832" behindDoc="1" locked="0" layoutInCell="1" allowOverlap="1">
                <wp:simplePos x="0" y="0"/>
                <wp:positionH relativeFrom="column">
                  <wp:posOffset>-1122045</wp:posOffset>
                </wp:positionH>
                <wp:positionV relativeFrom="paragraph">
                  <wp:posOffset>-3560445</wp:posOffset>
                </wp:positionV>
                <wp:extent cx="8095615" cy="10782300"/>
                <wp:effectExtent l="0" t="0" r="12065" b="7620"/>
                <wp:wrapNone/>
                <wp:docPr id="2023" name="Прямоугольник 20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0.35pt;height:849pt;width:637.45pt;z-index:-250779648;v-text-anchor:middle;mso-width-relative:page;mso-height-relative:page;" fillcolor="#D0CECE [2894]" filled="t" stroked="f" coordsize="21600,21600" o:gfxdata="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khNVndAAAADwEAAA8AAAAAAAAAAQAgAAAAIgAAAGRycy9kb3ducmV2&#10;LnhtbFBLAQIUABQAAAAIAIdO4kBWYjLN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шки. Но когда он увидел, что у нее на кофточке, был очень удивлен.</w:t>
      </w:r>
    </w:p>
    <w:p w14:paraId="5A38CE4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между времен</w:t>
      </w:r>
    </w:p>
    <w:p w14:paraId="212D7F7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долго не могла заснуть. Когда заснула, оказалась в белой комнате и увидела там Витю. Она рассказала ему все про Женю. Витя схватился за голову и сказал, что надо было не так действовать, а хитростью.</w:t>
      </w:r>
    </w:p>
    <w:p w14:paraId="6A14A98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уже готов был вернуться в свое время и все исправить, как вспомнил про экзамены. Ему было жалко потраченных сил. Он объяснил Оле, что она должна сделать.</w:t>
      </w:r>
    </w:p>
    <w:p w14:paraId="14A87B6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14 апреля 1980 года</w:t>
      </w:r>
    </w:p>
    <w:p w14:paraId="027530E4">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Мальчик проснулся и не нашел ни телефона, ни компа. Тут он понял, что вернулся в свое время. Он спросил у мамы, какое число сегодня. Узнав, он закричал, что сегодня пионерское собрание, и он должен успеть спасти Женю. Мама сказала, что врач велел ему лежать. Но тут пришел папа, Витя ему объяснил все.</w:t>
      </w:r>
    </w:p>
    <w:p w14:paraId="661EF51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14 апреля 2018 года, утро</w:t>
      </w:r>
    </w:p>
    <w:p w14:paraId="55403B4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проснулась и поняла, что она снова в будущем. Она позвала маму, спросила, какое число сегодня. Мама удивилась, велела посмотреть на телефон. Оля совсем забыла про него. Сегодня Витя должен спасти Женю, но это уже случилось сорок лет назад.</w:t>
      </w:r>
    </w:p>
    <w:p w14:paraId="33560E5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Интересно, чем все закончилось. Она спросила у мамы, как узнать информацию о человеке. Мама удивилась и напомнила про интернет. Оля совсем отвыкла от него, находясь в прошлом времени.</w:t>
      </w:r>
    </w:p>
    <w:p w14:paraId="4245C450">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14 апреля 1980 года, утро</w:t>
      </w:r>
    </w:p>
    <w:p w14:paraId="5B3D9ED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У Вити было много дел. До собрания он должен был успеть многое: в обкоме посоветоваться с папиным знакомым, к Архиповым –поговорить, отправить важную бумагу... Ради этого отец взял служебную «Волгу», но мальчику машина не понравилась. Папа везде сопровождал его, потому что без взрослых мальчика никто бы не слушал.</w:t>
      </w:r>
    </w:p>
    <w:p w14:paraId="36DBB76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Они приехали в школу за десять минут до собрания. С Витей был взрослый дяденька в пыльном костюме. Его звали Лев Залманович.</w:t>
      </w:r>
    </w:p>
    <w:p w14:paraId="529AF37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14 апреля 2018 года, утро</w:t>
      </w:r>
    </w:p>
    <w:p w14:paraId="1666B1A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искала в интернете информацию о Жене Архипове. Вышло фото взрослого мужчины с глазами Женьки. Он закончил университет с красным дипломом, стал директором НИИ. Значит, у Вити получилось спасти друга. А теперь ей предстоит нелегкая работа по подготовке одноклассников к экзамену. Она обещала Вите это сделать.</w:t>
      </w:r>
    </w:p>
    <w:p w14:paraId="204FFC53">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14 апреля 1980 года, день</w:t>
      </w:r>
    </w:p>
    <w:p w14:paraId="29966D01">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Он успел, собрание только начиналось. Васса увидела вошедших и очень удивилась незнакомому мужчине, которого привел Витя. Он сказал, что это – товарищ из обкома. Это было почти правдой, ведь сначала они с папой привезли Льва Залмановича в обком, а потом – в школу.</w:t>
      </w:r>
    </w:p>
    <w:p w14:paraId="5E42DC8C">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Васса не могла возражать против присутствия товарища из обкома. Витя вышел на середину класса и объявил тему собрания – возмутительное поведение Жени Архипова. Друг смотрел на него с ненавистью, он не знал о замы</w:t>
      </w:r>
      <w:r>
        <w:rPr>
          <w:rFonts w:hint="default"/>
        </w:rPr>
        <mc:AlternateContent>
          <mc:Choice Requires="wpg">
            <w:drawing>
              <wp:anchor distT="0" distB="0" distL="114300" distR="114300" simplePos="0" relativeHeight="252535808" behindDoc="0" locked="0" layoutInCell="1" allowOverlap="1">
                <wp:simplePos x="0" y="0"/>
                <wp:positionH relativeFrom="column">
                  <wp:posOffset>-775335</wp:posOffset>
                </wp:positionH>
                <wp:positionV relativeFrom="paragraph">
                  <wp:posOffset>-4522470</wp:posOffset>
                </wp:positionV>
                <wp:extent cx="2667000" cy="3703320"/>
                <wp:effectExtent l="3810" t="3810" r="11430" b="11430"/>
                <wp:wrapNone/>
                <wp:docPr id="2008" name="Группа 20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6.1pt;height:291.6pt;width:210pt;z-index:252535808;mso-width-relative:page;mso-height-relative:page;" coordorigin="2943,2592" coordsize="4200,5832" o:gfxdata="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6JZhPbAAAADgEAAA8AAAAAAAAAAQAgAAAAIgAAAGRycy9k&#10;b3ducmV2LnhtbFBLAQIUABQAAAAIAIdO4kAuOwb1qgIAADUHAAAOAAAAAAAAAAEAIAAAACo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WYWm2cAAAADd&#10;AAAADwAAAGRycy9kb3ducmV2LnhtbEWPzW7CMBCE70i8g7VIvYETKmhJcTgUVSogQQs8wDbeJlHj&#10;dWq7/D09RkLqcTQz32ims5NpxIGcry0rSAcJCOLC6ppLBfvdW/8ZhA/IGhvLpOBMHmZ5tzPFTNsj&#10;f9JhG0oRIewzVFCF0GZS+qIig35gW+LofVtnMETpSqkdHiPcNHKYJGNpsOa4UGFLrxUVP9s/o2C3&#10;fFqfV5PL1+p3Md/I/ejxgx0r9dBLkxcQgU7hP3xvv2sFkTiB25v4BG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habZ&#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NO/7YAAADd&#10;AAAADwAAAGRycy9kb3ducmV2LnhtbEVPuQoCMRDtBf8hjGCnyVqIrkYLUdDSA8Fu2Ix7uJksm3h+&#10;vSkEy8e758uXrcWDWl861pAMFQjizJmScw2n42YwAeEDssHaMWl4k4flotuZY2rck/f0OIRcxBD2&#10;KWooQmhSKX1WkEU/dA1x5K6utRgibHNpWnzGcFvLkVJjabHk2FBgQ6uCstvhbjXsd2VFYXuZ4vj8&#10;5trgZ11lldb9XqJmIAK9wl/8c2+NhpFK4v74Jj4Bufg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PzTv+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36832" behindDoc="0" locked="0" layoutInCell="1" allowOverlap="1">
                <wp:simplePos x="0" y="0"/>
                <wp:positionH relativeFrom="column">
                  <wp:posOffset>3368040</wp:posOffset>
                </wp:positionH>
                <wp:positionV relativeFrom="paragraph">
                  <wp:posOffset>1598930</wp:posOffset>
                </wp:positionV>
                <wp:extent cx="2667000" cy="3703320"/>
                <wp:effectExtent l="0" t="0" r="15240" b="15240"/>
                <wp:wrapNone/>
                <wp:docPr id="2011" name="Группа 20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5.9pt;height:291.6pt;width:210pt;rotation:11796480f;z-index:252536832;mso-width-relative:page;mso-height-relative:page;" coordorigin="2943,2592" coordsize="4200,5832" o:gfxdata="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9KE+7ZAAAACwEAAA8AAAAAAAAAAQAgAAAAIgAAAGRycy9k&#10;b3ducmV2LnhtbFBLAQIUABQAAAAIAIdO4kBaLTPV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0viidcEAAADd&#10;AAAADwAAAGRycy9kb3ducmV2LnhtbEWP3WoCMRSE7wXfIRzBu5rsltp2a/SiUtAK/VEf4HRzurt0&#10;c7Im8a9P3wgFL4eZ+YaZzE62FQfyoXGsIRspEMSlMw1XGrabl5sHECEiG2wdk4YzBZhN+70JFsYd&#10;+ZMO61iJBOFQoIY6xq6QMpQ1WQwj1xEn79t5izFJX0nj8ZjgtpW5UmNpseG0UGNHzzWVP+u91bB5&#10;vX87rx5/v1a75fxdbu9uP9iz1sNBpp5ARDrFa/i/vTAacpXlcHmTnoCc/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vii&#10;d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yHQiL0AAADd&#10;AAAADwAAAGRycy9kb3ducmV2LnhtbEWPS4sCMRCE78L+h9ALe9NkZkF0NM5BFPSoK4K3ZtLOw0ln&#10;mMTX/vqNIOyxqKqvqHn+sK24Ue9rxxqSkQJBXDhTc6nh8LMeTkD4gGywdUwanuQhX3wM5pgZd+cd&#10;3fahFBHCPkMNVQhdJqUvKrLoR64jjt7Z9RZDlH0pTY/3CLetTJUaS4s1x4UKO1pWVFz2V6tht60b&#10;CpvTFMfHJ7cGf1dN0Wj99ZmoGYhAj/Affrc3RkOqkm94vYlP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IdC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34784" behindDoc="1" locked="0" layoutInCell="1" allowOverlap="1">
                <wp:simplePos x="0" y="0"/>
                <wp:positionH relativeFrom="column">
                  <wp:posOffset>-939800</wp:posOffset>
                </wp:positionH>
                <wp:positionV relativeFrom="paragraph">
                  <wp:posOffset>-4803775</wp:posOffset>
                </wp:positionV>
                <wp:extent cx="7205345" cy="10353675"/>
                <wp:effectExtent l="0" t="0" r="3175" b="9525"/>
                <wp:wrapNone/>
                <wp:docPr id="2014" name="Прямоугольник 20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78.25pt;height:815.25pt;width:567.35pt;z-index:-250781696;v-text-anchor:middle;mso-width-relative:page;mso-height-relative:page;" fillcolor="#FFFFFF [3212]" filled="t" stroked="f" coordsize="21600,21600" o:gfxdata="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XO85U3QAA&#10;AA0BAAAPAAAAAAAAAAEAIAAAACIAAABkcnMvZG93bnJldi54bWxQSwECFAAUAAAACACHTuJA3hL6&#10;R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33760" behindDoc="1" locked="0" layoutInCell="1" allowOverlap="1">
                <wp:simplePos x="0" y="0"/>
                <wp:positionH relativeFrom="column">
                  <wp:posOffset>-1122045</wp:posOffset>
                </wp:positionH>
                <wp:positionV relativeFrom="paragraph">
                  <wp:posOffset>-4991735</wp:posOffset>
                </wp:positionV>
                <wp:extent cx="8095615" cy="10782300"/>
                <wp:effectExtent l="0" t="0" r="12065" b="7620"/>
                <wp:wrapNone/>
                <wp:docPr id="2015" name="Прямоугольник 20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3.05pt;height:849pt;width:637.45pt;z-index:-250782720;v-text-anchor:middle;mso-width-relative:page;mso-height-relative:page;" fillcolor="#D0CECE [2894]" filled="t" stroked="f" coordsize="21600,21600" o:gfxdata="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EYYHKDcAAAADgEAAA8AAAAAAAAAAQAgAAAAIgAAAGRycy9kb3ducmV2Lnht&#10;bFBLAQIUABQAAAAIAIdO4kDXzEsxoAIAABcFAAAOAAAAAAAAAAEAIAAAACsBAABkcnMvZTJvRG9j&#10;LnhtbFBLBQYAAAAABgAGAFkBAAA9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сле Вити.</w:t>
      </w:r>
    </w:p>
    <w:p w14:paraId="5E2503A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Надо было обвинить бабушку Жени, но Витя вдруг объявил, что она во время войны была партизанкой. Об этом рассказать мальчик попросил Льва Залмановича. Гость рассказал, что во время войны он был совсем юным. </w:t>
      </w:r>
    </w:p>
    <w:p w14:paraId="37D93D88">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Его послали предупредить евреев в гетто, что их будут уничтожать. Юношу никто тогда не послушал, более того, донесли немцам. Началась погоня, юношу ранили. Лев увидел, как молоденькая девушка машет ему рукой, зовет.</w:t>
      </w:r>
    </w:p>
    <w:p w14:paraId="1FD5C56F">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Он забежал в ее дом, она пустила его в подпол, сверху поставила сундук. Следом зашли немцы, стали ее пытать. Она говорила, что никого не видела. Немцы избили ее, ушли, оставив еле живой. Лев заплакал, потому что понял, что не сможет выбраться из подпола сам. Она услышала и ответила, что живая.</w:t>
      </w:r>
    </w:p>
    <w:p w14:paraId="1F9E039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Отодвинула сундук, выпустила Льва. Девушка была вся в крови. На глазах рассказчика появились слезы, класс замер.</w:t>
      </w:r>
    </w:p>
    <w:p w14:paraId="5AF10D8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Лев рассказал, как, истекая кровью, добрался до отряда, сказал им про спасительницу. Наши пошли туда, но нашли ее дом сгоревшим. Имя ее – Люба Пригодич. Спустя много лет, благодаря Вите, Лев Залманович узнал, что спасительница его выжила, вышла замуж, сменила фамилию на «Архипову» и ушла в партизаны. Она была награждена медалью «За отвагу».</w:t>
      </w:r>
    </w:p>
    <w:p w14:paraId="27256B1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После рассказа гость отправился на заднюю парту. Витя предложил вынести Жене предупреждение за низкую сознательность. </w:t>
      </w:r>
    </w:p>
    <w:p w14:paraId="24BD77C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14 апреля 2018 года, утро</w:t>
      </w:r>
    </w:p>
    <w:p w14:paraId="5B143317">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Мама не хотела отпускать больную дочь в школу, но она сбежала. Весь класс сидел в гаджетах. Ей хотелось закричать, отвлечь их. Теперь она знала, кто прячется под ником «Ястреб», кто – «Сушка». На уроке истории Оля подняла руку и рассказала все на десятку. Учитель был удивлен, Оля объяснила, что главное – больше разговаривать.</w:t>
      </w:r>
    </w:p>
    <w:p w14:paraId="1459901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1980 год</w:t>
      </w:r>
    </w:p>
    <w:p w14:paraId="6292D8C5">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Друг не мог простить Жене измену, но тот объяснил, что иначе Васса не отстала бы от него. Так сказали в обкоме. Поэтому он «отделался» всего лишь предупреждением. </w:t>
      </w:r>
    </w:p>
    <w:p w14:paraId="43072AC6">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Витя поведал другу, что был в б</w:t>
      </w:r>
      <w:r>
        <w:rPr>
          <w:rFonts w:hint="default"/>
        </w:rPr>
        <mc:AlternateContent>
          <mc:Choice Requires="wpg">
            <w:drawing>
              <wp:anchor distT="0" distB="0" distL="114300" distR="114300" simplePos="0" relativeHeight="252532736"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2000" name="Группа 20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0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532736;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NDqLXNsAAAALAQAADwAAAAAAAAABACAAAAAiAAAAZHJzL2Rvd25yZXYu&#10;eG1sUEsBAhQAFAAAAAgAh07iQI5jg9ajAgAANQcAAA4AAAAAAAAAAQAgAAAAKgEAAGRycy9lMm9E&#10;b2MueG1sUEsFBgAAAAAGAAYAWQEAAD8GAAAAAA==&#10;">
                <o:lock v:ext="edit" aspectratio="f"/>
                <v:line id="Прямое соединение 25" o:spid="_x0000_s1026" o:spt="20" style="position:absolute;left:2943;top:2608;flip:x;height:0;width:4200;" filled="t" stroked="t" coordsize="21600,21600" o:gfxdata="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86rf&#10;wAAAAN0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bTjzrkAAADd&#10;AAAADwAAAGRycy9kb3ducmV2LnhtbEWPSwvCMBCE74L/IazgTdN6EK1GD6KgRx8I3pZm7cNmU5po&#10;1V9vBMHjMDPfMPPl01TiQY0rLCuIhxEI4tTqgjMFp+NmMAHhPLLGyjIpeJGD5aLbmWOibct7ehx8&#10;JgKEXYIKcu/rREqX5mTQDW1NHLyrbQz6IJtM6gbbADeVHEXRWBosOCzkWNMqp/R2uBsF+11Rkt9e&#10;pjg+v7jS+F6XaalUvxdHMxCenv4f/rW3WkEgjuD7JjwBuf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m0486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33760"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2003" name="Группа 20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0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0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533760;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RuE1BdkAAAALAQAADwAAAAAAAAABACAAAAAiAAAAZHJzL2Rv&#10;d25yZXYueG1sUEsBAhQAFAAAAAgAh07iQM0i07i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t4QJR8AAAADd&#10;AAAADwAAAGRycy9kb3ducmV2LnhtbEWP3WoCMRSE7wXfIRyhd5pVW1tXoxdKoSrUVn2A4+a4u7g5&#10;WZPUnz59UxC8HGbmG2Y8vZpKnMn50rKCbicBQZxZXXKuYLd9b7+B8AFZY2WZFNzIw3TSbIwx1fbC&#10;33TehFxECPsUFRQh1KmUPivIoO/Ymjh6B+sMhihdLrXDS4SbSvaSZCANlhwXCqxpVlB23PwYBdvl&#10;6+dtNfzdr06L+VruXvpf7Fipp1Y3GYEIdA2P8L39oRVE4jP8v4lPQE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hAlH&#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l17urgAAADd&#10;AAAADwAAAGRycy9kb3ducmV2LnhtbEWPSwvCMBCE74L/IazgTVMFRavRgyjUow8Eb0uz9mGzKU18&#10;/nojCB6HmfmGmS+fphJ3alxhWcGgH4EgTq0uOFNwPGx6ExDOI2usLJOCFzlYLtqtOcbaPnhH973P&#10;RICwi1FB7n0dS+nSnAy6vq2Jg3exjUEfZJNJ3eAjwE0lh1E0lgYLDgs51rTKKb3ub0bBbluU5JPz&#10;FMenF1ca3+syLZXqdgbRDISnp/+Hf+1EKwjEEXzfhCc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l17ur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31712"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2006" name="Прямоугольник 20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784768;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QW+rPcAAAA&#10;DgEAAA8AAAAAAAAAAQAgAAAAIgAAAGRycy9kb3ducmV2LnhtbFBLAQIUABQAAAAIAIdO4kCr0F2F&#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30688"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2007" name="Прямоугольник 20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785792;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CoVmNl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CoVmNl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imSun" w:cs="Times New Roman"/>
          <w:i w:val="0"/>
          <w:iCs w:val="0"/>
          <w:caps w:val="0"/>
          <w:color w:val="000000"/>
          <w:spacing w:val="0"/>
          <w:sz w:val="28"/>
          <w:szCs w:val="28"/>
          <w:u w:val="none"/>
          <w:shd w:val="clear" w:fill="FFFFFF"/>
          <w:vertAlign w:val="baseline"/>
        </w:rPr>
        <w:t>удущем, рассказал про компы и комики. Тот спросил, кем он станет в будущем. Витя ответил, что будет учителем. Они начали перестрелку жеванной бумагой. </w:t>
      </w:r>
    </w:p>
    <w:p w14:paraId="168BD239">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rPr>
        <w:t>Оля, 2018 год</w:t>
      </w:r>
    </w:p>
    <w:p w14:paraId="7EB729A2">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r>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t>Девочка проснулась и побежала на последний экзамен. Ее встретила Снежана, она беспокоилась, где Дима. Оля набрала его номер, оказывается, он шел следом. Снежана вспыхнула, эти двое пытались скрыть чувства между ними. </w:t>
      </w:r>
    </w:p>
    <w:p w14:paraId="506BAFAD">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lang w:val="en-US" w:eastAsia="zh-CN"/>
        </w:rPr>
      </w:pPr>
      <w:r>
        <w:rPr>
          <w:rFonts w:ascii="SimSun" w:hAnsi="SimSun" w:eastAsia="SimSun" w:cs="SimSun"/>
          <w:sz w:val="24"/>
          <w:szCs w:val="24"/>
        </w:rPr>
        <w:drawing>
          <wp:anchor distT="0" distB="0" distL="114300" distR="114300" simplePos="0" relativeHeight="252131328" behindDoc="0" locked="0" layoutInCell="1" allowOverlap="1">
            <wp:simplePos x="0" y="0"/>
            <wp:positionH relativeFrom="column">
              <wp:posOffset>-152400</wp:posOffset>
            </wp:positionH>
            <wp:positionV relativeFrom="paragraph">
              <wp:posOffset>191135</wp:posOffset>
            </wp:positionV>
            <wp:extent cx="5709920" cy="4039235"/>
            <wp:effectExtent l="0" t="0" r="5080" b="14605"/>
            <wp:wrapNone/>
            <wp:docPr id="517"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Изображение 7" descr="IMG_256"/>
                    <pic:cNvPicPr>
                      <a:picLocks noChangeAspect="1"/>
                    </pic:cNvPicPr>
                  </pic:nvPicPr>
                  <pic:blipFill>
                    <a:blip r:embed="rId44"/>
                    <a:stretch>
                      <a:fillRect/>
                    </a:stretch>
                  </pic:blipFill>
                  <pic:spPr>
                    <a:xfrm>
                      <a:off x="0" y="0"/>
                      <a:ext cx="5709920" cy="4039235"/>
                    </a:xfrm>
                    <a:prstGeom prst="rect">
                      <a:avLst/>
                    </a:prstGeom>
                    <a:noFill/>
                    <a:ln w="9525">
                      <a:noFill/>
                    </a:ln>
                  </pic:spPr>
                </pic:pic>
              </a:graphicData>
            </a:graphic>
          </wp:anchor>
        </w:drawing>
      </w:r>
    </w:p>
    <w:p w14:paraId="7063DC7E">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rPr>
      </w:pPr>
    </w:p>
    <w:p w14:paraId="36B7BBBB">
      <w:pPr>
        <w:pStyle w:val="90"/>
        <w:keepNext w:val="0"/>
        <w:keepLines w:val="0"/>
        <w:widowControl/>
        <w:suppressLineNumbers w:val="0"/>
        <w:pBdr>
          <w:top w:val="none" w:color="auto" w:sz="0" w:space="0"/>
          <w:bottom w:val="none" w:color="auto" w:sz="0" w:space="0"/>
        </w:pBdr>
        <w:shd w:val="clear" w:fill="FFFFFF"/>
        <w:spacing w:before="0" w:beforeAutospacing="0" w:after="0" w:afterAutospacing="0" w:line="12" w:lineRule="atLeast"/>
        <w:ind w:left="0" w:right="0" w:firstLine="560"/>
        <w:jc w:val="both"/>
        <w:rPr>
          <w:rFonts w:hint="default" w:ascii="Times New Roman" w:hAnsi="Times New Roman" w:eastAsia="SimSun" w:cs="Times New Roman"/>
          <w:i w:val="0"/>
          <w:iCs w:val="0"/>
          <w:caps w:val="0"/>
          <w:color w:val="000000"/>
          <w:spacing w:val="0"/>
          <w:sz w:val="28"/>
          <w:szCs w:val="28"/>
          <w:u w:val="none"/>
          <w:shd w:val="clear" w:fill="FFFFFF"/>
          <w:vertAlign w:val="baseline"/>
          <w:lang w:val="ru-RU"/>
        </w:rPr>
        <w:sectPr>
          <w:pgSz w:w="11906" w:h="16838"/>
          <w:pgMar w:top="1440" w:right="1800" w:bottom="1440" w:left="1800" w:header="720" w:footer="720" w:gutter="0"/>
          <w:cols w:space="720" w:num="1"/>
          <w:docGrid w:linePitch="360" w:charSpace="0"/>
        </w:sectPr>
      </w:pPr>
    </w:p>
    <w:p w14:paraId="0CEC4E9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127232" behindDoc="0" locked="0" layoutInCell="1" allowOverlap="1">
                <wp:simplePos x="0" y="0"/>
                <wp:positionH relativeFrom="column">
                  <wp:posOffset>-587375</wp:posOffset>
                </wp:positionH>
                <wp:positionV relativeFrom="paragraph">
                  <wp:posOffset>5888355</wp:posOffset>
                </wp:positionV>
                <wp:extent cx="6551930" cy="3375025"/>
                <wp:effectExtent l="0" t="0" r="0" b="0"/>
                <wp:wrapNone/>
                <wp:docPr id="505" name="Текстовое поле 505"/>
                <wp:cNvGraphicFramePr/>
                <a:graphic xmlns:a="http://schemas.openxmlformats.org/drawingml/2006/main">
                  <a:graphicData uri="http://schemas.microsoft.com/office/word/2010/wordprocessingShape">
                    <wps:wsp>
                      <wps:cNvSpPr txBox="1"/>
                      <wps:spPr>
                        <a:xfrm>
                          <a:off x="0" y="0"/>
                          <a:ext cx="6551930" cy="3375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1F2D5A">
                            <w:pPr>
                              <w:numPr>
                                <w:ilvl w:val="0"/>
                                <w:numId w:val="0"/>
                              </w:numPr>
                              <w:ind w:leftChars="0"/>
                              <w:jc w:val="both"/>
                              <w:rPr>
                                <w:rFonts w:hint="default" w:ascii="Times New Roman" w:hAnsi="Times New Roman" w:cs="Times New Roman"/>
                                <w:sz w:val="28"/>
                                <w:szCs w:val="28"/>
                                <w:lang w:val="ru-RU"/>
                              </w:rPr>
                            </w:pPr>
                          </w:p>
                          <w:tbl>
                            <w:tblPr>
                              <w:tblStyle w:val="118"/>
                              <w:tblW w:w="10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0"/>
                              <w:gridCol w:w="5120"/>
                            </w:tblGrid>
                            <w:tr w14:paraId="19F31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5120" w:type="dxa"/>
                                </w:tcPr>
                                <w:p w14:paraId="4CCD4035">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Время всегда хорошее</w:t>
                                  </w:r>
                                </w:p>
                              </w:tc>
                              <w:tc>
                                <w:tcPr>
                                  <w:tcW w:w="5120" w:type="dxa"/>
                                </w:tcPr>
                                <w:p w14:paraId="7BDFDC5D">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Ваше произведение:</w:t>
                                  </w:r>
                                </w:p>
                                <w:p w14:paraId="7944DE35">
                                  <w:pPr>
                                    <w:widowControl w:val="0"/>
                                    <w:numPr>
                                      <w:ilvl w:val="0"/>
                                      <w:numId w:val="0"/>
                                    </w:numPr>
                                    <w:jc w:val="center"/>
                                    <w:rPr>
                                      <w:rFonts w:hint="default" w:ascii="Times New Roman" w:hAnsi="Times New Roman" w:cs="Times New Roman"/>
                                      <w:sz w:val="28"/>
                                      <w:szCs w:val="28"/>
                                      <w:vertAlign w:val="baseline"/>
                                      <w:lang w:val="ru-RU"/>
                                    </w:rPr>
                                  </w:pPr>
                                </w:p>
                              </w:tc>
                            </w:tr>
                            <w:tr w14:paraId="1D55E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10240" w:type="dxa"/>
                                  <w:gridSpan w:val="2"/>
                                </w:tcPr>
                                <w:p w14:paraId="0E34520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Положительное или отрицательное влияние оказал эффект бабочки на сюжет произведения</w:t>
                                  </w:r>
                                </w:p>
                              </w:tc>
                            </w:tr>
                            <w:tr w14:paraId="1B4CD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5120" w:type="dxa"/>
                                </w:tcPr>
                                <w:p w14:paraId="0DAAB268">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4F2EE4B9">
                                  <w:pPr>
                                    <w:widowControl w:val="0"/>
                                    <w:numPr>
                                      <w:ilvl w:val="0"/>
                                      <w:numId w:val="0"/>
                                    </w:numPr>
                                    <w:jc w:val="both"/>
                                    <w:rPr>
                                      <w:rFonts w:hint="default" w:ascii="Times New Roman" w:hAnsi="Times New Roman" w:cs="Times New Roman"/>
                                      <w:sz w:val="28"/>
                                      <w:szCs w:val="28"/>
                                      <w:vertAlign w:val="baseline"/>
                                      <w:lang w:val="ru-RU"/>
                                    </w:rPr>
                                  </w:pPr>
                                </w:p>
                              </w:tc>
                            </w:tr>
                            <w:tr w14:paraId="49220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240" w:type="dxa"/>
                                  <w:gridSpan w:val="2"/>
                                </w:tcPr>
                                <w:p w14:paraId="36084721">
                                  <w:pPr>
                                    <w:widowControl w:val="0"/>
                                    <w:numPr>
                                      <w:ilvl w:val="0"/>
                                      <w:numId w:val="0"/>
                                    </w:numPr>
                                    <w:jc w:val="both"/>
                                    <w:rPr>
                                      <w:rFonts w:hint="default" w:ascii="Times New Roman" w:hAnsi="Times New Roman" w:cs="Times New Roman"/>
                                      <w:sz w:val="28"/>
                                      <w:szCs w:val="28"/>
                                      <w:vertAlign w:val="baseline"/>
                                      <w:lang w:val="ru-RU"/>
                                    </w:rPr>
                                  </w:pPr>
                                </w:p>
                              </w:tc>
                            </w:tr>
                            <w:tr w14:paraId="2FA77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5120" w:type="dxa"/>
                                </w:tcPr>
                                <w:p w14:paraId="1FD39325">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3700A576">
                                  <w:pPr>
                                    <w:widowControl w:val="0"/>
                                    <w:numPr>
                                      <w:ilvl w:val="0"/>
                                      <w:numId w:val="0"/>
                                    </w:numPr>
                                    <w:jc w:val="both"/>
                                    <w:rPr>
                                      <w:rFonts w:hint="default" w:ascii="Times New Roman" w:hAnsi="Times New Roman" w:cs="Times New Roman"/>
                                      <w:sz w:val="28"/>
                                      <w:szCs w:val="28"/>
                                      <w:vertAlign w:val="baseline"/>
                                      <w:lang w:val="ru-RU"/>
                                    </w:rPr>
                                  </w:pPr>
                                </w:p>
                              </w:tc>
                            </w:tr>
                            <w:tr w14:paraId="156B0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240" w:type="dxa"/>
                                  <w:gridSpan w:val="2"/>
                                </w:tcPr>
                                <w:p w14:paraId="0F1FB3DE">
                                  <w:pPr>
                                    <w:widowControl w:val="0"/>
                                    <w:numPr>
                                      <w:ilvl w:val="0"/>
                                      <w:numId w:val="0"/>
                                    </w:numPr>
                                    <w:jc w:val="both"/>
                                    <w:rPr>
                                      <w:rFonts w:hint="default" w:ascii="Times New Roman" w:hAnsi="Times New Roman" w:cs="Times New Roman"/>
                                      <w:sz w:val="28"/>
                                      <w:szCs w:val="28"/>
                                      <w:vertAlign w:val="baseline"/>
                                      <w:lang w:val="ru-RU"/>
                                    </w:rPr>
                                  </w:pPr>
                                </w:p>
                              </w:tc>
                            </w:tr>
                            <w:tr w14:paraId="5E00B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5120" w:type="dxa"/>
                                </w:tcPr>
                                <w:p w14:paraId="4497DCFF">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4D11BD39">
                                  <w:pPr>
                                    <w:widowControl w:val="0"/>
                                    <w:numPr>
                                      <w:ilvl w:val="0"/>
                                      <w:numId w:val="0"/>
                                    </w:numPr>
                                    <w:jc w:val="both"/>
                                    <w:rPr>
                                      <w:rFonts w:hint="default" w:ascii="Times New Roman" w:hAnsi="Times New Roman" w:cs="Times New Roman"/>
                                      <w:sz w:val="28"/>
                                      <w:szCs w:val="28"/>
                                      <w:vertAlign w:val="baseline"/>
                                      <w:lang w:val="ru-RU"/>
                                    </w:rPr>
                                  </w:pPr>
                                </w:p>
                              </w:tc>
                            </w:tr>
                          </w:tbl>
                          <w:p w14:paraId="6B0964F0">
                            <w:pPr>
                              <w:numPr>
                                <w:ilvl w:val="0"/>
                                <w:numId w:val="0"/>
                              </w:numPr>
                              <w:jc w:val="both"/>
                              <w:rPr>
                                <w:rFonts w:hint="default" w:ascii="Times New Roman" w:hAnsi="Times New Roman" w:cs="Times New Roman"/>
                                <w:sz w:val="28"/>
                                <w:szCs w:val="28"/>
                                <w:lang w:val="ru-RU"/>
                              </w:rPr>
                            </w:pPr>
                          </w:p>
                          <w:p w14:paraId="3BF61B5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5pt;margin-top:463.65pt;height:265.75pt;width:515.9pt;z-index:252127232;mso-width-relative:page;mso-height-relative:page;" filled="f" stroked="f" coordsize="21600,21600" o:gfxdata="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9YLB3QAAAAwB&#10;AAAPAAAAAAAAAAEAIAAAACIAAABkcnMvZG93bnJldi54bWxQSwECFAAUAAAACACHTuJAL5G3XE8C&#10;AAB9BAAADgAAAAAAAAABACAAAAAsAQAAZHJzL2Uyb0RvYy54bWxQSwUGAAAAAAYABgBZAQAA7QUA&#10;AAAA&#10;">
                <v:fill on="f" focussize="0,0"/>
                <v:stroke on="f" weight="0.5pt"/>
                <v:imagedata o:title=""/>
                <o:lock v:ext="edit" aspectratio="f"/>
                <v:textbox>
                  <w:txbxContent>
                    <w:p w14:paraId="721F2D5A">
                      <w:pPr>
                        <w:numPr>
                          <w:ilvl w:val="0"/>
                          <w:numId w:val="0"/>
                        </w:numPr>
                        <w:ind w:leftChars="0"/>
                        <w:jc w:val="both"/>
                        <w:rPr>
                          <w:rFonts w:hint="default" w:ascii="Times New Roman" w:hAnsi="Times New Roman" w:cs="Times New Roman"/>
                          <w:sz w:val="28"/>
                          <w:szCs w:val="28"/>
                          <w:lang w:val="ru-RU"/>
                        </w:rPr>
                      </w:pPr>
                    </w:p>
                    <w:tbl>
                      <w:tblPr>
                        <w:tblStyle w:val="118"/>
                        <w:tblW w:w="10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0"/>
                        <w:gridCol w:w="5120"/>
                      </w:tblGrid>
                      <w:tr w14:paraId="19F31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5120" w:type="dxa"/>
                          </w:tcPr>
                          <w:p w14:paraId="4CCD4035">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Время всегда хорошее</w:t>
                            </w:r>
                          </w:p>
                        </w:tc>
                        <w:tc>
                          <w:tcPr>
                            <w:tcW w:w="5120" w:type="dxa"/>
                          </w:tcPr>
                          <w:p w14:paraId="7BDFDC5D">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Ваше произведение:</w:t>
                            </w:r>
                          </w:p>
                          <w:p w14:paraId="7944DE35">
                            <w:pPr>
                              <w:widowControl w:val="0"/>
                              <w:numPr>
                                <w:ilvl w:val="0"/>
                                <w:numId w:val="0"/>
                              </w:numPr>
                              <w:jc w:val="center"/>
                              <w:rPr>
                                <w:rFonts w:hint="default" w:ascii="Times New Roman" w:hAnsi="Times New Roman" w:cs="Times New Roman"/>
                                <w:sz w:val="28"/>
                                <w:szCs w:val="28"/>
                                <w:vertAlign w:val="baseline"/>
                                <w:lang w:val="ru-RU"/>
                              </w:rPr>
                            </w:pPr>
                          </w:p>
                        </w:tc>
                      </w:tr>
                      <w:tr w14:paraId="1D55E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10240" w:type="dxa"/>
                            <w:gridSpan w:val="2"/>
                          </w:tcPr>
                          <w:p w14:paraId="0E34520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Положительное или отрицательное влияние оказал эффект бабочки на сюжет произведения</w:t>
                            </w:r>
                          </w:p>
                        </w:tc>
                      </w:tr>
                      <w:tr w14:paraId="1B4CD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5120" w:type="dxa"/>
                          </w:tcPr>
                          <w:p w14:paraId="0DAAB268">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4F2EE4B9">
                            <w:pPr>
                              <w:widowControl w:val="0"/>
                              <w:numPr>
                                <w:ilvl w:val="0"/>
                                <w:numId w:val="0"/>
                              </w:numPr>
                              <w:jc w:val="both"/>
                              <w:rPr>
                                <w:rFonts w:hint="default" w:ascii="Times New Roman" w:hAnsi="Times New Roman" w:cs="Times New Roman"/>
                                <w:sz w:val="28"/>
                                <w:szCs w:val="28"/>
                                <w:vertAlign w:val="baseline"/>
                                <w:lang w:val="ru-RU"/>
                              </w:rPr>
                            </w:pPr>
                          </w:p>
                        </w:tc>
                      </w:tr>
                      <w:tr w14:paraId="49220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240" w:type="dxa"/>
                            <w:gridSpan w:val="2"/>
                          </w:tcPr>
                          <w:p w14:paraId="36084721">
                            <w:pPr>
                              <w:widowControl w:val="0"/>
                              <w:numPr>
                                <w:ilvl w:val="0"/>
                                <w:numId w:val="0"/>
                              </w:numPr>
                              <w:jc w:val="both"/>
                              <w:rPr>
                                <w:rFonts w:hint="default" w:ascii="Times New Roman" w:hAnsi="Times New Roman" w:cs="Times New Roman"/>
                                <w:sz w:val="28"/>
                                <w:szCs w:val="28"/>
                                <w:vertAlign w:val="baseline"/>
                                <w:lang w:val="ru-RU"/>
                              </w:rPr>
                            </w:pPr>
                          </w:p>
                        </w:tc>
                      </w:tr>
                      <w:tr w14:paraId="2FA77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5120" w:type="dxa"/>
                          </w:tcPr>
                          <w:p w14:paraId="1FD39325">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3700A576">
                            <w:pPr>
                              <w:widowControl w:val="0"/>
                              <w:numPr>
                                <w:ilvl w:val="0"/>
                                <w:numId w:val="0"/>
                              </w:numPr>
                              <w:jc w:val="both"/>
                              <w:rPr>
                                <w:rFonts w:hint="default" w:ascii="Times New Roman" w:hAnsi="Times New Roman" w:cs="Times New Roman"/>
                                <w:sz w:val="28"/>
                                <w:szCs w:val="28"/>
                                <w:vertAlign w:val="baseline"/>
                                <w:lang w:val="ru-RU"/>
                              </w:rPr>
                            </w:pPr>
                          </w:p>
                        </w:tc>
                      </w:tr>
                      <w:tr w14:paraId="156B0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240" w:type="dxa"/>
                            <w:gridSpan w:val="2"/>
                          </w:tcPr>
                          <w:p w14:paraId="0F1FB3DE">
                            <w:pPr>
                              <w:widowControl w:val="0"/>
                              <w:numPr>
                                <w:ilvl w:val="0"/>
                                <w:numId w:val="0"/>
                              </w:numPr>
                              <w:jc w:val="both"/>
                              <w:rPr>
                                <w:rFonts w:hint="default" w:ascii="Times New Roman" w:hAnsi="Times New Roman" w:cs="Times New Roman"/>
                                <w:sz w:val="28"/>
                                <w:szCs w:val="28"/>
                                <w:vertAlign w:val="baseline"/>
                                <w:lang w:val="ru-RU"/>
                              </w:rPr>
                            </w:pPr>
                          </w:p>
                        </w:tc>
                      </w:tr>
                      <w:tr w14:paraId="5E00B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5120" w:type="dxa"/>
                          </w:tcPr>
                          <w:p w14:paraId="4497DCFF">
                            <w:pPr>
                              <w:widowControl w:val="0"/>
                              <w:numPr>
                                <w:ilvl w:val="0"/>
                                <w:numId w:val="0"/>
                              </w:numPr>
                              <w:jc w:val="both"/>
                              <w:rPr>
                                <w:rFonts w:hint="default" w:ascii="Times New Roman" w:hAnsi="Times New Roman" w:cs="Times New Roman"/>
                                <w:sz w:val="28"/>
                                <w:szCs w:val="28"/>
                                <w:vertAlign w:val="baseline"/>
                                <w:lang w:val="ru-RU"/>
                              </w:rPr>
                            </w:pPr>
                          </w:p>
                        </w:tc>
                        <w:tc>
                          <w:tcPr>
                            <w:tcW w:w="5120" w:type="dxa"/>
                          </w:tcPr>
                          <w:p w14:paraId="4D11BD39">
                            <w:pPr>
                              <w:widowControl w:val="0"/>
                              <w:numPr>
                                <w:ilvl w:val="0"/>
                                <w:numId w:val="0"/>
                              </w:numPr>
                              <w:jc w:val="both"/>
                              <w:rPr>
                                <w:rFonts w:hint="default" w:ascii="Times New Roman" w:hAnsi="Times New Roman" w:cs="Times New Roman"/>
                                <w:sz w:val="28"/>
                                <w:szCs w:val="28"/>
                                <w:vertAlign w:val="baseline"/>
                                <w:lang w:val="ru-RU"/>
                              </w:rPr>
                            </w:pPr>
                          </w:p>
                        </w:tc>
                      </w:tr>
                    </w:tbl>
                    <w:p w14:paraId="6B0964F0">
                      <w:pPr>
                        <w:numPr>
                          <w:ilvl w:val="0"/>
                          <w:numId w:val="0"/>
                        </w:numPr>
                        <w:jc w:val="both"/>
                        <w:rPr>
                          <w:rFonts w:hint="default" w:ascii="Times New Roman" w:hAnsi="Times New Roman" w:cs="Times New Roman"/>
                          <w:sz w:val="28"/>
                          <w:szCs w:val="28"/>
                          <w:lang w:val="ru-RU"/>
                        </w:rPr>
                      </w:pPr>
                    </w:p>
                    <w:p w14:paraId="3BF61B5E"/>
                  </w:txbxContent>
                </v:textbox>
              </v:shape>
            </w:pict>
          </mc:Fallback>
        </mc:AlternateContent>
      </w:r>
      <w:r>
        <w:rPr>
          <w:rFonts w:hint="default"/>
        </w:rPr>
        <mc:AlternateContent>
          <mc:Choice Requires="wps">
            <w:drawing>
              <wp:anchor distT="0" distB="0" distL="114300" distR="114300" simplePos="0" relativeHeight="251874304" behindDoc="0" locked="0" layoutInCell="1" allowOverlap="1">
                <wp:simplePos x="0" y="0"/>
                <wp:positionH relativeFrom="column">
                  <wp:posOffset>-697230</wp:posOffset>
                </wp:positionH>
                <wp:positionV relativeFrom="paragraph">
                  <wp:posOffset>5433060</wp:posOffset>
                </wp:positionV>
                <wp:extent cx="6565900" cy="1016635"/>
                <wp:effectExtent l="0" t="0" r="2540" b="4445"/>
                <wp:wrapNone/>
                <wp:docPr id="510" name="Текстовое поле 510"/>
                <wp:cNvGraphicFramePr/>
                <a:graphic xmlns:a="http://schemas.openxmlformats.org/drawingml/2006/main">
                  <a:graphicData uri="http://schemas.microsoft.com/office/word/2010/wordprocessingShape">
                    <wps:wsp>
                      <wps:cNvSpPr txBox="1"/>
                      <wps:spPr>
                        <a:xfrm>
                          <a:off x="481965" y="7573010"/>
                          <a:ext cx="6565900" cy="10166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367D84">
                            <w:pPr>
                              <w:numPr>
                                <w:ilvl w:val="0"/>
                                <w:numId w:val="21"/>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Вспомните в каких ещё произведениях авторы описывают путешествия во времени. Это может быть книга, фильм, мультфильм и т.п.. Составьте сравнительную таблицу.</w:t>
                            </w:r>
                          </w:p>
                          <w:p w14:paraId="465D7E1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pt;margin-top:427.8pt;height:80.05pt;width:517pt;z-index:251874304;mso-width-relative:page;mso-height-relative:page;" fillcolor="#FFFFFF [3201]" filled="t" stroked="f" coordsize="21600,21600" o:gfxdata="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xkh/M2AAAAA0BAAAPAAAAAAAAAAEAIAAAACIAAABkcnMvZG93bnJl&#10;di54bWxQSwECFAAUAAAACACHTuJAcYDXIm8CAACxBAAADgAAAAAAAAABACAAAAAnAQAAZHJzL2Uy&#10;b0RvYy54bWxQSwUGAAAAAAYABgBZAQAACAYAAAAA&#10;">
                <v:fill on="t" focussize="0,0"/>
                <v:stroke on="f" weight="0.5pt"/>
                <v:imagedata o:title=""/>
                <o:lock v:ext="edit" aspectratio="f"/>
                <v:textbox>
                  <w:txbxContent>
                    <w:p w14:paraId="58367D84">
                      <w:pPr>
                        <w:numPr>
                          <w:ilvl w:val="0"/>
                          <w:numId w:val="21"/>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Вспомните в каких ещё произведениях авторы описывают путешествия во времени. Это может быть книга, фильм, мультфильм и т.п.. Составьте сравнительную таблицу.</w:t>
                      </w:r>
                    </w:p>
                    <w:p w14:paraId="465D7E10"/>
                  </w:txbxContent>
                </v:textbox>
              </v:shape>
            </w:pict>
          </mc:Fallback>
        </mc:AlternateContent>
      </w:r>
      <w:r>
        <w:rPr>
          <w:rFonts w:hint="default"/>
        </w:rPr>
        <mc:AlternateContent>
          <mc:Choice Requires="wps">
            <w:drawing>
              <wp:anchor distT="0" distB="0" distL="114300" distR="114300" simplePos="0" relativeHeight="251870208" behindDoc="0" locked="0" layoutInCell="1" allowOverlap="1">
                <wp:simplePos x="0" y="0"/>
                <wp:positionH relativeFrom="column">
                  <wp:posOffset>-673735</wp:posOffset>
                </wp:positionH>
                <wp:positionV relativeFrom="paragraph">
                  <wp:posOffset>2289810</wp:posOffset>
                </wp:positionV>
                <wp:extent cx="6578600" cy="3048635"/>
                <wp:effectExtent l="4445" t="4445" r="15875" b="10160"/>
                <wp:wrapNone/>
                <wp:docPr id="504" name="Текстовое поле 504"/>
                <wp:cNvGraphicFramePr/>
                <a:graphic xmlns:a="http://schemas.openxmlformats.org/drawingml/2006/main">
                  <a:graphicData uri="http://schemas.microsoft.com/office/word/2010/wordprocessingShape">
                    <wps:wsp>
                      <wps:cNvSpPr txBox="1"/>
                      <wps:spPr>
                        <a:xfrm>
                          <a:off x="456565" y="3572510"/>
                          <a:ext cx="6578600" cy="3048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67EEB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5pt;margin-top:180.3pt;height:240.05pt;width:518pt;z-index:251870208;mso-width-relative:page;mso-height-relative:page;" fillcolor="#FFFFFF [3201]" filled="t" stroked="t" coordsize="21600,21600" o:gfxdata="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&#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FAxJnZAAAADAEAAA8AAAAAAAAAAQAgAAAAIgAAAGRy&#10;cy9kb3ducmV2LnhtbFBLAQIUABQAAAAIAIdO4kCU/IFbdgIAANkEAAAOAAAAAAAAAAEAIAAAACgB&#10;AABkcnMvZTJvRG9jLnhtbFBLBQYAAAAABgAGAFkBAAAQBgAAAAA=&#10;">
                <v:fill on="t" focussize="0,0"/>
                <v:stroke weight="0.5pt" color="#000000 [3204]" joinstyle="round"/>
                <v:imagedata o:title=""/>
                <o:lock v:ext="edit" aspectratio="f"/>
                <v:textbox>
                  <w:txbxContent>
                    <w:p w14:paraId="0E67EEBF"/>
                  </w:txbxContent>
                </v:textbox>
              </v:shape>
            </w:pict>
          </mc:Fallback>
        </mc:AlternateContent>
      </w:r>
      <w:r>
        <w:rPr>
          <w:rFonts w:hint="default"/>
        </w:rPr>
        <mc:AlternateContent>
          <mc:Choice Requires="wps">
            <w:drawing>
              <wp:anchor distT="0" distB="0" distL="114300" distR="114300" simplePos="0" relativeHeight="251869184" behindDoc="0" locked="0" layoutInCell="1" allowOverlap="1">
                <wp:simplePos x="0" y="0"/>
                <wp:positionH relativeFrom="column">
                  <wp:posOffset>-706120</wp:posOffset>
                </wp:positionH>
                <wp:positionV relativeFrom="paragraph">
                  <wp:posOffset>1374140</wp:posOffset>
                </wp:positionV>
                <wp:extent cx="6590665" cy="1016000"/>
                <wp:effectExtent l="0" t="0" r="8255" b="5080"/>
                <wp:wrapNone/>
                <wp:docPr id="503" name="Текстовое поле 503"/>
                <wp:cNvGraphicFramePr/>
                <a:graphic xmlns:a="http://schemas.openxmlformats.org/drawingml/2006/main">
                  <a:graphicData uri="http://schemas.microsoft.com/office/word/2010/wordprocessingShape">
                    <wps:wsp>
                      <wps:cNvSpPr txBox="1"/>
                      <wps:spPr>
                        <a:xfrm>
                          <a:off x="0" y="0"/>
                          <a:ext cx="6590665" cy="1016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CE7F490">
                            <w:pPr>
                              <w:numPr>
                                <w:ilvl w:val="0"/>
                                <w:numId w:val="22"/>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Кластер - система образов</w:t>
                            </w:r>
                          </w:p>
                          <w:p w14:paraId="763970C2">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Составьте кластер с основными персонами, для каждого из них подберите краткие характеристики, стрелками разных цветов отобразите отношение персонажей друг к другу.</w:t>
                            </w:r>
                          </w:p>
                          <w:p w14:paraId="04C9F6E2">
                            <w:pPr>
                              <w:numPr>
                                <w:ilvl w:val="0"/>
                                <w:numId w:val="0"/>
                              </w:numPr>
                              <w:jc w:val="both"/>
                              <w:rPr>
                                <w:rFonts w:hint="default" w:ascii="Times New Roman" w:hAnsi="Times New Roman" w:cs="Times New Roman"/>
                                <w:sz w:val="28"/>
                                <w:szCs w:val="28"/>
                                <w:lang w:val="ru-RU"/>
                              </w:rPr>
                            </w:pPr>
                          </w:p>
                          <w:p w14:paraId="31AE94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pt;margin-top:108.2pt;height:80pt;width:518.95pt;z-index:251869184;mso-width-relative:page;mso-height-relative:page;" fillcolor="#FFFFFF [3201]" filled="t" stroked="f" coordsize="21600,21600" o:gfxdata="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rYDVNcAAAAMAQAADwAAAAAAAAABACAAAAAiAAAAZHJzL2Rvd25yZXYueG1sUEsBAhQA&#10;FAAAAAgAh07iQCaq0AplAgAApgQAAA4AAAAAAAAAAQAgAAAAJgEAAGRycy9lMm9Eb2MueG1sUEsF&#10;BgAAAAAGAAYAWQEAAP0FAAAAAA==&#10;">
                <v:fill on="t" focussize="0,0"/>
                <v:stroke on="f" weight="0.5pt"/>
                <v:imagedata o:title=""/>
                <o:lock v:ext="edit" aspectratio="f"/>
                <v:textbox>
                  <w:txbxContent>
                    <w:p w14:paraId="0CE7F490">
                      <w:pPr>
                        <w:numPr>
                          <w:ilvl w:val="0"/>
                          <w:numId w:val="22"/>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Кластер - система образов</w:t>
                      </w:r>
                    </w:p>
                    <w:p w14:paraId="763970C2">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Составьте кластер с основными персонами, для каждого из них подберите краткие характеристики, стрелками разных цветов отобразите отношение персонажей друг к другу.</w:t>
                      </w:r>
                    </w:p>
                    <w:p w14:paraId="04C9F6E2">
                      <w:pPr>
                        <w:numPr>
                          <w:ilvl w:val="0"/>
                          <w:numId w:val="0"/>
                        </w:numPr>
                        <w:jc w:val="both"/>
                        <w:rPr>
                          <w:rFonts w:hint="default" w:ascii="Times New Roman" w:hAnsi="Times New Roman" w:cs="Times New Roman"/>
                          <w:sz w:val="28"/>
                          <w:szCs w:val="28"/>
                          <w:lang w:val="ru-RU"/>
                        </w:rPr>
                      </w:pPr>
                    </w:p>
                    <w:p w14:paraId="31AE941B"/>
                  </w:txbxContent>
                </v:textbox>
              </v:shape>
            </w:pict>
          </mc:Fallback>
        </mc:AlternateContent>
      </w:r>
      <w:r>
        <w:rPr>
          <w:rFonts w:hint="default"/>
        </w:rPr>
        <mc:AlternateContent>
          <mc:Choice Requires="wps">
            <w:drawing>
              <wp:anchor distT="0" distB="0" distL="114300" distR="114300" simplePos="0" relativeHeight="251864064" behindDoc="0" locked="0" layoutInCell="1" allowOverlap="1">
                <wp:simplePos x="0" y="0"/>
                <wp:positionH relativeFrom="column">
                  <wp:posOffset>10160</wp:posOffset>
                </wp:positionH>
                <wp:positionV relativeFrom="paragraph">
                  <wp:posOffset>-722630</wp:posOffset>
                </wp:positionV>
                <wp:extent cx="5312410" cy="1650365"/>
                <wp:effectExtent l="0" t="0" r="0" b="0"/>
                <wp:wrapNone/>
                <wp:docPr id="494" name="Текстовое поле 494"/>
                <wp:cNvGraphicFramePr/>
                <a:graphic xmlns:a="http://schemas.openxmlformats.org/drawingml/2006/main">
                  <a:graphicData uri="http://schemas.microsoft.com/office/word/2010/wordprocessingShape">
                    <wps:wsp>
                      <wps:cNvSpPr txBox="1"/>
                      <wps:spPr>
                        <a:xfrm>
                          <a:off x="0" y="0"/>
                          <a:ext cx="5312410" cy="1650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84E4C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Жвалевский</w:t>
                            </w:r>
                          </w:p>
                          <w:p w14:paraId="3ED9F078">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Е. Пастернак</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«Время всегда хорошее»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56.9pt;height:129.95pt;width:418.3pt;z-index:251864064;mso-width-relative:page;mso-height-relative:page;" filled="f" stroked="f" coordsize="21600,21600" o:gfxdata="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OofH/ZAAAACgEAAA8A&#10;AAAAAAAAAQAgAAAAIgAAAGRycy9kb3ducmV2LnhtbFBLAQIUABQAAAAIAIdO4kB92KDRTwIAAH0E&#10;AAAOAAAAAAAAAAEAIAAAACgBAABkcnMvZTJvRG9jLnhtbFBLBQYAAAAABgAGAFkBAADpBQAAAAA=&#10;">
                <v:fill on="f" focussize="0,0"/>
                <v:stroke on="f" weight="0.5pt"/>
                <v:imagedata o:title=""/>
                <o:lock v:ext="edit" aspectratio="f"/>
                <v:textbox>
                  <w:txbxContent>
                    <w:p w14:paraId="0184E4CC">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Жвалевский</w:t>
                      </w:r>
                    </w:p>
                    <w:p w14:paraId="3ED9F078">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Е. Пастернак</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«Время всегда хорошее»</w:t>
                      </w:r>
                    </w:p>
                  </w:txbxContent>
                </v:textbox>
              </v:shape>
            </w:pict>
          </mc:Fallback>
        </mc:AlternateContent>
      </w:r>
      <w:r>
        <w:rPr>
          <w:rFonts w:hint="default"/>
        </w:rPr>
        <mc:AlternateContent>
          <mc:Choice Requires="wpg">
            <w:drawing>
              <wp:anchor distT="0" distB="0" distL="114300" distR="114300" simplePos="0" relativeHeight="25186099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489" name="Группа 48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49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9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6099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ASioeq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ZIipR7wAAADc&#10;AAAADwAAAGRycy9kb3ducmV2LnhtbEVPyW7CMBC9V+IfrEHiBg5bW1IMByokFom2wAdM4yGJiMep&#10;bdavxwekHp/ePp5eTSXO5HxpWUG3k4AgzqwuOVew383b7yB8QNZYWSYFN/IwnTRexphqe+EfOm9D&#10;LmII+xQVFCHUqZQ+K8ig79iaOHIH6wyGCF0utcNLDDeV7CXJqzRYcmwosKZZQdlxezIKdqu3zW09&#10;uv+u/5afX3I/7H+zY6VazW7yASLQNfyLn+6FVjAYxfnxTDwCcvI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IqUe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0eCiDbgAAADc&#10;AAAADwAAAGRycy9kb3ducmV2LnhtbEWPSwvCMBCE74L/IazgTdOKiFajB1HQow8Eb0uz9mGzKU18&#10;/nojCB6HmfmGmS2ephJ3alxhWUHcj0AQp1YXnCk4Hta9MQjnkTVWlknBixws5u3WDBNtH7yj+95n&#10;IkDYJagg975OpHRpTgZd39bEwbvYxqAPssmkbvAR4KaSgygaSYMFh4Uca1rmlF73N6Ngty1K8pvz&#10;BEenF1ca36syLZXqduJoCsLT0//Dv/ZGKxhOYv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eCiDb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6304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492" name="Овал 492"/>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86304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QpK9TW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86201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493" name="Овал 493"/>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86201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&#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r0rl12gAAAA4BAAAPAAAAAAAAAAEAIAAAACIAAABk&#10;cnMvZG93bnJldi54bWxQSwECFAAUAAAACACHTuJA0jVm3nYCAADVBAAADgAAAAAAAAABACAAAAAp&#10;AQAAZHJzL2Uyb0RvYy54bWxQSwUGAAAAAAYABgBZAQAAEQY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859968"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488" name="Прямоугольник 488"/>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59968;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Ff9X&#10;aI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5894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487" name="Прямоугольник 4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5894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rIrf5aECAAAUBQAADgAAAAAAAAABACAAAAArAQAAZHJzL2Uyb0Rv&#10;Yy54bWxQSwUGAAAAAAYABgBZAQAAPgYAAAAA&#10;">
                <v:fill on="t" opacity="41287f" focussize="0,0"/>
                <v:stroke on="f" weight="1pt" miterlimit="8" joinstyle="miter"/>
                <v:imagedata o:title=""/>
                <o:lock v:ext="edit" aspectratio="f"/>
              </v:rect>
            </w:pict>
          </mc:Fallback>
        </mc:AlternateContent>
      </w:r>
    </w:p>
    <w:p w14:paraId="3CA90EAE">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876352" behindDoc="0" locked="0" layoutInCell="1" allowOverlap="1">
                <wp:simplePos x="0" y="0"/>
                <wp:positionH relativeFrom="column">
                  <wp:posOffset>-596900</wp:posOffset>
                </wp:positionH>
                <wp:positionV relativeFrom="paragraph">
                  <wp:posOffset>5516880</wp:posOffset>
                </wp:positionV>
                <wp:extent cx="6362700" cy="3784600"/>
                <wp:effectExtent l="4445" t="5080" r="18415" b="5080"/>
                <wp:wrapNone/>
                <wp:docPr id="520" name="Текстовое поле 520"/>
                <wp:cNvGraphicFramePr/>
                <a:graphic xmlns:a="http://schemas.openxmlformats.org/drawingml/2006/main">
                  <a:graphicData uri="http://schemas.microsoft.com/office/word/2010/wordprocessingShape">
                    <wps:wsp>
                      <wps:cNvSpPr txBox="1"/>
                      <wps:spPr>
                        <a:xfrm>
                          <a:off x="596265" y="1598295"/>
                          <a:ext cx="6362700" cy="3784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E86533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434.4pt;height:298pt;width:501pt;z-index:251876352;mso-width-relative:page;mso-height-relative:page;" fillcolor="#FFFFFF [3201]" filled="t" stroked="t" coordsize="21600,21600" o:gfxdata="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&#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sxp0PYAAAADAEAAA8AAAAAAAAAAQAgAAAAIgAAAGRy&#10;cy9kb3ducmV2LnhtbFBLAQIUABQAAAAIAIdO4kD9Cp9jdwIAANkEAAAOAAAAAAAAAAEAIAAAACcB&#10;AABkcnMvZTJvRG9jLnhtbFBLBQYAAAAABgAGAFkBAAAQBgAAAAA=&#10;">
                <v:fill on="t" focussize="0,0"/>
                <v:stroke weight="0.5pt" color="#000000 [3204]" joinstyle="round"/>
                <v:imagedata o:title=""/>
                <o:lock v:ext="edit" aspectratio="f"/>
                <v:textbox>
                  <w:txbxContent>
                    <w:p w14:paraId="4E865332"/>
                  </w:txbxContent>
                </v:textbox>
              </v:shape>
            </w:pict>
          </mc:Fallback>
        </mc:AlternateContent>
      </w:r>
      <w:r>
        <w:rPr>
          <w:rFonts w:hint="default"/>
        </w:rPr>
        <mc:AlternateContent>
          <mc:Choice Requires="wps">
            <w:drawing>
              <wp:anchor distT="0" distB="0" distL="114300" distR="114300" simplePos="0" relativeHeight="251875328" behindDoc="0" locked="0" layoutInCell="1" allowOverlap="1">
                <wp:simplePos x="0" y="0"/>
                <wp:positionH relativeFrom="column">
                  <wp:posOffset>-688340</wp:posOffset>
                </wp:positionH>
                <wp:positionV relativeFrom="paragraph">
                  <wp:posOffset>4753610</wp:posOffset>
                </wp:positionV>
                <wp:extent cx="6489065" cy="876300"/>
                <wp:effectExtent l="0" t="0" r="3175" b="7620"/>
                <wp:wrapNone/>
                <wp:docPr id="519" name="Текстовое поле 519"/>
                <wp:cNvGraphicFramePr/>
                <a:graphic xmlns:a="http://schemas.openxmlformats.org/drawingml/2006/main">
                  <a:graphicData uri="http://schemas.microsoft.com/office/word/2010/wordprocessingShape">
                    <wps:wsp>
                      <wps:cNvSpPr txBox="1"/>
                      <wps:spPr>
                        <a:xfrm>
                          <a:off x="596265" y="1059815"/>
                          <a:ext cx="6489065" cy="8763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E33EC9">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4. Карта путешествий героя</w:t>
                            </w:r>
                          </w:p>
                          <w:p w14:paraId="30BF0F1C">
                            <w:pPr>
                              <w:jc w:val="both"/>
                            </w:pPr>
                            <w:r>
                              <w:rPr>
                                <w:rFonts w:hint="default" w:ascii="Times New Roman" w:hAnsi="Times New Roman" w:cs="Times New Roman"/>
                                <w:sz w:val="28"/>
                                <w:szCs w:val="28"/>
                                <w:lang w:val="ru-RU"/>
                              </w:rPr>
                              <w:t>Нарисуйте две карты прошлого и настоящего, отобразите в них ключевые места, междумирие и стрелочками отметьте движение героев по этим мирам.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2pt;margin-top:374.3pt;height:69pt;width:510.95pt;z-index:251875328;mso-width-relative:page;mso-height-relative:page;" fillcolor="#FFFFFF [3201]" filled="t" stroked="f" coordsize="21600,21600" o:gfxdata="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xHyXL1wAAAAwBAAAPAAAAAAAAAAEAIAAAACIAAABkcnMvZG93bnJl&#10;di54bWxQSwECFAAUAAAACACHTuJAdSGL53ACAACwBAAADgAAAAAAAAABACAAAAAmAQAAZHJzL2Uy&#10;b0RvYy54bWxQSwUGAAAAAAYABgBZAQAACAYAAAAA&#10;">
                <v:fill on="t" focussize="0,0"/>
                <v:stroke on="f" weight="0.5pt"/>
                <v:imagedata o:title=""/>
                <o:lock v:ext="edit" aspectratio="f"/>
                <v:textbox>
                  <w:txbxContent>
                    <w:p w14:paraId="2DE33EC9">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4. Карта путешествий героя</w:t>
                      </w:r>
                    </w:p>
                    <w:p w14:paraId="30BF0F1C">
                      <w:pPr>
                        <w:jc w:val="both"/>
                      </w:pPr>
                      <w:r>
                        <w:rPr>
                          <w:rFonts w:hint="default" w:ascii="Times New Roman" w:hAnsi="Times New Roman" w:cs="Times New Roman"/>
                          <w:sz w:val="28"/>
                          <w:szCs w:val="28"/>
                          <w:lang w:val="ru-RU"/>
                        </w:rPr>
                        <w:t>Нарисуйте две карты прошлого и настоящего, отобразите в них ключевые места, междумирие и стрелочками отметьте движение героев по этим мирам.</w:t>
                      </w:r>
                    </w:p>
                  </w:txbxContent>
                </v:textbox>
              </v:shape>
            </w:pict>
          </mc:Fallback>
        </mc:AlternateContent>
      </w:r>
      <w:r>
        <w:rPr>
          <w:rFonts w:hint="default"/>
        </w:rPr>
        <mc:AlternateContent>
          <mc:Choice Requires="wps">
            <w:drawing>
              <wp:anchor distT="0" distB="0" distL="114300" distR="114300" simplePos="0" relativeHeight="251873280" behindDoc="0" locked="0" layoutInCell="1" allowOverlap="1">
                <wp:simplePos x="0" y="0"/>
                <wp:positionH relativeFrom="column">
                  <wp:posOffset>-688975</wp:posOffset>
                </wp:positionH>
                <wp:positionV relativeFrom="paragraph">
                  <wp:posOffset>1972945</wp:posOffset>
                </wp:positionV>
                <wp:extent cx="6704965" cy="3469640"/>
                <wp:effectExtent l="0" t="0" r="0" b="0"/>
                <wp:wrapNone/>
                <wp:docPr id="509" name="Прямоугольник 509"/>
                <wp:cNvGraphicFramePr/>
                <a:graphic xmlns:a="http://schemas.openxmlformats.org/drawingml/2006/main">
                  <a:graphicData uri="http://schemas.microsoft.com/office/word/2010/wordprocessingShape">
                    <wps:wsp>
                      <wps:cNvSpPr/>
                      <wps:spPr>
                        <a:xfrm>
                          <a:off x="0" y="0"/>
                          <a:ext cx="6704965" cy="34696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10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0"/>
                            </w:tblGrid>
                            <w:tr w14:paraId="745A5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0320" w:type="dxa"/>
                                  <w:tcBorders>
                                    <w:left w:val="nil"/>
                                    <w:right w:val="nil"/>
                                  </w:tcBorders>
                                </w:tcPr>
                                <w:p w14:paraId="61EE6D55">
                                  <w:pPr>
                                    <w:widowControl w:val="0"/>
                                    <w:jc w:val="center"/>
                                    <w:rPr>
                                      <w:vertAlign w:val="baseline"/>
                                    </w:rPr>
                                  </w:pPr>
                                </w:p>
                              </w:tc>
                            </w:tr>
                            <w:tr w14:paraId="55FA9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0320" w:type="dxa"/>
                                  <w:tcBorders>
                                    <w:left w:val="nil"/>
                                    <w:right w:val="nil"/>
                                  </w:tcBorders>
                                </w:tcPr>
                                <w:p w14:paraId="30E37C24">
                                  <w:pPr>
                                    <w:widowControl w:val="0"/>
                                    <w:jc w:val="center"/>
                                    <w:rPr>
                                      <w:vertAlign w:val="baseline"/>
                                    </w:rPr>
                                  </w:pPr>
                                </w:p>
                              </w:tc>
                            </w:tr>
                            <w:tr w14:paraId="05686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320" w:type="dxa"/>
                                  <w:tcBorders>
                                    <w:left w:val="nil"/>
                                    <w:right w:val="nil"/>
                                  </w:tcBorders>
                                </w:tcPr>
                                <w:p w14:paraId="13A9C95B">
                                  <w:pPr>
                                    <w:widowControl w:val="0"/>
                                    <w:jc w:val="center"/>
                                    <w:rPr>
                                      <w:vertAlign w:val="baseline"/>
                                    </w:rPr>
                                  </w:pPr>
                                </w:p>
                              </w:tc>
                            </w:tr>
                            <w:tr w14:paraId="3AD72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7A0ED02D">
                                  <w:pPr>
                                    <w:widowControl w:val="0"/>
                                    <w:jc w:val="center"/>
                                    <w:rPr>
                                      <w:vertAlign w:val="baseline"/>
                                    </w:rPr>
                                  </w:pPr>
                                </w:p>
                              </w:tc>
                            </w:tr>
                            <w:tr w14:paraId="4ECC9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0B98FD76">
                                  <w:pPr>
                                    <w:widowControl w:val="0"/>
                                    <w:jc w:val="center"/>
                                    <w:rPr>
                                      <w:vertAlign w:val="baseline"/>
                                    </w:rPr>
                                  </w:pPr>
                                </w:p>
                              </w:tc>
                            </w:tr>
                            <w:tr w14:paraId="641D6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6639A76">
                                  <w:pPr>
                                    <w:widowControl w:val="0"/>
                                    <w:jc w:val="center"/>
                                    <w:rPr>
                                      <w:vertAlign w:val="baseline"/>
                                    </w:rPr>
                                  </w:pPr>
                                </w:p>
                              </w:tc>
                            </w:tr>
                            <w:tr w14:paraId="72D69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5F154516">
                                  <w:pPr>
                                    <w:widowControl w:val="0"/>
                                    <w:jc w:val="center"/>
                                    <w:rPr>
                                      <w:vertAlign w:val="baseline"/>
                                    </w:rPr>
                                  </w:pPr>
                                </w:p>
                              </w:tc>
                            </w:tr>
                            <w:tr w14:paraId="4CA2F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7EFD984">
                                  <w:pPr>
                                    <w:widowControl w:val="0"/>
                                    <w:jc w:val="center"/>
                                    <w:rPr>
                                      <w:vertAlign w:val="baseline"/>
                                    </w:rPr>
                                  </w:pPr>
                                </w:p>
                              </w:tc>
                            </w:tr>
                          </w:tbl>
                          <w:p w14:paraId="6D579EE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25pt;margin-top:155.35pt;height:273.2pt;width:527.95pt;z-index:251873280;v-text-anchor:middle;mso-width-relative:page;mso-height-relative:page;" filled="f" stroked="f" coordsize="21600,21600" o:gfxdata="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tnTzk2gAAAAwBAAAPAAAAAAAAAAEA&#10;IAAAACIAAABkcnMvZG93bnJldi54bWxQSwECFAAUAAAACACHTuJA8+v9CH8CAADGBAAADgAAAAAA&#10;AAABACAAAAApAQAAZHJzL2Uyb0RvYy54bWxQSwUGAAAAAAYABgBZAQAAGgYAAAAA&#10;">
                <v:fill on="f" focussize="0,0"/>
                <v:stroke on="f" weight="1pt" miterlimit="8" joinstyle="miter"/>
                <v:imagedata o:title=""/>
                <o:lock v:ext="edit" aspectratio="f"/>
                <v:textbox>
                  <w:txbxContent>
                    <w:tbl>
                      <w:tblPr>
                        <w:tblStyle w:val="118"/>
                        <w:tblW w:w="10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0"/>
                      </w:tblGrid>
                      <w:tr w14:paraId="745A5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0320" w:type="dxa"/>
                            <w:tcBorders>
                              <w:left w:val="nil"/>
                              <w:right w:val="nil"/>
                            </w:tcBorders>
                          </w:tcPr>
                          <w:p w14:paraId="61EE6D55">
                            <w:pPr>
                              <w:widowControl w:val="0"/>
                              <w:jc w:val="center"/>
                              <w:rPr>
                                <w:vertAlign w:val="baseline"/>
                              </w:rPr>
                            </w:pPr>
                          </w:p>
                        </w:tc>
                      </w:tr>
                      <w:tr w14:paraId="55FA9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0320" w:type="dxa"/>
                            <w:tcBorders>
                              <w:left w:val="nil"/>
                              <w:right w:val="nil"/>
                            </w:tcBorders>
                          </w:tcPr>
                          <w:p w14:paraId="30E37C24">
                            <w:pPr>
                              <w:widowControl w:val="0"/>
                              <w:jc w:val="center"/>
                              <w:rPr>
                                <w:vertAlign w:val="baseline"/>
                              </w:rPr>
                            </w:pPr>
                          </w:p>
                        </w:tc>
                      </w:tr>
                      <w:tr w14:paraId="05686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320" w:type="dxa"/>
                            <w:tcBorders>
                              <w:left w:val="nil"/>
                              <w:right w:val="nil"/>
                            </w:tcBorders>
                          </w:tcPr>
                          <w:p w14:paraId="13A9C95B">
                            <w:pPr>
                              <w:widowControl w:val="0"/>
                              <w:jc w:val="center"/>
                              <w:rPr>
                                <w:vertAlign w:val="baseline"/>
                              </w:rPr>
                            </w:pPr>
                          </w:p>
                        </w:tc>
                      </w:tr>
                      <w:tr w14:paraId="3AD72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7A0ED02D">
                            <w:pPr>
                              <w:widowControl w:val="0"/>
                              <w:jc w:val="center"/>
                              <w:rPr>
                                <w:vertAlign w:val="baseline"/>
                              </w:rPr>
                            </w:pPr>
                          </w:p>
                        </w:tc>
                      </w:tr>
                      <w:tr w14:paraId="4ECC9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0B98FD76">
                            <w:pPr>
                              <w:widowControl w:val="0"/>
                              <w:jc w:val="center"/>
                              <w:rPr>
                                <w:vertAlign w:val="baseline"/>
                              </w:rPr>
                            </w:pPr>
                          </w:p>
                        </w:tc>
                      </w:tr>
                      <w:tr w14:paraId="641D6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6639A76">
                            <w:pPr>
                              <w:widowControl w:val="0"/>
                              <w:jc w:val="center"/>
                              <w:rPr>
                                <w:vertAlign w:val="baseline"/>
                              </w:rPr>
                            </w:pPr>
                          </w:p>
                        </w:tc>
                      </w:tr>
                      <w:tr w14:paraId="72D69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5F154516">
                            <w:pPr>
                              <w:widowControl w:val="0"/>
                              <w:jc w:val="center"/>
                              <w:rPr>
                                <w:vertAlign w:val="baseline"/>
                              </w:rPr>
                            </w:pPr>
                          </w:p>
                        </w:tc>
                      </w:tr>
                      <w:tr w14:paraId="4CA2F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320" w:type="dxa"/>
                            <w:tcBorders>
                              <w:left w:val="nil"/>
                              <w:right w:val="nil"/>
                            </w:tcBorders>
                          </w:tcPr>
                          <w:p w14:paraId="67EFD984">
                            <w:pPr>
                              <w:widowControl w:val="0"/>
                              <w:jc w:val="center"/>
                              <w:rPr>
                                <w:vertAlign w:val="baseline"/>
                              </w:rPr>
                            </w:pPr>
                          </w:p>
                        </w:tc>
                      </w:tr>
                    </w:tbl>
                    <w:p w14:paraId="6D579EEC">
                      <w:pPr>
                        <w:jc w:val="center"/>
                      </w:pPr>
                    </w:p>
                  </w:txbxContent>
                </v:textbox>
              </v:rect>
            </w:pict>
          </mc:Fallback>
        </mc:AlternateContent>
      </w:r>
      <w:r>
        <w:rPr>
          <w:rFonts w:hint="default"/>
        </w:rPr>
        <mc:AlternateContent>
          <mc:Choice Requires="wps">
            <w:drawing>
              <wp:anchor distT="0" distB="0" distL="114300" distR="114300" simplePos="0" relativeHeight="251871232" behindDoc="0" locked="0" layoutInCell="1" allowOverlap="1">
                <wp:simplePos x="0" y="0"/>
                <wp:positionH relativeFrom="column">
                  <wp:posOffset>-571500</wp:posOffset>
                </wp:positionH>
                <wp:positionV relativeFrom="paragraph">
                  <wp:posOffset>149225</wp:posOffset>
                </wp:positionV>
                <wp:extent cx="6553200" cy="1892935"/>
                <wp:effectExtent l="0" t="0" r="0" b="12065"/>
                <wp:wrapNone/>
                <wp:docPr id="508" name="Прямоугольник 508"/>
                <wp:cNvGraphicFramePr/>
                <a:graphic xmlns:a="http://schemas.openxmlformats.org/drawingml/2006/main">
                  <a:graphicData uri="http://schemas.microsoft.com/office/word/2010/wordprocessingShape">
                    <wps:wsp>
                      <wps:cNvSpPr/>
                      <wps:spPr>
                        <a:xfrm>
                          <a:off x="425450" y="697230"/>
                          <a:ext cx="6553200" cy="1892935"/>
                        </a:xfrm>
                        <a:prstGeom prst="rect">
                          <a:avLst/>
                        </a:prstGeom>
                        <a:solidFill>
                          <a:srgbClr val="F0D3BA"/>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pt;margin-top:11.75pt;height:149.05pt;width:516pt;z-index:251871232;v-text-anchor:middle;mso-width-relative:page;mso-height-relative:page;" fillcolor="#F0D3BA" filled="t" stroked="f" coordsize="21600,21600" o:gfxdata="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SgqyuNgAAAAKAQAADwAAAAAAAAABACAAAAAiAAAAZHJzL2Rvd25yZXYueG1sUEsBAhQAFAAAAAgA&#10;h07iQDscCrqXAgAA7gQAAA4AAAAAAAAAAQAgAAAAJwEAAGRycy9lMm9Eb2MueG1sUEsFBgAAAAAG&#10;AAYAWQEAADA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72256" behindDoc="0" locked="0" layoutInCell="1" allowOverlap="1">
                <wp:simplePos x="0" y="0"/>
                <wp:positionH relativeFrom="column">
                  <wp:posOffset>-659130</wp:posOffset>
                </wp:positionH>
                <wp:positionV relativeFrom="paragraph">
                  <wp:posOffset>-356235</wp:posOffset>
                </wp:positionV>
                <wp:extent cx="6731000" cy="2400300"/>
                <wp:effectExtent l="0" t="0" r="0" b="0"/>
                <wp:wrapNone/>
                <wp:docPr id="506" name="Текстовое поле 506"/>
                <wp:cNvGraphicFramePr/>
                <a:graphic xmlns:a="http://schemas.openxmlformats.org/drawingml/2006/main">
                  <a:graphicData uri="http://schemas.microsoft.com/office/word/2010/wordprocessingShape">
                    <wps:wsp>
                      <wps:cNvSpPr txBox="1"/>
                      <wps:spPr>
                        <a:xfrm>
                          <a:off x="0" y="0"/>
                          <a:ext cx="6731000" cy="2400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6247E7">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sz w:val="28"/>
                                <w:szCs w:val="28"/>
                                <w:lang w:val="ru-RU"/>
                              </w:rPr>
                              <w:t>3. Напишите эссе  (небольшое сочинение рассуждение в свободной форме) на тему "Роль эффекта бабочки в повести А.Жвалевского и Е.Пастернака"</w:t>
                            </w:r>
                          </w:p>
                          <w:p w14:paraId="0BB17C37">
                            <w:pPr>
                              <w:numPr>
                                <w:ilvl w:val="0"/>
                                <w:numId w:val="0"/>
                              </w:numPr>
                              <w:ind w:leftChars="0"/>
                              <w:jc w:val="both"/>
                              <w:rPr>
                                <w:rFonts w:hint="default" w:ascii="Times New Roman" w:hAnsi="Times New Roman" w:cs="Times New Roman"/>
                                <w:i/>
                                <w:iCs/>
                                <w:sz w:val="24"/>
                                <w:szCs w:val="24"/>
                                <w:highlight w:val="none"/>
                                <w:lang w:val="ru-RU"/>
                              </w:rPr>
                            </w:pPr>
                          </w:p>
                          <w:p w14:paraId="3916EC5D">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i/>
                                <w:iCs/>
                                <w:sz w:val="24"/>
                                <w:szCs w:val="24"/>
                                <w:highlight w:val="none"/>
                                <w:lang w:val="ru-RU"/>
                              </w:rPr>
                              <w:t>Эффект бабочки - частая завязка для произведений, посвященных путешествиям во времени. Герой, оказавшись в прошлом, совершает какое-либо незначительное действие, которое переворачивает будущее с ног на голову.</w:t>
                            </w:r>
                          </w:p>
                          <w:p w14:paraId="09E31F7C">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i/>
                                <w:iCs/>
                                <w:sz w:val="24"/>
                                <w:szCs w:val="24"/>
                                <w:highlight w:val="none"/>
                                <w:lang w:val="ru-RU"/>
                              </w:rPr>
                              <w:t>Эдвард Лоренц, американский математик и метеоролог, назвал это явление «эффектом бабочки»: бабочка, взмахивающая крыльями в Айове, может вызвать лавину эффектов, которые могут достигнуть высшей точки в дождливый сезон в Индонезии. «Эффект бабочки» вызывает аллюзию к рассказу 1952 года Р. Брэдбери «И грянул гром», где гибель бабочки в далёком прошлом изменяет мир очень далекого будущего. Кроме того, можно увидеть аллюзию к сказке братьев Гримм «Вошка и блошка», где ожог главной героини в итоге приводит ко всемирному потопу</w:t>
                            </w:r>
                          </w:p>
                          <w:p w14:paraId="0996CC88">
                            <w:pPr>
                              <w:numPr>
                                <w:ilvl w:val="0"/>
                                <w:numId w:val="0"/>
                              </w:numPr>
                              <w:ind w:leftChars="0"/>
                              <w:jc w:val="both"/>
                              <w:rPr>
                                <w:rFonts w:hint="default" w:ascii="Times New Roman" w:hAnsi="Times New Roman" w:cs="Times New Roman"/>
                                <w:sz w:val="28"/>
                                <w:szCs w:val="28"/>
                                <w:highlight w:val="lightGray"/>
                                <w:lang w:val="ru-RU"/>
                              </w:rPr>
                            </w:pPr>
                          </w:p>
                          <w:p w14:paraId="1D5717E4">
                            <w:pPr>
                              <w:numPr>
                                <w:ilvl w:val="0"/>
                                <w:numId w:val="0"/>
                              </w:numPr>
                              <w:jc w:val="both"/>
                              <w:rPr>
                                <w:rFonts w:hint="default" w:ascii="Times New Roman" w:hAnsi="Times New Roman" w:cs="Times New Roman"/>
                                <w:sz w:val="28"/>
                                <w:szCs w:val="28"/>
                                <w:lang w:val="ru-RU"/>
                              </w:rPr>
                            </w:pPr>
                          </w:p>
                          <w:p w14:paraId="2AF57EB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pt;margin-top:-28.05pt;height:189pt;width:530pt;z-index:251872256;mso-width-relative:page;mso-height-relative:page;" filled="f" stroked="f" coordsize="21600,21600" o:gfxdata="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VeIazdAAAADAEA&#10;AA8AAAAAAAAAAQAgAAAAIgAAAGRycy9kb3ducmV2LnhtbFBLAQIUABQAAAAIAIdO4kDbm7hiTgIA&#10;AH0EAAAOAAAAAAAAAAEAIAAAACwBAABkcnMvZTJvRG9jLnhtbFBLBQYAAAAABgAGAFkBAADsBQAA&#10;AAA=&#10;">
                <v:fill on="f" focussize="0,0"/>
                <v:stroke on="f" weight="0.5pt"/>
                <v:imagedata o:title=""/>
                <o:lock v:ext="edit" aspectratio="f"/>
                <v:textbox>
                  <w:txbxContent>
                    <w:p w14:paraId="456247E7">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sz w:val="28"/>
                          <w:szCs w:val="28"/>
                          <w:lang w:val="ru-RU"/>
                        </w:rPr>
                        <w:t>3. Напишите эссе  (небольшое сочинение рассуждение в свободной форме) на тему "Роль эффекта бабочки в повести А.Жвалевского и Е.Пастернака"</w:t>
                      </w:r>
                    </w:p>
                    <w:p w14:paraId="0BB17C37">
                      <w:pPr>
                        <w:numPr>
                          <w:ilvl w:val="0"/>
                          <w:numId w:val="0"/>
                        </w:numPr>
                        <w:ind w:leftChars="0"/>
                        <w:jc w:val="both"/>
                        <w:rPr>
                          <w:rFonts w:hint="default" w:ascii="Times New Roman" w:hAnsi="Times New Roman" w:cs="Times New Roman"/>
                          <w:i/>
                          <w:iCs/>
                          <w:sz w:val="24"/>
                          <w:szCs w:val="24"/>
                          <w:highlight w:val="none"/>
                          <w:lang w:val="ru-RU"/>
                        </w:rPr>
                      </w:pPr>
                    </w:p>
                    <w:p w14:paraId="3916EC5D">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i/>
                          <w:iCs/>
                          <w:sz w:val="24"/>
                          <w:szCs w:val="24"/>
                          <w:highlight w:val="none"/>
                          <w:lang w:val="ru-RU"/>
                        </w:rPr>
                        <w:t>Эффект бабочки - частая завязка для произведений, посвященных путешествиям во времени. Герой, оказавшись в прошлом, совершает какое-либо незначительное действие, которое переворачивает будущее с ног на голову.</w:t>
                      </w:r>
                    </w:p>
                    <w:p w14:paraId="09E31F7C">
                      <w:pPr>
                        <w:numPr>
                          <w:ilvl w:val="0"/>
                          <w:numId w:val="0"/>
                        </w:numPr>
                        <w:ind w:leftChars="0"/>
                        <w:jc w:val="both"/>
                        <w:rPr>
                          <w:rFonts w:hint="default" w:ascii="Times New Roman" w:hAnsi="Times New Roman" w:cs="Times New Roman"/>
                          <w:i/>
                          <w:iCs/>
                          <w:sz w:val="24"/>
                          <w:szCs w:val="24"/>
                          <w:highlight w:val="none"/>
                          <w:lang w:val="ru-RU"/>
                        </w:rPr>
                      </w:pPr>
                      <w:r>
                        <w:rPr>
                          <w:rFonts w:hint="default" w:ascii="Times New Roman" w:hAnsi="Times New Roman" w:cs="Times New Roman"/>
                          <w:i/>
                          <w:iCs/>
                          <w:sz w:val="24"/>
                          <w:szCs w:val="24"/>
                          <w:highlight w:val="none"/>
                          <w:lang w:val="ru-RU"/>
                        </w:rPr>
                        <w:t>Эдвард Лоренц, американский математик и метеоролог, назвал это явление «эффектом бабочки»: бабочка, взмахивающая крыльями в Айове, может вызвать лавину эффектов, которые могут достигнуть высшей точки в дождливый сезон в Индонезии. «Эффект бабочки» вызывает аллюзию к рассказу 1952 года Р. Брэдбери «И грянул гром», где гибель бабочки в далёком прошлом изменяет мир очень далекого будущего. Кроме того, можно увидеть аллюзию к сказке братьев Гримм «Вошка и блошка», где ожог главной героини в итоге приводит ко всемирному потопу</w:t>
                      </w:r>
                    </w:p>
                    <w:p w14:paraId="0996CC88">
                      <w:pPr>
                        <w:numPr>
                          <w:ilvl w:val="0"/>
                          <w:numId w:val="0"/>
                        </w:numPr>
                        <w:ind w:leftChars="0"/>
                        <w:jc w:val="both"/>
                        <w:rPr>
                          <w:rFonts w:hint="default" w:ascii="Times New Roman" w:hAnsi="Times New Roman" w:cs="Times New Roman"/>
                          <w:sz w:val="28"/>
                          <w:szCs w:val="28"/>
                          <w:highlight w:val="lightGray"/>
                          <w:lang w:val="ru-RU"/>
                        </w:rPr>
                      </w:pPr>
                    </w:p>
                    <w:p w14:paraId="1D5717E4">
                      <w:pPr>
                        <w:numPr>
                          <w:ilvl w:val="0"/>
                          <w:numId w:val="0"/>
                        </w:numPr>
                        <w:jc w:val="both"/>
                        <w:rPr>
                          <w:rFonts w:hint="default" w:ascii="Times New Roman" w:hAnsi="Times New Roman" w:cs="Times New Roman"/>
                          <w:sz w:val="28"/>
                          <w:szCs w:val="28"/>
                          <w:lang w:val="ru-RU"/>
                        </w:rPr>
                      </w:pPr>
                    </w:p>
                    <w:p w14:paraId="2AF57EBA"/>
                  </w:txbxContent>
                </v:textbox>
              </v:shape>
            </w:pict>
          </mc:Fallback>
        </mc:AlternateContent>
      </w:r>
      <w:r>
        <w:rPr>
          <w:rFonts w:hint="default"/>
        </w:rPr>
        <mc:AlternateContent>
          <mc:Choice Requires="wpg">
            <w:drawing>
              <wp:anchor distT="0" distB="0" distL="114300" distR="114300" simplePos="0" relativeHeight="25186713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497" name="Группа 49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49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9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6713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FXlybaAAAADAEAAA8AAAAAAAAAAQAgAAAAIgAAAGRycy9kb3du&#10;cmV2LnhtbFBLAQIUABQAAAAIAIdO4kCCjyIjqAIAAAoHAAAOAAAAAAAAAAEAIAAAACk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mv6lQbwAAADc&#10;AAAADwAAAGRycy9kb3ducmV2LnhtbEVPyW7CMBC9V+IfrEHiBg5bW1IMByokFom2wAdM4yGJiMep&#10;bdavxwekHp/ePp5eTSXO5HxpWUG3k4AgzqwuOVew383b7yB8QNZYWSYFN/IwnTRexphqe+EfOm9D&#10;LmII+xQVFCHUqZQ+K8ig79iaOHIH6wyGCF0utcNLDDeV7CXJqzRYcmwosKZZQdlxezIKdqu3zW09&#10;uv+u/5afX3I/7H+zY6VazW7yASLQNfyLn+6FVjAYxbXxTDwCcvI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pUG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5auC7gAAADc&#10;AAAADwAAAGRycy9kb3ducmV2LnhtbEWPSwvCMBCE74L/IazgTVNFxFajB1HQow8Eb0uz9mGzKU18&#10;/nojCB6HmfmGmS2ephJ3alxhWcGgH4EgTq0uOFNwPKx7ExDOI2usLJOCFzlYzNutGSbaPnhH973P&#10;RICwS1BB7n2dSOnSnAy6vq2Jg3exjUEfZJNJ3eAjwE0lh1E0lgYLDgs51rTMKb3ub0bBbluU5Dfn&#10;GMenF1ca36syLZXqdgbRFISnp/+Hf+2NVjCKY/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5auC7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6816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500" name="Группа 5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5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6816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iSsZTdAAAADAEAAA8AAAAAAAAAAQAgAAAAIgAAAGRycy9kb3ducmV2&#10;LnhtbFBLAQIUABQAAAAIAIdO4kD/q+CWogIAADE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lS+Wxr8AAADc&#10;AAAADwAAAGRycy9kb3ducmV2LnhtbEWP3WoCMRSE7wu+QziCdzVZxbZujV4oBavQH/UBjpvT3cXN&#10;yTaJv0/fFAq9HGbmG2Yyu9hGnMiH2rGGrK9AEBfO1Fxq2G1f7p9AhIhssHFMGq4UYDbt3E0wN+7M&#10;n3TaxFIkCIccNVQxtrmUoajIYui7ljh5X85bjEn6UhqP5wS3jRwo9SAt1pwWKmxpXlFx2Bythu3q&#10;8e26Ht/26+/XxbvcjYYf7FnrXjdTzyAiXeJ/+K+9NBpGKoPfM+kIyO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vlsa/&#10;AAAA3A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9mmYL0AAADc&#10;AAAADwAAAGRycy9kb3ducmV2LnhtbEWPzWrDMBCE74G8g9hAb7GUQEPrRvYhtJAe7ZRAb4u19U+s&#10;lbHU2OnTV4VCjsPMfMPs89n24kqjbx1r2CQKBHHlTMu1ho/T2/oJhA/IBnvHpOFGHvJsudhjatzE&#10;BV3LUIsIYZ+ihiaEIZXSVw1Z9IkbiKP35UaLIcqxlmbEKcJtL7dK7aTFluNCgwMdGqou5bfVULy3&#10;HYXj5zPuzjfuDf68dlWn9cNqo15ABJrDPfzfPhoNj2oLf2fiEZD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aZg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6611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496" name="Прямоугольник 496"/>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6611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9gsR&#10;/o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6508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495" name="Прямоугольник 4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6508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DQDJadoAIAABQFAAAOAAAAAAAAAAEAIAAAACsBAABkcnMvZTJvRG9j&#10;LnhtbFBLBQYAAAAABgAGAFkBAAA9BgAAAAA=&#10;">
                <v:fill on="t" opacity="41287f" focussize="0,0"/>
                <v:stroke on="f" weight="1pt" miterlimit="8" joinstyle="miter"/>
                <v:imagedata o:title=""/>
                <o:lock v:ext="edit" aspectratio="f"/>
              </v:rect>
            </w:pict>
          </mc:Fallback>
        </mc:AlternateContent>
      </w:r>
    </w:p>
    <w:p w14:paraId="4914753D">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В. Крупин</w:t>
      </w:r>
    </w:p>
    <w:p w14:paraId="26B50ED5">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«Босиком по небу»</w:t>
      </w:r>
    </w:p>
    <w:p w14:paraId="3F1097F1">
      <w:pPr>
        <w:pStyle w:val="3"/>
        <w:keepNext w:val="0"/>
        <w:keepLines w:val="0"/>
        <w:widowControl/>
        <w:suppressLineNumbers w:val="0"/>
        <w:spacing w:before="0" w:beforeAutospacing="0"/>
        <w:ind w:left="0" w:firstLine="0"/>
        <w:jc w:val="center"/>
        <w:rPr>
          <w:rFonts w:hint="default" w:ascii="Times New Roman" w:hAnsi="Times New Roman" w:eastAsia="sans-serif')" w:cs="Times New Roman"/>
          <w:i w:val="0"/>
          <w:iCs w:val="0"/>
          <w:caps w:val="0"/>
          <w:spacing w:val="0"/>
          <w:sz w:val="28"/>
          <w:szCs w:val="28"/>
          <w:u w:val="none"/>
        </w:rPr>
      </w:pPr>
      <w:r>
        <w:rPr>
          <w:rFonts w:hint="default" w:ascii="Bahnschrift Light" w:hAnsi="Bahnschrift Light" w:cs="Bahnschrift Light"/>
          <w:sz w:val="52"/>
          <w:szCs w:val="52"/>
          <w:lang w:val="ru-RU"/>
        </w:rPr>
        <w:br w:type="textWrapping"/>
      </w:r>
      <w:r>
        <w:rPr>
          <w:rFonts w:hint="default" w:ascii="Times New Roman" w:hAnsi="Times New Roman" w:eastAsia="sans-serif')" w:cs="Times New Roman"/>
          <w:i w:val="0"/>
          <w:iCs w:val="0"/>
          <w:caps w:val="0"/>
          <w:spacing w:val="0"/>
          <w:sz w:val="32"/>
          <w:szCs w:val="32"/>
          <w:u w:val="none"/>
        </w:rPr>
        <w:t>Об авторе</w:t>
      </w:r>
    </w:p>
    <w:p w14:paraId="5989BF2F">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Крупин Владимир Николаевич родился 7 сентября 1941 года в селе Кильмезь Кировской области. В 15-летнем возрасте закончил школу. Отслужив в ракетных войсках, поступил на литературный факультет Московского облпединститута. Работал редактором на телевидении, в книжном издательстве. В 1974 году выпустил первую книгу «Зёрна», за которую был принят в Союз писателей, после чего ушел на творческую работу. В 1989 году возгл</w:t>
      </w:r>
      <w:r>
        <w:rPr>
          <w:rFonts w:hint="default"/>
        </w:rPr>
        <mc:AlternateContent>
          <mc:Choice Requires="wpg">
            <w:drawing>
              <wp:anchor distT="0" distB="0" distL="114300" distR="114300" simplePos="0" relativeHeight="252529664" behindDoc="0" locked="0" layoutInCell="1" allowOverlap="1">
                <wp:simplePos x="0" y="0"/>
                <wp:positionH relativeFrom="column">
                  <wp:posOffset>-775335</wp:posOffset>
                </wp:positionH>
                <wp:positionV relativeFrom="paragraph">
                  <wp:posOffset>-2033905</wp:posOffset>
                </wp:positionV>
                <wp:extent cx="2667000" cy="3703320"/>
                <wp:effectExtent l="3810" t="3810" r="11430" b="11430"/>
                <wp:wrapNone/>
                <wp:docPr id="1992" name="Группа 19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0.15pt;height:291.6pt;width:210pt;z-index:252529664;mso-width-relative:page;mso-height-relative:page;" coordorigin="2943,2592" coordsize="4200,5832" o:gfxdata="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KMykvdwAAAANAQAADwAAAAAAAAABACAAAAAiAAAAZHJzL2Rvd25y&#10;ZXYueG1sUEsBAhQAFAAAAAgAh07iQPo3DLW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6fIvC74AAADd&#10;AAAADwAAAGRycy9kb3ducmV2LnhtbEVP22oCMRB9F/oPYYS+aVZF7W6NPlgKVkFb9QOmm3F36Way&#10;TeL16xtB6NscznUms4upxYmcrywr6HUTEMS51RUXCva7984LCB+QNdaWScGVPMymT60JZtqe+YtO&#10;21CIGMI+QwVlCE0mpc9LMui7tiGO3ME6gyFCV0jt8BzDTS37STKSBiuODSU2NC8p/9kejYLdcry+&#10;rtLb9+r3420j98PBJztW6rndS15BBLqEf/HDvdBxfpoO4P5NPEF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fIvC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iI5gGbcAAADd&#10;AAAADwAAAGRycy9kb3ducmV2LnhtbEVPyQrCMBC9C/5DGMGbpoqIrUYPoqBHFwRvQzN2sZmUJq5f&#10;bwTB2zzeOrPF01TiTo0rLCsY9CMQxKnVBWcKjod1bwLCeWSNlWVS8CIHi3m7NcNE2wfv6L73mQgh&#10;7BJUkHtfJ1K6NCeDrm9r4sBdbGPQB9hkUjf4COGmksMoGkuDBYeGHGta5pRe9zejYLctSvKbc4zj&#10;04srje9VmZZKdTuDaArC09P/xT/3Rof5cT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IjmAZ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30688" behindDoc="0" locked="0" layoutInCell="1" allowOverlap="1">
                <wp:simplePos x="0" y="0"/>
                <wp:positionH relativeFrom="column">
                  <wp:posOffset>3368040</wp:posOffset>
                </wp:positionH>
                <wp:positionV relativeFrom="paragraph">
                  <wp:posOffset>4087495</wp:posOffset>
                </wp:positionV>
                <wp:extent cx="2667000" cy="3703320"/>
                <wp:effectExtent l="0" t="0" r="15240" b="15240"/>
                <wp:wrapNone/>
                <wp:docPr id="1995" name="Группа 19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21.85pt;height:291.6pt;width:210pt;rotation:11796480f;z-index:252530688;mso-width-relative:page;mso-height-relative:page;" coordorigin="2943,2592" coordsize="4200,5832" o:gfxdata="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0+k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YygPSuDE53DSoFtpqBorC4yIKOAqoc4El1YJnvnl&#10;frU1xeWJMGhF/AEMjw8Ztvtumt97SWzZzgumNrOKO7htBK/muKupdrWQQeItLo/xUmXXgSJIH9Ru&#10;6f4L2ce/Ifvo17J7cN2xSabD6V75b8X+WeXvlPy/xA4nHq7JUF3dle7v4bvfoWh2f2O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pb1onZAAAADAEAAA8AAAAAAAAAAQAgAAAAIgAAAGRycy9kb3du&#10;cmV2LnhtbFBLAQIUABQAAAAIAIdO4kDA3ObV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YWMk74AAADd&#10;AAAADwAAAGRycy9kb3ducmV2LnhtbEVPyW7CMBC9V+o/WFOJW+MAKiUBw4EKiYJEy/IBQzxNosbj&#10;1HbZvr5GQuptnt464+nZNOJIzteWFXSTFARxYXXNpYL9bv48BOEDssbGMim4kIfp5PFhjLm2J97Q&#10;cRtKEUPY56igCqHNpfRFRQZ9YlviyH1ZZzBE6EqpHZ5iuGlkL00H0mDNsaHClmYVFd/bX6Ngt3xd&#10;X1bZ9bD6eX/7kPuX/ic7Vqrz1E1HIAKdw7/47l7oOD/LBn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Mk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Fz+brcAAADd&#10;AAAADwAAAGRycy9kb3ducmV2LnhtbEVPyQrCMBC9C/5DGMGbpnpQW40eREGPLgjehmbsYjMpTVy/&#10;3giCt3m8dWaLp6nEnRpXWFYw6EcgiFOrC84UHA/r3gSE88gaK8uk4EUOFvN2a4aJtg/e0X3vMxFC&#10;2CWoIPe+TqR0aU4GXd/WxIG72MagD7DJpG7wEcJNJYdRNJIGCw4NOda0zCm97m9GwW5blOQ35xhH&#10;pxdXGt+rMi2V6nYG0RSEp6f/i3/ujQ7z43gM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4XP5u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28640" behindDoc="1" locked="0" layoutInCell="1" allowOverlap="1">
                <wp:simplePos x="0" y="0"/>
                <wp:positionH relativeFrom="column">
                  <wp:posOffset>-939800</wp:posOffset>
                </wp:positionH>
                <wp:positionV relativeFrom="paragraph">
                  <wp:posOffset>-2315210</wp:posOffset>
                </wp:positionV>
                <wp:extent cx="7205345" cy="10353675"/>
                <wp:effectExtent l="0" t="0" r="3175" b="9525"/>
                <wp:wrapNone/>
                <wp:docPr id="1998" name="Прямоугольник 19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2.3pt;height:815.25pt;width:567.35pt;z-index:-250787840;v-text-anchor:middle;mso-width-relative:page;mso-height-relative:page;" fillcolor="#FFFFFF [3212]" filled="t" stroked="f" coordsize="21600,21600" o:gfxdata="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iACC3e&#10;AAAADgEAAA8AAAAAAAAAAQAgAAAAIgAAAGRycy9kb3ducmV2LnhtbFBLAQIUABQAAAAIAIdO4kBf&#10;HbFwjAIAAOcEAAAOAAAAAAAAAAEAIAAAAC0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27616" behindDoc="1" locked="0" layoutInCell="1" allowOverlap="1">
                <wp:simplePos x="0" y="0"/>
                <wp:positionH relativeFrom="column">
                  <wp:posOffset>-1122045</wp:posOffset>
                </wp:positionH>
                <wp:positionV relativeFrom="paragraph">
                  <wp:posOffset>-2503170</wp:posOffset>
                </wp:positionV>
                <wp:extent cx="8095615" cy="10782300"/>
                <wp:effectExtent l="0" t="0" r="12065" b="7620"/>
                <wp:wrapNone/>
                <wp:docPr id="1999" name="Прямоугольник 19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97.1pt;height:849pt;width:637.45pt;z-index:-250788864;v-text-anchor:middle;mso-width-relative:page;mso-height-relative:page;" fillcolor="#D0CECE [2894]" filled="t" stroked="f" coordsize="21600,21600" o:gfxdata="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IJxj/dAAAADwEAAA8AAAAAAAAAAQAgAAAAIgAAAGRycy9kb3ducmV2&#10;LnhtbFBLAQIUABQAAAAIAIdO4kANqRg4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Helvetica" w:cs="Times New Roman"/>
          <w:i w:val="0"/>
          <w:iCs w:val="0"/>
          <w:caps w:val="0"/>
          <w:color w:val="222222"/>
          <w:spacing w:val="0"/>
          <w:sz w:val="28"/>
          <w:szCs w:val="28"/>
          <w:shd w:val="clear" w:fill="FFFFFF"/>
        </w:rPr>
        <w:t>авил журнал «Москва». Спустя три года перешел на преподавательскую работу в Московские духовные школы. До распада Союза был секретарем СП СССР, в настоящее время — секретарь Правления Союза писателей России.</w:t>
      </w:r>
    </w:p>
    <w:p w14:paraId="2EA5C311">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Автор повестей «Великорецкая купель», «Живая вода», «Во всю Ивановскую», «Ямщицкая повесть», «Слава Богу за всё», «На днях или раньше» и др. Его последние произведения тесно связаны с жизнью Церкви: «Православная азбука», «Русские святые», «Детский церковный календарь», «Освящение престола», «Ловцы человеков».</w:t>
      </w:r>
    </w:p>
    <w:p w14:paraId="1349B73C">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shd w:val="clear" w:fill="FFFFFF"/>
        </w:rPr>
      </w:pPr>
      <w:r>
        <w:rPr>
          <w:rFonts w:hint="default" w:ascii="Times New Roman" w:hAnsi="Times New Roman" w:eastAsia="Helvetica" w:cs="Times New Roman"/>
          <w:i w:val="0"/>
          <w:iCs w:val="0"/>
          <w:caps w:val="0"/>
          <w:color w:val="222222"/>
          <w:spacing w:val="0"/>
          <w:sz w:val="28"/>
          <w:szCs w:val="28"/>
          <w:shd w:val="clear" w:fill="FFFFFF"/>
        </w:rPr>
        <w:t>Произведения Владимира Крупина неизменно вызывают интерес у читателей. Писатель органично сочетает проблематику «светской» жизни с православной этикой. Его герои — люди ищущие, страдающие, трудно постигающие своё предназначение. Писатель убеждён, что путь к полноценному, гармоничному существованию пролегает через любовь, добро и обретение истинной веры. Каждый из героев приходит к этому своим собственным, порой весьма извилистым и причудливым путём.</w:t>
      </w:r>
    </w:p>
    <w:p w14:paraId="54C61058">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shd w:val="clear" w:fill="FFFFFF"/>
        </w:rPr>
      </w:pPr>
    </w:p>
    <w:p w14:paraId="3FF7C6E6">
      <w:pPr>
        <w:pStyle w:val="3"/>
        <w:keepNext w:val="0"/>
        <w:keepLines w:val="0"/>
        <w:widowControl/>
        <w:suppressLineNumbers w:val="0"/>
        <w:spacing w:before="0" w:beforeAutospacing="0"/>
        <w:ind w:left="0" w:firstLine="0"/>
        <w:jc w:val="center"/>
        <w:rPr>
          <w:rFonts w:hint="default" w:ascii="Times New Roman" w:hAnsi="Times New Roman" w:eastAsia="sans-serif')" w:cs="Times New Roman"/>
          <w:i w:val="0"/>
          <w:iCs w:val="0"/>
          <w:caps w:val="0"/>
          <w:spacing w:val="0"/>
          <w:sz w:val="32"/>
          <w:szCs w:val="32"/>
          <w:u w:val="none"/>
        </w:rPr>
      </w:pPr>
      <w:r>
        <w:rPr>
          <w:rFonts w:hint="default" w:ascii="Times New Roman" w:hAnsi="Times New Roman" w:eastAsia="sans-serif')" w:cs="Times New Roman"/>
          <w:i w:val="0"/>
          <w:iCs w:val="0"/>
          <w:caps w:val="0"/>
          <w:spacing w:val="0"/>
          <w:sz w:val="32"/>
          <w:szCs w:val="32"/>
          <w:u w:val="none"/>
        </w:rPr>
        <w:t>Дежурная</w:t>
      </w:r>
    </w:p>
    <w:p w14:paraId="23B3B81E">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Признаки сегодняшней демократии примитивны, как хрюканье: воровство, вранье, развитие жадности, злобы и… и непрерывный страх быть обворованным и убитым. Мы же, прежние русские, как были, так и остались добрыми и доверчивыми. В подтверждение я расскажу случай, бывший со мною в Великом Устюге.</w:t>
      </w:r>
    </w:p>
    <w:p w14:paraId="248AD1C5">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Великий Устюг — город, увидев который понимаешь, что всю жизнь он будет для тебя мерилом красоты. Стоящий у слияния рек Сухоны и Юга, образующий из этого слияния могучую Северную Двину, Устюг незабываем. В городе</w:t>
      </w:r>
      <w:r>
        <w:rPr>
          <w:rFonts w:hint="default"/>
        </w:rPr>
        <mc:AlternateContent>
          <mc:Choice Requires="wpg">
            <w:drawing>
              <wp:anchor distT="0" distB="0" distL="114300" distR="114300" simplePos="0" relativeHeight="252525568" behindDoc="0" locked="0" layoutInCell="1" allowOverlap="1">
                <wp:simplePos x="0" y="0"/>
                <wp:positionH relativeFrom="column">
                  <wp:posOffset>-775335</wp:posOffset>
                </wp:positionH>
                <wp:positionV relativeFrom="paragraph">
                  <wp:posOffset>-1019810</wp:posOffset>
                </wp:positionV>
                <wp:extent cx="2667000" cy="3703320"/>
                <wp:effectExtent l="3810" t="3810" r="11430" b="11430"/>
                <wp:wrapNone/>
                <wp:docPr id="1984" name="Группа 19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80.3pt;height:291.6pt;width:210pt;z-index:252525568;mso-width-relative:page;mso-height-relative:page;" coordorigin="2943,2592" coordsize="4200,5832" o:gfxdata="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V089FNwAAAANAQAADwAAAAAAAAABACAAAAAiAAAAZHJzL2Rvd25y&#10;ZXYueG1sUEsBAhQAFAAAAAgAh07iQPQGLBa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jI6EOb0AAADd&#10;AAAADwAAAGRycy9kb3ducmV2LnhtbEVP22oCMRB9L/gPYYS+1awWra5GH5RCVdBW/YBxM+4ubiZr&#10;knr7+kYQ+jaHc53R5GoqcSbnS8sK2q0EBHFmdcm5gt32860PwgdkjZVlUnAjD5Nx42WEqbYX/qHz&#10;JuQihrBPUUERQp1K6bOCDPqWrYkjd7DOYIjQ5VI7vMRwU8lOkvSkwZJjQ4E1TQvKjptfo2C7+Fjd&#10;loP7fnmaz9Zy133/ZsdKvTbbyRBEoGv4Fz/dXzrOH/S78PgmniD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joQ5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snNKLcAAADd&#10;AAAADwAAAGRycy9kb3ducmV2LnhtbEVPyQrCMBC9C/5DGMGbpnooWo0eREGPLgjehmbsYjMpTazL&#10;1xtB8DaPt858+TSVaKlxhWUFo2EEgji1uuBMwem4GUxAOI+ssbJMCl7kYLnoduaYaPvgPbUHn4kQ&#10;wi5BBbn3dSKlS3My6Ia2Jg7c1TYGfYBNJnWDjxBuKjmOolgaLDg05FjTKqf0drgbBftdUZLfXqYY&#10;n19caXyvy7RUqt8bRTMQnp7+L/65tzrMn05i+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Syc0o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26592" behindDoc="0" locked="0" layoutInCell="1" allowOverlap="1">
                <wp:simplePos x="0" y="0"/>
                <wp:positionH relativeFrom="column">
                  <wp:posOffset>3368040</wp:posOffset>
                </wp:positionH>
                <wp:positionV relativeFrom="paragraph">
                  <wp:posOffset>5101590</wp:posOffset>
                </wp:positionV>
                <wp:extent cx="2667000" cy="3703320"/>
                <wp:effectExtent l="0" t="0" r="15240" b="15240"/>
                <wp:wrapNone/>
                <wp:docPr id="1987" name="Группа 19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01.7pt;height:291.6pt;width:210pt;rotation:11796480f;z-index:252526592;mso-width-relative:page;mso-height-relative:page;" coordorigin="2943,2592" coordsize="4200,5832" o:gfxdata="UEsDBAoAAAAAAIdO4kAAAAAAAAAAAAAAAAAEAAAAZHJzL1BLAwQUAAAACACHTuJA7heksdkAAAAM&#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qFUGRdMPObXyZ7R&#10;rCwKkE0t/z/R/AJQSwMEFAAAAAgAh07iQBCLjBq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7heksdkAAAAMAQAADwAAAAAAAAABACAAAAAiAAAAZHJzL2Rv&#10;d25yZXYueG1sUEsBAhQAFAAAAAgAh07iQBCLjBq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Yo8rp8EAAADd&#10;AAAADwAAAGRycy9kb3ducmV2LnhtbEWPzW4CMQyE75X6DpEr9QZZqFpgIXAoQmqL1PL3AGZjdlfd&#10;OEuS8tOnrw9Ivdma8cznyeziGnWiEGvPBnrdDBRx4W3NpYHddtEZgooJ2WLjmQxcKcJsen83wdz6&#10;M6/ptEmlkhCOORqoUmpzrWNRkcPY9S2xaAcfHCZZQ6ltwLOEu0b3s+xFO6xZGips6bWi4nvz4wxs&#10;Pwaf1+Xod788vs+/9O75acWBjXl86GVjUIku6d98u36zgj8aCq58IyPo6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o8r&#10;p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1ZZWrcAAADd&#10;AAAADwAAAGRycy9kb3ducmV2LnhtbEVPyQrCMBC9C/5DGMGbpnoQW40eREGPLgjehmbsYjMpTazL&#10;1xtB8DaPt858+TSVaKlxhWUFo2EEgji1uuBMwem4GUxBOI+ssbJMCl7kYLnoduaYaPvgPbUHn4kQ&#10;wi5BBbn3dSKlS3My6Ia2Jg7c1TYGfYBNJnWDjxBuKjmOook0WHBoyLGmVU7p7XA3Cva7oiS/vcQ4&#10;Ob+40vhel2mpVL83imYgPD39X/xzb3WYH09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jVlla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24544" behindDoc="1" locked="0" layoutInCell="1" allowOverlap="1">
                <wp:simplePos x="0" y="0"/>
                <wp:positionH relativeFrom="column">
                  <wp:posOffset>-939800</wp:posOffset>
                </wp:positionH>
                <wp:positionV relativeFrom="paragraph">
                  <wp:posOffset>-1301115</wp:posOffset>
                </wp:positionV>
                <wp:extent cx="7205345" cy="10353675"/>
                <wp:effectExtent l="0" t="0" r="3175" b="9525"/>
                <wp:wrapNone/>
                <wp:docPr id="1990" name="Прямоугольник 19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02.45pt;height:815.25pt;width:567.35pt;z-index:-250791936;v-text-anchor:middle;mso-width-relative:page;mso-height-relative:page;" fillcolor="#FFFFFF [3212]" filled="t" stroked="f" coordsize="21600,21600" o:gfxdata="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Br7IEt0A&#10;AAAOAQAADwAAAAAAAAABACAAAAAiAAAAZHJzL2Rvd25yZXYueG1sUEsBAhQAFAAAAAgAh07iQDdK&#10;+g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23520" behindDoc="1" locked="0" layoutInCell="1" allowOverlap="1">
                <wp:simplePos x="0" y="0"/>
                <wp:positionH relativeFrom="column">
                  <wp:posOffset>-1122045</wp:posOffset>
                </wp:positionH>
                <wp:positionV relativeFrom="paragraph">
                  <wp:posOffset>-1489075</wp:posOffset>
                </wp:positionV>
                <wp:extent cx="8095615" cy="10782300"/>
                <wp:effectExtent l="0" t="0" r="12065" b="7620"/>
                <wp:wrapNone/>
                <wp:docPr id="1991" name="Прямоугольник 19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17.25pt;height:849pt;width:637.45pt;z-index:-250792960;v-text-anchor:middle;mso-width-relative:page;mso-height-relative:page;" fillcolor="#D0CECE [2894]" filled="t" stroked="f" coordsize="21600,21600" o:gfxdata="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Sp2C7eAAAADwEAAA8AAAAAAAAAAQAgAAAAIgAAAGRycy9kb3ducmV2&#10;LnhtbFBLAQIUABQAAAAIAIdO4kD/Ro13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Helvetica" w:cs="Times New Roman"/>
          <w:i w:val="0"/>
          <w:iCs w:val="0"/>
          <w:caps w:val="0"/>
          <w:color w:val="222222"/>
          <w:spacing w:val="0"/>
          <w:sz w:val="28"/>
          <w:szCs w:val="28"/>
          <w:shd w:val="clear" w:fill="FFFFFF"/>
        </w:rPr>
        <w:t xml:space="preserve"> много церквей. В одной из них потрясающий воображение своими экспонатами краеведческий музей. В Устюге, как известно, промысел северной серебряной черни, Устюг — родина беспокойных первопроходцев, в городе дары со всех стран света. Нынче вспомнили все-таки, что дед Мороз ни из какой не из Лапландии, а из Великого Устюга. Так вот, я пришел в музей и понял, что в него надо не прийти, а приходить. Выбрал время с утра назавтра, вооружился блокнотом и старался побольше запомнить. Иконы, золотые, серебряные оклады, утварь, богатство купеческого и крестьянского быта, расшитые бисером и жемчугами наряды девушек, а уж драгоценностей было любых мастей.</w:t>
      </w:r>
    </w:p>
    <w:p w14:paraId="7B69F544">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В тишине я услышал, как зазвонил телефон дежурной. О чем ей говорили, я не понял, но то, что она встревожилась, было ясно.</w:t>
      </w:r>
    </w:p>
    <w:p w14:paraId="68F9F911">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 Ой, — говорила она, — ой, не успею, обед только через час. Ох ведь, ох ведь! — она положила трубку.</w:t>
      </w:r>
    </w:p>
    <w:p w14:paraId="25B23D7C">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ascii="SimSun" w:hAnsi="SimSun" w:eastAsia="SimSun" w:cs="SimSun"/>
          <w:sz w:val="24"/>
          <w:szCs w:val="24"/>
        </w:rPr>
        <w:drawing>
          <wp:anchor distT="0" distB="0" distL="114300" distR="114300" simplePos="0" relativeHeight="252527616" behindDoc="1" locked="0" layoutInCell="1" allowOverlap="1">
            <wp:simplePos x="0" y="0"/>
            <wp:positionH relativeFrom="column">
              <wp:posOffset>304165</wp:posOffset>
            </wp:positionH>
            <wp:positionV relativeFrom="paragraph">
              <wp:posOffset>183515</wp:posOffset>
            </wp:positionV>
            <wp:extent cx="4527550" cy="3424555"/>
            <wp:effectExtent l="0" t="0" r="13970" b="4445"/>
            <wp:wrapTight wrapText="bothSides">
              <wp:wrapPolygon>
                <wp:start x="0" y="0"/>
                <wp:lineTo x="0" y="21532"/>
                <wp:lineTo x="21521" y="21532"/>
                <wp:lineTo x="21521" y="0"/>
                <wp:lineTo x="0" y="0"/>
              </wp:wrapPolygon>
            </wp:wrapTight>
            <wp:docPr id="787"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Изображение 3" descr="IMG_256"/>
                    <pic:cNvPicPr>
                      <a:picLocks noChangeAspect="1"/>
                    </pic:cNvPicPr>
                  </pic:nvPicPr>
                  <pic:blipFill>
                    <a:blip r:embed="rId45"/>
                    <a:stretch>
                      <a:fillRect/>
                    </a:stretch>
                  </pic:blipFill>
                  <pic:spPr>
                    <a:xfrm>
                      <a:off x="0" y="0"/>
                      <a:ext cx="4527550" cy="3424555"/>
                    </a:xfrm>
                    <a:prstGeom prst="rect">
                      <a:avLst/>
                    </a:prstGeom>
                    <a:noFill/>
                    <a:ln w="9525">
                      <a:noFill/>
                    </a:ln>
                  </pic:spPr>
                </pic:pic>
              </a:graphicData>
            </a:graphic>
          </wp:anchor>
        </w:drawing>
      </w:r>
      <w:r>
        <w:rPr>
          <w:rFonts w:hint="default" w:ascii="Times New Roman" w:hAnsi="Times New Roman" w:eastAsia="Helvetica" w:cs="Times New Roman"/>
          <w:i w:val="0"/>
          <w:iCs w:val="0"/>
          <w:caps w:val="0"/>
          <w:color w:val="222222"/>
          <w:spacing w:val="0"/>
          <w:sz w:val="28"/>
          <w:szCs w:val="28"/>
          <w:shd w:val="clear" w:fill="FFFFFF"/>
        </w:rPr>
        <w:t>Я стоял у камня, на котором подвизался устюжский юродивый блаженный Прокопий (в Москве придел, освященный во его имя, находится в церкви Малого Вознесения на Никитской, наискосок от консерватории), и увидел, как ко мне подошла дежурная.</w:t>
      </w:r>
    </w:p>
    <w:p w14:paraId="3C43713B">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 Ой, молодой человек, — сказала она, резко занижая возрастные оценки, — ой, ты долго ли еще будешь смотреть?</w:t>
      </w:r>
    </w:p>
    <w:p w14:paraId="62CE5103">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 А вы уже закрываете?</w:t>
      </w:r>
    </w:p>
    <w:p w14:paraId="49E3AE9C">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 Нет, мы по расписанию, нельзя закрывать. Я знаешь чего тебе скажу? В кооперации дают гречку. Подружка звонила. Но ей не дадут четыре</w:t>
      </w:r>
      <w:r>
        <w:rPr>
          <w:rFonts w:hint="default"/>
        </w:rPr>
        <mc:AlternateContent>
          <mc:Choice Requires="wpg">
            <w:drawing>
              <wp:anchor distT="0" distB="0" distL="114300" distR="114300" simplePos="0" relativeHeight="252522496" behindDoc="0" locked="0" layoutInCell="1" allowOverlap="1">
                <wp:simplePos x="0" y="0"/>
                <wp:positionH relativeFrom="column">
                  <wp:posOffset>-775335</wp:posOffset>
                </wp:positionH>
                <wp:positionV relativeFrom="paragraph">
                  <wp:posOffset>-2397760</wp:posOffset>
                </wp:positionV>
                <wp:extent cx="2667000" cy="3703320"/>
                <wp:effectExtent l="3810" t="3810" r="11430" b="11430"/>
                <wp:wrapNone/>
                <wp:docPr id="1976" name="Группа 19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88.8pt;height:291.6pt;width:210pt;z-index:252522496;mso-width-relative:page;mso-height-relative:page;" coordorigin="2943,2592" coordsize="4200,5832" o:gfxdata="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zZmW+3AAAAA0BAAAPAAAAAAAAAAEAIAAAACIAAABkcnMvZG93&#10;bnJldi54bWxQSwECFAAUAAAACACHTuJAvqTkQ6cCAAA1BwAADgAAAAAAAAABACAAAAAr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JsXP8r4AAADd&#10;AAAADwAAAGRycy9kb3ducmV2LnhtbEVP22oCMRB9L/gPYQTfalZL3bo1+mAp2Apq1Q+Ybsbdxc1k&#10;m8Tr15uC4NscznVGk7OpxZGcrywr6HUTEMS51RUXCrabz+c3ED4ga6wtk4ILeZiMW08jzLQ98Q8d&#10;16EQMYR9hgrKEJpMSp+XZNB3bUMcuZ11BkOErpDa4SmGm1r2k2QgDVYcG0psaFpSvl8fjILNd7q4&#10;zIfX3/nf18dSbl9fVuxYqU67l7yDCHQOD/HdPdNx/jBN4f+beII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XP8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c+M5r8AAADd&#10;AAAADwAAAGRycy9kb3ducmV2LnhtbEWPvW7DMAyE9wJ5B4EBujVyOriNE9lD0ALpaCco0I2wGP/E&#10;ogxLTeI+fTkU6Ebijncfd8XdDepKU+g8G1ivElDEtbcdNwZOx/enV1AhIlscPJOBmQIU+eJhh5n1&#10;Ny7pWsVGSQiHDA20MY6Z1qFuyWFY+ZFYtLOfHEZZp0bbCW8S7gb9nCSpdtixNLQ40r6l+lJ9OwPl&#10;R9dTPHxtMP2cebD489bXvTGPy3WyBRXpHv/Nf9cHK/ibF8GVb2QEn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nPjOa/&#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23520" behindDoc="0" locked="0" layoutInCell="1" allowOverlap="1">
                <wp:simplePos x="0" y="0"/>
                <wp:positionH relativeFrom="column">
                  <wp:posOffset>3368040</wp:posOffset>
                </wp:positionH>
                <wp:positionV relativeFrom="paragraph">
                  <wp:posOffset>3723640</wp:posOffset>
                </wp:positionV>
                <wp:extent cx="2667000" cy="3703320"/>
                <wp:effectExtent l="0" t="0" r="15240" b="15240"/>
                <wp:wrapNone/>
                <wp:docPr id="1979" name="Группа 19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93.2pt;height:291.6pt;width:210pt;rotation:11796480f;z-index:252523520;mso-width-relative:page;mso-height-relative:page;" coordorigin="2943,2592" coordsize="4200,5832" o:gfxdata="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nQtg22QAAAAwBAAAPAAAAAAAAAAEAIAAAACIAAABkcnMv&#10;ZG93bnJldi54bWxQSwECFAAUAAAACACHTuJAghe+l6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nPknocEAAADd&#10;AAAADwAAAGRycy9kb3ducmV2LnhtbEWPzW4CMQyE75X6DpEr9QZZqFpgIXAoQmqL1PL3AGZjdlfd&#10;OEuS8tOnrw9Ivdma8cznyeziGnWiEGvPBnrdDBRx4W3NpYHddtEZgooJ2WLjmQxcKcJsen83wdz6&#10;M6/ptEmlkhCOORqoUmpzrWNRkcPY9S2xaAcfHCZZQ6ltwLOEu0b3s+xFO6xZGips6bWi4nvz4wxs&#10;Pwaf1+Xod788vs+/9O75acWBjXl86GVjUIku6d98u36zgj8aCr98IyPo6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Pkn&#10;o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SBVXLcAAADd&#10;AAAADwAAAGRycy9kb3ducmV2LnhtbEVPyQrCMBC9C/5DGMGbpvUgWo0eREGPLgjehmbsYjMpTazL&#10;1xtB8DaPt858+TSVaKlxhWUF8TACQZxaXXCm4HTcDCYgnEfWWFkmBS9ysFx0O3NMtH3wntqDz0QI&#10;YZeggtz7OpHSpTkZdENbEwfuahuDPsAmk7rBRwg3lRxF0VgaLDg05FjTKqf0drgbBftdUZLfXqY4&#10;Pr+40vhel2mpVL8XRzMQnp7+L/65tzrMn05i+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dIFVc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21472" behindDoc="1" locked="0" layoutInCell="1" allowOverlap="1">
                <wp:simplePos x="0" y="0"/>
                <wp:positionH relativeFrom="column">
                  <wp:posOffset>-939800</wp:posOffset>
                </wp:positionH>
                <wp:positionV relativeFrom="paragraph">
                  <wp:posOffset>-2679065</wp:posOffset>
                </wp:positionV>
                <wp:extent cx="7205345" cy="10353675"/>
                <wp:effectExtent l="0" t="0" r="3175" b="9525"/>
                <wp:wrapNone/>
                <wp:docPr id="1982" name="Прямоугольник 19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10.95pt;height:815.25pt;width:567.35pt;z-index:-250795008;v-text-anchor:middle;mso-width-relative:page;mso-height-relative:page;" fillcolor="#FFFFFF [3212]" filled="t" stroked="f" coordsize="21600,21600" o:gfxdata="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0ItqBd0A&#10;AAAOAQAADwAAAAAAAAABACAAAAAiAAAAZHJzL2Rvd25yZXYueG1sUEsBAhQAFAAAAAgAh07iQEKI&#10;Xce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20448" behindDoc="1" locked="0" layoutInCell="1" allowOverlap="1">
                <wp:simplePos x="0" y="0"/>
                <wp:positionH relativeFrom="column">
                  <wp:posOffset>-1122045</wp:posOffset>
                </wp:positionH>
                <wp:positionV relativeFrom="paragraph">
                  <wp:posOffset>-2867025</wp:posOffset>
                </wp:positionV>
                <wp:extent cx="8095615" cy="10782300"/>
                <wp:effectExtent l="0" t="0" r="12065" b="7620"/>
                <wp:wrapNone/>
                <wp:docPr id="1983" name="Прямоугольник 19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25.75pt;height:849pt;width:637.45pt;z-index:-250796032;v-text-anchor:middle;mso-width-relative:page;mso-height-relative:page;" fillcolor="#D0CECE [2894]" filled="t" stroked="f" coordsize="21600,21600" o:gfxdata="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NjDeB3gAAAA8BAAAPAAAAAAAAAAEAIAAAACIAAABkcnMvZG93bnJl&#10;di54bWxQSwECFAAUAAAACACHTuJAgNylI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Helvetica" w:cs="Times New Roman"/>
          <w:i w:val="0"/>
          <w:iCs w:val="0"/>
          <w:caps w:val="0"/>
          <w:color w:val="222222"/>
          <w:spacing w:val="0"/>
          <w:sz w:val="28"/>
          <w:szCs w:val="28"/>
          <w:shd w:val="clear" w:fill="FFFFFF"/>
        </w:rPr>
        <w:t>, сама берет, надо со своими заборными книжками. Ой! Знаешь чё, — решилась она. — Ты побудешь еще минут двадцать? Побудь. Я же вижу — интересуешься. Я быстро сбегаю. Мне уж очень надо гречки: от диабета, и хозяин любит, в армии, говорит, привык. Побудь, а? Если кто придет, пусть билеты оторвут, а школьников так пускай, сэкономят пусть. — И дежурная поспешила к выходу, напоследок крикнув: — Без меня не уходи!</w:t>
      </w:r>
    </w:p>
    <w:p w14:paraId="651BF262">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И вот я остался один вместе с этим несметным богатством серебра, золота, жемчугов, бриллиантов, золотого шитья, икон, фарфора, хрусталя…</w:t>
      </w:r>
    </w:p>
    <w:p w14:paraId="47AC9E56">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shd w:val="clear" w:fill="FFFFFF"/>
        </w:rPr>
      </w:pPr>
      <w:r>
        <w:rPr>
          <w:rFonts w:hint="default" w:ascii="Times New Roman" w:hAnsi="Times New Roman" w:eastAsia="Helvetica" w:cs="Times New Roman"/>
          <w:i w:val="0"/>
          <w:iCs w:val="0"/>
          <w:caps w:val="0"/>
          <w:color w:val="222222"/>
          <w:spacing w:val="0"/>
          <w:sz w:val="28"/>
          <w:szCs w:val="28"/>
          <w:shd w:val="clear" w:fill="FFFFFF"/>
        </w:rPr>
        <w:t>Конечно, я не был похож на грабителя, но кто на них похож, сейчас как раз грабители и убийцы выглядят очень интеллигентно, дело в другом. Дело в русском доверии человека к человеку. Скажут: вот сейчас гречка доступна, на всех прилавках. Нет, скажу, как раз она стала недоступна. Эта же дежурная сейчас на нее только смотрит сквозь стекло витрины. Многое еще можно сказать, но не буду. Только помню тишину церкви, мерцание золота в лучах солнца и камень. Камень блаженного Прокопия.</w:t>
      </w:r>
    </w:p>
    <w:p w14:paraId="6A5CB82C">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shd w:val="clear" w:fill="FFFFFF"/>
        </w:rPr>
      </w:pPr>
    </w:p>
    <w:p w14:paraId="668D711F">
      <w:pPr>
        <w:pStyle w:val="3"/>
        <w:keepNext w:val="0"/>
        <w:keepLines w:val="0"/>
        <w:widowControl/>
        <w:suppressLineNumbers w:val="0"/>
        <w:shd w:val="clear" w:fill="FFFFFF"/>
        <w:spacing w:before="0" w:beforeAutospacing="0"/>
        <w:ind w:left="0" w:firstLine="0"/>
        <w:jc w:val="center"/>
        <w:rPr>
          <w:rFonts w:hint="default" w:ascii="Times New Roman" w:hAnsi="Times New Roman" w:eastAsia="sans-serif')" w:cs="Times New Roman"/>
          <w:i w:val="0"/>
          <w:iCs w:val="0"/>
          <w:caps w:val="0"/>
          <w:spacing w:val="0"/>
          <w:sz w:val="28"/>
          <w:szCs w:val="28"/>
          <w:u w:val="none"/>
        </w:rPr>
      </w:pPr>
      <w:r>
        <w:rPr>
          <w:rFonts w:hint="default" w:ascii="Times New Roman" w:hAnsi="Times New Roman" w:eastAsia="sans-serif')" w:cs="Times New Roman"/>
          <w:i w:val="0"/>
          <w:iCs w:val="0"/>
          <w:caps w:val="0"/>
          <w:spacing w:val="0"/>
          <w:sz w:val="28"/>
          <w:szCs w:val="28"/>
          <w:u w:val="none"/>
          <w:shd w:val="clear" w:fill="FFFFFF"/>
        </w:rPr>
        <w:t>Упрямый старик</w:t>
      </w:r>
    </w:p>
    <w:p w14:paraId="681ABFCB">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На севере вятской земли, в селе Пестове, был случай, о котором, может быть, и поздно, но хочется рассказать.</w:t>
      </w:r>
    </w:p>
    <w:p w14:paraId="7687F813">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Когда началась так называемая кампания по сносу деревень, в деревне километрах в двенадцати от Пестова жил хозяин. Он жил бобылем. Похоронив жену, больше не женился, тайком от всех ходил на кладбище, сидел подолгу у могилки жены, клал на холмик полевые и лесные цветы. Дети у них были хорошие, работящие, жили своими домами, жили крепко (сейчас, конечно, все разорены), старика навещали. Однажды объявили ему, что его деревня попала в число неперспективных, что ему дают квартиру на центральной усадьбе, а деревню эту снесут, расширят пахотные земли. Что такой процесс идет по всей России. «Подумай, — говорили сыновья, — нельзя же к каждой деревне вести дорогу, тянуть свет, подумай по-государственному».</w:t>
      </w:r>
    </w:p>
    <w:p w14:paraId="563A4DD0">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Сыновья были молоды, их легко было обмануть. Старик же сердцем понимал: идет нашествие на Россию. Теперь мы знаем, что так оно и было. Это было сознательное убийство русской нации, опустошение, а вслед за этим одичание земель. Какое там р</w:t>
      </w:r>
      <w:r>
        <w:rPr>
          <w:rFonts w:hint="default"/>
        </w:rPr>
        <mc:AlternateContent>
          <mc:Choice Requires="wpg">
            <w:drawing>
              <wp:anchor distT="0" distB="0" distL="114300" distR="114300" simplePos="0" relativeHeight="252519424" behindDoc="0" locked="0" layoutInCell="1" allowOverlap="1">
                <wp:simplePos x="0" y="0"/>
                <wp:positionH relativeFrom="column">
                  <wp:posOffset>-775335</wp:posOffset>
                </wp:positionH>
                <wp:positionV relativeFrom="paragraph">
                  <wp:posOffset>-2246630</wp:posOffset>
                </wp:positionV>
                <wp:extent cx="2667000" cy="3703320"/>
                <wp:effectExtent l="3810" t="3810" r="11430" b="11430"/>
                <wp:wrapNone/>
                <wp:docPr id="1968" name="Группа 19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76.9pt;height:291.6pt;width:210pt;z-index:252519424;mso-width-relative:page;mso-height-relative:page;" coordorigin="2943,2592" coordsize="4200,5832" o:gfxdata="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zZeVT3AAAAA0BAAAPAAAAAAAAAAEAIAAAACIAAABkcnMv&#10;ZG93bnJldi54bWxQSwECFAAUAAAACACHTuJA3BWaq6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vc9oxr4AAADd&#10;AAAADwAAAGRycy9kb3ducmV2LnhtbEVPyW7CMBC9V+o/WFOJW+MAKiUBw4EKiYJEy/IBQzxNosbj&#10;1HbZvr5GQuptnt464+nZNOJIzteWFXSTFARxYXXNpYL9bv48BOEDssbGMim4kIfp5PFhjLm2J97Q&#10;cRtKEUPY56igCqHNpfRFRQZ9YlviyH1ZZzBE6EqpHZ5iuGlkL00H0mDNsaHClmYVFd/bX6Ngt3xd&#10;X1bZ9bD6eX/7kPuX/ic7Vqrz1E1HIAKdw7/47l7oOD8bZH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9ox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7mA4L8AAADd&#10;AAAADwAAAGRycy9kb3ducmV2LnhtbEWPvW7DMAyE9wJ5B4EBujVyOriNE9lD0ALpaCco0I2wGP/E&#10;ogxLTeI+fTkU6Ebijncfd8XdDepKU+g8G1ivElDEtbcdNwZOx/enV1AhIlscPJOBmQIU+eJhh5n1&#10;Ny7pWsVGSQiHDA20MY6Z1qFuyWFY+ZFYtLOfHEZZp0bbCW8S7gb9nCSpdtixNLQ40r6l+lJ9OwPl&#10;R9dTPHxtMP2cebD489bXvTGPy3WyBRXpHv/Nf9cHK/ibF+GXb2QEn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5gOC/&#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20448" behindDoc="0" locked="0" layoutInCell="1" allowOverlap="1">
                <wp:simplePos x="0" y="0"/>
                <wp:positionH relativeFrom="column">
                  <wp:posOffset>3368040</wp:posOffset>
                </wp:positionH>
                <wp:positionV relativeFrom="paragraph">
                  <wp:posOffset>3874770</wp:posOffset>
                </wp:positionV>
                <wp:extent cx="2667000" cy="3703320"/>
                <wp:effectExtent l="0" t="0" r="15240" b="15240"/>
                <wp:wrapNone/>
                <wp:docPr id="1971" name="Группа 19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05.1pt;height:291.6pt;width:210pt;rotation:11796480f;z-index:252520448;mso-width-relative:page;mso-height-relative:page;" coordorigin="2943,2592" coordsize="4200,5832" o:gfxdata="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l8IWI2QAAAAwBAAAPAAAAAAAAAAEAIAAAACIAAABkcnMv&#10;ZG93bnJldi54bWxQSwECFAAUAAAACACHTuJAmFlB2K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NrJsar4AAADd&#10;AAAADwAAAGRycy9kb3ducmV2LnhtbEVPyW7CMBC9I/EP1iD1Bk5ALZDicAAhtSB1AT5giKdJRDwO&#10;tsvSr6+RKvU2T2+d2fxqGnEm52vLCtJBAoK4sLrmUsF+t+pPQPiArLGxTApu5GGedzszzLS98Ced&#10;t6EUMYR9hgqqENpMSl9UZNAPbEscuS/rDIYIXSm1w0sMN40cJsmTNFhzbKiwpUVFxXH7bRTs1uO3&#10;22b6c9icXpfvcv84+mDHSj300uQZRKBr+Bf/uV90nD8dD+H+TTxB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rJsa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2sel7cAAADd&#10;AAAADwAAAGRycy9kb3ducmV2LnhtbEVPyQrCMBC9C/5DGMGbpiq4VKMHUdCjC4K3oRm72ExKE9ev&#10;N4LgbR5vndniaUpxp9rllhX0uhEI4sTqnFMFx8O6MwbhPLLG0jIpeJGDxbzZmGGs7YN3dN/7VIQQ&#10;djEqyLyvYildkpFB17UVceAutjboA6xTqWt8hHBTyn4UDaXBnENDhhUtM0qu+5tRsNvmBfnNeYLD&#10;04tLje9VkRRKtVu9aArC09P/xT/3Rof5k9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3ax6X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18400" behindDoc="1" locked="0" layoutInCell="1" allowOverlap="1">
                <wp:simplePos x="0" y="0"/>
                <wp:positionH relativeFrom="column">
                  <wp:posOffset>-939800</wp:posOffset>
                </wp:positionH>
                <wp:positionV relativeFrom="paragraph">
                  <wp:posOffset>-2527935</wp:posOffset>
                </wp:positionV>
                <wp:extent cx="7205345" cy="10353675"/>
                <wp:effectExtent l="0" t="0" r="3175" b="9525"/>
                <wp:wrapNone/>
                <wp:docPr id="1974" name="Прямоугольник 19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99.05pt;height:815.25pt;width:567.35pt;z-index:-250798080;v-text-anchor:middle;mso-width-relative:page;mso-height-relative:page;" fillcolor="#FFFFFF [3212]" filled="t" stroked="f" coordsize="21600,21600" o:gfxdata="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vB3Bje&#10;AAAADgEAAA8AAAAAAAAAAQAgAAAAIgAAAGRycy9kb3ducmV2LnhtbFBLAQIUABQAAAAIAIdO4kCf&#10;OO/XjAIAAOcEAAAOAAAAAAAAAAEAIAAAAC0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17376" behindDoc="1" locked="0" layoutInCell="1" allowOverlap="1">
                <wp:simplePos x="0" y="0"/>
                <wp:positionH relativeFrom="column">
                  <wp:posOffset>-1122045</wp:posOffset>
                </wp:positionH>
                <wp:positionV relativeFrom="paragraph">
                  <wp:posOffset>-2715895</wp:posOffset>
                </wp:positionV>
                <wp:extent cx="8095615" cy="10782300"/>
                <wp:effectExtent l="0" t="0" r="12065" b="7620"/>
                <wp:wrapNone/>
                <wp:docPr id="1975" name="Прямоугольник 19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13.85pt;height:849pt;width:637.45pt;z-index:-250799104;v-text-anchor:middle;mso-width-relative:page;mso-height-relative:page;" fillcolor="#D0CECE [2894]" filled="t" stroked="f" coordsize="21600,21600" o:gfxdata="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ThdI3twAAAAPAQAADwAAAAAAAAABACAAAAAiAAAAZHJzL2Rvd25yZXYu&#10;eG1sUEsBAhQAFAAAAAgAh07iQJH0Zki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Helvetica" w:cs="Times New Roman"/>
          <w:i w:val="0"/>
          <w:iCs w:val="0"/>
          <w:caps w:val="0"/>
          <w:color w:val="222222"/>
          <w:spacing w:val="0"/>
          <w:sz w:val="28"/>
          <w:szCs w:val="28"/>
          <w:shd w:val="clear" w:fill="FFFFFF"/>
        </w:rPr>
        <w:t>асширение пахотной площади! болтовня! Гнать трактора с центральной усадьбы за десять-пятнадцать километров — это разумно? А выпасы? Ведь около центральной усадьбы все будет вытоптано за одно лето. И главное — личные хозяйства. Ведь они уже будут — и стали — не при домах, а поодаль. Придешь с работы измученный, и надо еще тащиться на участок, полоть и поливать. А покосы? А живность?</w:t>
      </w:r>
    </w:p>
    <w:p w14:paraId="600B57ED">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Ничего не сказал старик. Оставшись один, вышел во двор. Почти все, что было во дворе, хлевах, сарае, — все должно было погибнуть. Старик глядел на инструменты и чувствовал, что предает их. Он затопил баню, старая треснутая печь дымила, ело глаза, и старик думал, что плачет от дыма. Заплаканным и перемазанным сажей он пошел на кладбище.</w:t>
      </w:r>
    </w:p>
    <w:p w14:paraId="08D8B721">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Назавтра он объявил сыновьям, что никуда не поедет. Они говорили: «Ты хоть съезди посмотри квартиру. Ведь отопление, ведь электричество, ведь водопровод!» Старик отказался наотрез.</w:t>
      </w:r>
    </w:p>
    <w:p w14:paraId="4FA5C989">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Так он и зимовал. Соседи все перебрались. Старые дома разобрали на дрова, новые раскатали и увезли. Проблемы с дровами у старика не было: керосина ему сыновья достали, а что касается электричества и телевизора, то старик легко обходился без них. Изо всей скотины у него остались три курочки и петух, да еще кот, да еще песик, который жил в сенях. Даже в морозы старик был непреклонен и не пускал его в избу.</w:t>
      </w:r>
    </w:p>
    <w:p w14:paraId="6E40763A">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Весной вышел окончательный приказ. Сверху давили: облегчить жизнь жителям неперспективных деревень, расширить пахотные угодья. Коснулось и старика. Уже не только сыновья, но и начальство приезжало его уговаривать. Кой-какие остатки сараев, бань, изгородь сожгли. Старик жил как на пепелище, как среди выжженной фронтовой земли.</w:t>
      </w:r>
    </w:p>
    <w:p w14:paraId="7F5F2B2E">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И еще раз приехал начальник: «Ты сознательный человек, подумай. Ты тормозишь прогресс. Твоей деревни уже нет ни на каких картах. Политика такая, чтоб Нечерноземье поднять. Скажу тебе больше: даже приказано распахивать кладбища, если со дня последнего захоронения прошло пятнадцать лет».</w:t>
      </w:r>
    </w:p>
    <w:p w14:paraId="76421491">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Вот это — о кладбищах — поразило старика больше всего. Он представил, как по его Анастасии идет трактор, как хрустит и вжимается в землю крест, — нет, это было невыносимо.</w:t>
      </w:r>
    </w:p>
    <w:p w14:paraId="773FE564">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rPr>
      </w:pPr>
      <w:r>
        <w:rPr>
          <w:rFonts w:hint="default" w:ascii="Times New Roman" w:hAnsi="Times New Roman" w:eastAsia="Helvetica" w:cs="Times New Roman"/>
          <w:i w:val="0"/>
          <w:iCs w:val="0"/>
          <w:caps w:val="0"/>
          <w:color w:val="222222"/>
          <w:spacing w:val="0"/>
          <w:sz w:val="28"/>
          <w:szCs w:val="28"/>
          <w:shd w:val="clear" w:fill="FFFFFF"/>
        </w:rPr>
        <w:t>Но сыновьям, видно, к</w:t>
      </w:r>
      <w:r>
        <w:rPr>
          <w:rFonts w:hint="default"/>
        </w:rPr>
        <mc:AlternateContent>
          <mc:Choice Requires="wpg">
            <w:drawing>
              <wp:anchor distT="0" distB="0" distL="114300" distR="114300" simplePos="0" relativeHeight="252516352" behindDoc="0" locked="0" layoutInCell="1" allowOverlap="1">
                <wp:simplePos x="0" y="0"/>
                <wp:positionH relativeFrom="column">
                  <wp:posOffset>-775335</wp:posOffset>
                </wp:positionH>
                <wp:positionV relativeFrom="paragraph">
                  <wp:posOffset>-3011170</wp:posOffset>
                </wp:positionV>
                <wp:extent cx="2667000" cy="3703320"/>
                <wp:effectExtent l="3810" t="3810" r="11430" b="11430"/>
                <wp:wrapNone/>
                <wp:docPr id="1960" name="Группа 19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37.1pt;height:291.6pt;width:210pt;z-index:252516352;mso-width-relative:page;mso-height-relative:page;" coordorigin="2943,2592" coordsize="4200,5832" o:gfxdata="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FhxENwAAAANAQAADwAAAAAAAAABACAAAAAiAAAAZHJzL2Rvd25y&#10;ZXYueG1sUEsBAhQAFAAAAAgAh07iQHxNH4i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Q7lkwL4AAADd&#10;AAAADwAAAGRycy9kb3ducmV2LnhtbEVPyW7CMBC9V+o/WFOJW+MEVAoBw4EKiYJEy/IBQzxNosbj&#10;1HbZvr5GQuptnt464+nZNOJIzteWFWRJCoK4sLrmUsF+N38egPABWWNjmRRcyMN08vgwxlzbE2/o&#10;uA2liCHsc1RQhdDmUvqiIoM+sS1x5L6sMxgidKXUDk8x3DSym6Z9abDm2FBhS7OKiu/tr1GwW76u&#10;L6vh9bD6eX/7kPuX3ic7VqrzlKUjEIHO4V98dy90nD/sZ3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7lkw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f4t0bcAAADd&#10;AAAADwAAAGRycy9kb3ducmV2LnhtbEVPyQrCMBC9C/5DGMGbpnooWo0eREGPLgjehmbsYjMpTazL&#10;1xtB8DaPt858+TSVaKlxhWUFo2EEgji1uuBMwem4GUxAOI+ssbJMCl7kYLnoduaYaPvgPbUHn4kQ&#10;wi5BBbn3dSKlS3My6Ia2Jg7c1TYGfYBNJnWDjxBuKjmOolgaLDg05FjTKqf0drgbBftdUZLfXqYY&#10;n19caXyvy7RUqt8bRTMQnp7+L/65tzrMn8Z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i3R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17376" behindDoc="0" locked="0" layoutInCell="1" allowOverlap="1">
                <wp:simplePos x="0" y="0"/>
                <wp:positionH relativeFrom="column">
                  <wp:posOffset>3368040</wp:posOffset>
                </wp:positionH>
                <wp:positionV relativeFrom="paragraph">
                  <wp:posOffset>3110230</wp:posOffset>
                </wp:positionV>
                <wp:extent cx="2667000" cy="3703320"/>
                <wp:effectExtent l="0" t="0" r="15240" b="15240"/>
                <wp:wrapNone/>
                <wp:docPr id="1963" name="Группа 19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44.9pt;height:291.6pt;width:210pt;rotation:11796480f;z-index:252517376;mso-width-relative:page;mso-height-relative:page;" coordorigin="2943,2592" coordsize="4200,5832" o:gfxdata="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H36MFvZAAAADAEAAA8AAAAAAAAAAQAgAAAAIgAAAGRycy9k&#10;b3ducmV2LnhtbFBLAQIUABQAAAAIAIdO4kAPVqG1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U87HWL8AAADd&#10;AAAADwAAAGRycy9kb3ducmV2LnhtbEVPyW7CMBC9V+IfrEHqjTjQQiHFcKCqREGCsnzANB6SiHic&#10;2mbr19eVkHqbp7fOeHo1tTiT85VlBd0kBUGcW11xoWC/e+8MQfiArLG2TApu5GE6aT2MMdP2whs6&#10;b0MhYgj7DBWUITSZlD4vyaBPbEMcuYN1BkOErpDa4SWGm1r20nQgDVYcG0psaFZSftyejILd4mV1&#10;W45+vpbfH29rue8/fbJjpR7b3fQVRKBr+Bff3XMd548Gz/D3TTxBT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Ox1i/&#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0he1pbcAAADd&#10;AAAADwAAAGRycy9kb3ducmV2LnhtbEVPyQrCMBC9C/5DGMGbpgoWrUYPoqBHFwRvQzN2sZmUJq5f&#10;bwTB2zzeOrPF01TiTo0rLCsY9CMQxKnVBWcKjod1bwzCeWSNlWVS8CIHi3m7NcNE2wfv6L73mQgh&#10;7BJUkHtfJ1K6NCeDrm9r4sBdbGPQB9hkUjf4COGmksMoiqXBgkNDjjUtc0qv+5tRsNsWJfnNeYLx&#10;6cWVxveqTEulup1BNAXh6en/4p97o8P8ST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F7Wl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15328" behindDoc="1" locked="0" layoutInCell="1" allowOverlap="1">
                <wp:simplePos x="0" y="0"/>
                <wp:positionH relativeFrom="column">
                  <wp:posOffset>-939800</wp:posOffset>
                </wp:positionH>
                <wp:positionV relativeFrom="paragraph">
                  <wp:posOffset>-3292475</wp:posOffset>
                </wp:positionV>
                <wp:extent cx="7205345" cy="10353675"/>
                <wp:effectExtent l="0" t="0" r="3175" b="9525"/>
                <wp:wrapNone/>
                <wp:docPr id="1966" name="Прямоугольник 19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59.25pt;height:815.25pt;width:567.35pt;z-index:-250801152;v-text-anchor:middle;mso-width-relative:page;mso-height-relative:page;" fillcolor="#FFFFFF [3212]" filled="t" stroked="f" coordsize="21600,21600" o:gfxdata="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9XUpEN0A&#10;AAAOAQAADwAAAAAAAAABACAAAAAiAAAAZHJzL2Rvd25yZXYueG1sUEsBAhQAFAAAAAgAh07iQOr6&#10;SB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14304" behindDoc="1" locked="0" layoutInCell="1" allowOverlap="1">
                <wp:simplePos x="0" y="0"/>
                <wp:positionH relativeFrom="column">
                  <wp:posOffset>-1122045</wp:posOffset>
                </wp:positionH>
                <wp:positionV relativeFrom="paragraph">
                  <wp:posOffset>-3480435</wp:posOffset>
                </wp:positionV>
                <wp:extent cx="8095615" cy="10782300"/>
                <wp:effectExtent l="0" t="0" r="12065" b="7620"/>
                <wp:wrapNone/>
                <wp:docPr id="1967" name="Прямоугольник 19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74.05pt;height:849pt;width:637.45pt;z-index:-250802176;v-text-anchor:middle;mso-width-relative:page;mso-height-relative:page;" fillcolor="#D0CECE [2894]" filled="t" stroked="f" coordsize="21600,21600" o:gfxdata="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ZblVZ3gAAAA8BAAAPAAAAAAAAAAEAIAAAACIAAABkcnMvZG93bnJl&#10;di54bWxQSwECFAAUAAAACACHTuJA7m5OH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Helvetica" w:cs="Times New Roman"/>
          <w:i w:val="0"/>
          <w:iCs w:val="0"/>
          <w:caps w:val="0"/>
          <w:color w:val="222222"/>
          <w:spacing w:val="0"/>
          <w:sz w:val="28"/>
          <w:szCs w:val="28"/>
          <w:shd w:val="clear" w:fill="FFFFFF"/>
        </w:rPr>
        <w:t>репко приказали что-то решать с отцом. Они приехали на тракторе с прицепом, стали молча выносить и грузить вещи старика: постель, посуду, настенное зеркало. Старик молчал. Они подошли к нему и объявили, что, если он не поедет, его увезут насильно. Он не поверил, стал вырываться. Про себя он решил, что будет жить в лесу, выкопает землянку. Сыновья связали отца — «Прости, отец» — посадили в тракторную тележку и повезли. Старик мотал головой и скрипел зубами. Песик бежал за трактором, а кот на полдороге вырвался из рук одного из сыновей и убежал обратно в деревню.</w:t>
      </w:r>
    </w:p>
    <w:p w14:paraId="2A9BF35A">
      <w:pPr>
        <w:pStyle w:val="90"/>
        <w:keepNext w:val="0"/>
        <w:keepLines w:val="0"/>
        <w:widowControl/>
        <w:suppressLineNumbers w:val="0"/>
        <w:shd w:val="clear" w:fill="FFFFFF"/>
        <w:ind w:left="0" w:firstLine="0"/>
        <w:jc w:val="both"/>
        <w:rPr>
          <w:rFonts w:hint="default" w:ascii="Times New Roman" w:hAnsi="Times New Roman" w:eastAsia="Helvetica" w:cs="Times New Roman"/>
          <w:i w:val="0"/>
          <w:iCs w:val="0"/>
          <w:caps w:val="0"/>
          <w:color w:val="222222"/>
          <w:spacing w:val="0"/>
          <w:sz w:val="28"/>
          <w:szCs w:val="28"/>
          <w:shd w:val="clear" w:fill="FFFFFF"/>
        </w:rPr>
      </w:pPr>
      <w:r>
        <w:rPr>
          <w:rFonts w:hint="default" w:ascii="Times New Roman" w:hAnsi="Times New Roman" w:eastAsia="Helvetica" w:cs="Times New Roman"/>
          <w:i w:val="0"/>
          <w:iCs w:val="0"/>
          <w:caps w:val="0"/>
          <w:color w:val="222222"/>
          <w:spacing w:val="0"/>
          <w:sz w:val="28"/>
          <w:szCs w:val="28"/>
          <w:shd w:val="clear" w:fill="FFFFFF"/>
        </w:rPr>
        <w:t>Больше старик не сказал никому ни слова. Вскоре он умер.</w:t>
      </w:r>
    </w:p>
    <w:p w14:paraId="7DD96CF3">
      <w:pPr>
        <w:jc w:val="both"/>
        <w:rPr>
          <w:rFonts w:hint="default" w:ascii="Times New Roman" w:hAnsi="Times New Roman" w:cs="Times New Roman"/>
          <w:sz w:val="28"/>
          <w:szCs w:val="28"/>
          <w:lang w:val="ru-RU"/>
        </w:rPr>
        <w:sectPr>
          <w:pgSz w:w="11906" w:h="16838"/>
          <w:pgMar w:top="1440" w:right="1800" w:bottom="1440" w:left="1800" w:header="720" w:footer="720" w:gutter="0"/>
          <w:cols w:space="720" w:num="1"/>
          <w:docGrid w:linePitch="360" w:charSpace="0"/>
        </w:sectPr>
      </w:pPr>
    </w:p>
    <w:p w14:paraId="0FDAF11F">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916288" behindDoc="0" locked="0" layoutInCell="1" allowOverlap="1">
                <wp:simplePos x="0" y="0"/>
                <wp:positionH relativeFrom="column">
                  <wp:posOffset>-709295</wp:posOffset>
                </wp:positionH>
                <wp:positionV relativeFrom="paragraph">
                  <wp:posOffset>5897245</wp:posOffset>
                </wp:positionV>
                <wp:extent cx="6812280" cy="3565525"/>
                <wp:effectExtent l="0" t="0" r="0" b="635"/>
                <wp:wrapNone/>
                <wp:docPr id="637" name="Текстовое поле 637"/>
                <wp:cNvGraphicFramePr/>
                <a:graphic xmlns:a="http://schemas.openxmlformats.org/drawingml/2006/main">
                  <a:graphicData uri="http://schemas.microsoft.com/office/word/2010/wordprocessingShape">
                    <wps:wsp>
                      <wps:cNvSpPr txBox="1"/>
                      <wps:spPr>
                        <a:xfrm>
                          <a:off x="0" y="0"/>
                          <a:ext cx="6812280" cy="3565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B66215B">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Обведите верные утверждения.</w:t>
                            </w:r>
                          </w:p>
                          <w:p w14:paraId="1D38B59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7E7D70DB">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Крупин Владимир Николаевич родился</w:t>
                            </w:r>
                            <w:r>
                              <w:rPr>
                                <w:rFonts w:hint="default" w:ascii="Times New Roman" w:hAnsi="Times New Roman" w:eastAsia="SimSun" w:cs="Times New Roman"/>
                                <w:sz w:val="28"/>
                                <w:szCs w:val="28"/>
                                <w:lang w:val="ru-RU"/>
                              </w:rPr>
                              <w:t xml:space="preserve"> </w:t>
                            </w:r>
                            <w:r>
                              <w:rPr>
                                <w:rFonts w:hint="default" w:ascii="Times New Roman" w:hAnsi="Times New Roman" w:eastAsia="SimSun" w:cs="Times New Roman"/>
                                <w:sz w:val="28"/>
                                <w:szCs w:val="28"/>
                              </w:rPr>
                              <w:t xml:space="preserve">в селе Кильмезь </w:t>
                            </w:r>
                            <w:r>
                              <w:rPr>
                                <w:rFonts w:hint="default" w:ascii="Times New Roman" w:hAnsi="Times New Roman" w:eastAsia="SimSun" w:cs="Times New Roman"/>
                                <w:sz w:val="28"/>
                                <w:szCs w:val="28"/>
                                <w:lang w:val="ru-RU"/>
                              </w:rPr>
                              <w:t>Владимир</w:t>
                            </w:r>
                            <w:r>
                              <w:rPr>
                                <w:rFonts w:hint="default" w:ascii="Times New Roman" w:hAnsi="Times New Roman" w:eastAsia="SimSun" w:cs="Times New Roman"/>
                                <w:sz w:val="28"/>
                                <w:szCs w:val="28"/>
                              </w:rPr>
                              <w:t>ской области.</w:t>
                            </w:r>
                          </w:p>
                          <w:p w14:paraId="5AEC941A">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В 1974 году</w:t>
                            </w:r>
                            <w:r>
                              <w:rPr>
                                <w:rFonts w:hint="default" w:ascii="Times New Roman" w:hAnsi="Times New Roman" w:eastAsia="SimSun" w:cs="Times New Roman"/>
                                <w:sz w:val="28"/>
                                <w:szCs w:val="28"/>
                                <w:lang w:val="ru-RU"/>
                              </w:rPr>
                              <w:t xml:space="preserve"> Крупин В. Н.</w:t>
                            </w:r>
                            <w:r>
                              <w:rPr>
                                <w:rFonts w:hint="default" w:ascii="Times New Roman" w:hAnsi="Times New Roman" w:eastAsia="SimSun" w:cs="Times New Roman"/>
                                <w:sz w:val="28"/>
                                <w:szCs w:val="28"/>
                              </w:rPr>
                              <w:t xml:space="preserve"> выпустил первую книгу «Зёрна», за которую был принят в Союз писателей</w:t>
                            </w:r>
                            <w:r>
                              <w:rPr>
                                <w:rFonts w:hint="default" w:ascii="Times New Roman" w:hAnsi="Times New Roman" w:eastAsia="SimSun" w:cs="Times New Roman"/>
                                <w:sz w:val="28"/>
                                <w:szCs w:val="28"/>
                                <w:lang w:val="ru-RU"/>
                              </w:rPr>
                              <w:t>.</w:t>
                            </w:r>
                          </w:p>
                          <w:p w14:paraId="3D81B964">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Писатель убеждён, что путь к полноценному, гармоничному существованию пролегает через любовь, добро и обретение истинной веры.</w:t>
                            </w:r>
                          </w:p>
                          <w:p w14:paraId="2E2C88CE">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 рассказам Крупина, Дед Мороз родился в Лапландии.</w:t>
                            </w:r>
                          </w:p>
                          <w:p w14:paraId="0BE78A33">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Дежурная </w:t>
                            </w:r>
                            <w:r>
                              <w:rPr>
                                <w:rFonts w:hint="default" w:ascii="Times New Roman" w:hAnsi="Times New Roman" w:eastAsia="Arial" w:cs="Times New Roman"/>
                                <w:i w:val="0"/>
                                <w:iCs w:val="0"/>
                                <w:caps w:val="0"/>
                                <w:color w:val="333333"/>
                                <w:spacing w:val="0"/>
                                <w:sz w:val="28"/>
                                <w:szCs w:val="28"/>
                                <w:shd w:val="clear" w:fill="FFFFFF"/>
                              </w:rPr>
                              <w:t>— </w:t>
                            </w:r>
                            <w:r>
                              <w:rPr>
                                <w:rFonts w:hint="default" w:ascii="Times New Roman" w:hAnsi="Times New Roman" w:eastAsia="Arial" w:cs="Times New Roman"/>
                                <w:i w:val="0"/>
                                <w:iCs w:val="0"/>
                                <w:caps w:val="0"/>
                                <w:color w:val="333333"/>
                                <w:spacing w:val="0"/>
                                <w:sz w:val="28"/>
                                <w:szCs w:val="28"/>
                                <w:shd w:val="clear" w:fill="FFFFFF"/>
                                <w:lang w:val="ru-RU"/>
                              </w:rPr>
                              <w:t>добрая и доверчивая женщина.</w:t>
                            </w:r>
                          </w:p>
                          <w:p w14:paraId="278621ED">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Рассказчик из произведения «Дежурная» был похож на грабителя.</w:t>
                            </w:r>
                          </w:p>
                          <w:p w14:paraId="27A584F5">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Жена убедила старика переехать в город, так как там были электричество, отопление и водопровод.</w:t>
                            </w:r>
                          </w:p>
                          <w:p w14:paraId="290BF183">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Все люди в деревне, кроме старика, перебрались из деревни в город.</w:t>
                            </w:r>
                          </w:p>
                          <w:p w14:paraId="7068B510">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сильные морозы старик не оставлял пса в сенях, а впускал в дом.</w:t>
                            </w:r>
                          </w:p>
                          <w:p w14:paraId="62C23ECA">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Все животные были перевезены вместе со стариком на квартиру.</w:t>
                            </w:r>
                          </w:p>
                          <w:p w14:paraId="09DCADA8">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0E6E66A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85pt;margin-top:464.35pt;height:280.75pt;width:536.4pt;z-index:251916288;mso-width-relative:page;mso-height-relative:page;" fillcolor="#FFFFFF [3201]" filled="t" stroked="f" coordsize="21600,21600" o:gfxdata="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zYPW9cAAAANAQAADwAAAAAAAAABACAAAAAiAAAAZHJzL2Rvd25yZXYueG1sUEsBAhQAFAAA&#10;AAgAh07iQBwgMVJiAgAApgQAAA4AAAAAAAAAAQAgAAAAJgEAAGRycy9lMm9Eb2MueG1sUEsFBgAA&#10;AAAGAAYAWQEAAPoFAAAAAA==&#10;">
                <v:fill on="t" focussize="0,0"/>
                <v:stroke on="f" weight="0.5pt"/>
                <v:imagedata o:title=""/>
                <o:lock v:ext="edit" aspectratio="f"/>
                <v:textbox>
                  <w:txbxContent>
                    <w:p w14:paraId="4B66215B">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Обведите верные утверждения.</w:t>
                      </w:r>
                    </w:p>
                    <w:p w14:paraId="1D38B59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7E7D70DB">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Крупин Владимир Николаевич родился</w:t>
                      </w:r>
                      <w:r>
                        <w:rPr>
                          <w:rFonts w:hint="default" w:ascii="Times New Roman" w:hAnsi="Times New Roman" w:eastAsia="SimSun" w:cs="Times New Roman"/>
                          <w:sz w:val="28"/>
                          <w:szCs w:val="28"/>
                          <w:lang w:val="ru-RU"/>
                        </w:rPr>
                        <w:t xml:space="preserve"> </w:t>
                      </w:r>
                      <w:r>
                        <w:rPr>
                          <w:rFonts w:hint="default" w:ascii="Times New Roman" w:hAnsi="Times New Roman" w:eastAsia="SimSun" w:cs="Times New Roman"/>
                          <w:sz w:val="28"/>
                          <w:szCs w:val="28"/>
                        </w:rPr>
                        <w:t xml:space="preserve">в селе Кильмезь </w:t>
                      </w:r>
                      <w:r>
                        <w:rPr>
                          <w:rFonts w:hint="default" w:ascii="Times New Roman" w:hAnsi="Times New Roman" w:eastAsia="SimSun" w:cs="Times New Roman"/>
                          <w:sz w:val="28"/>
                          <w:szCs w:val="28"/>
                          <w:lang w:val="ru-RU"/>
                        </w:rPr>
                        <w:t>Владимир</w:t>
                      </w:r>
                      <w:r>
                        <w:rPr>
                          <w:rFonts w:hint="default" w:ascii="Times New Roman" w:hAnsi="Times New Roman" w:eastAsia="SimSun" w:cs="Times New Roman"/>
                          <w:sz w:val="28"/>
                          <w:szCs w:val="28"/>
                        </w:rPr>
                        <w:t>ской области.</w:t>
                      </w:r>
                    </w:p>
                    <w:p w14:paraId="5AEC941A">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В 1974 году</w:t>
                      </w:r>
                      <w:r>
                        <w:rPr>
                          <w:rFonts w:hint="default" w:ascii="Times New Roman" w:hAnsi="Times New Roman" w:eastAsia="SimSun" w:cs="Times New Roman"/>
                          <w:sz w:val="28"/>
                          <w:szCs w:val="28"/>
                          <w:lang w:val="ru-RU"/>
                        </w:rPr>
                        <w:t xml:space="preserve"> Крупин В. Н.</w:t>
                      </w:r>
                      <w:r>
                        <w:rPr>
                          <w:rFonts w:hint="default" w:ascii="Times New Roman" w:hAnsi="Times New Roman" w:eastAsia="SimSun" w:cs="Times New Roman"/>
                          <w:sz w:val="28"/>
                          <w:szCs w:val="28"/>
                        </w:rPr>
                        <w:t xml:space="preserve"> выпустил первую книгу «Зёрна», за которую был принят в Союз писателей</w:t>
                      </w:r>
                      <w:r>
                        <w:rPr>
                          <w:rFonts w:hint="default" w:ascii="Times New Roman" w:hAnsi="Times New Roman" w:eastAsia="SimSun" w:cs="Times New Roman"/>
                          <w:sz w:val="28"/>
                          <w:szCs w:val="28"/>
                          <w:lang w:val="ru-RU"/>
                        </w:rPr>
                        <w:t>.</w:t>
                      </w:r>
                    </w:p>
                    <w:p w14:paraId="3D81B964">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rPr>
                        <w:t>Писатель убеждён, что путь к полноценному, гармоничному существованию пролегает через любовь, добро и обретение истинной веры.</w:t>
                      </w:r>
                    </w:p>
                    <w:p w14:paraId="2E2C88CE">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 рассказам Крупина, Дед Мороз родился в Лапландии.</w:t>
                      </w:r>
                    </w:p>
                    <w:p w14:paraId="0BE78A33">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Дежурная </w:t>
                      </w:r>
                      <w:r>
                        <w:rPr>
                          <w:rFonts w:hint="default" w:ascii="Times New Roman" w:hAnsi="Times New Roman" w:eastAsia="Arial" w:cs="Times New Roman"/>
                          <w:i w:val="0"/>
                          <w:iCs w:val="0"/>
                          <w:caps w:val="0"/>
                          <w:color w:val="333333"/>
                          <w:spacing w:val="0"/>
                          <w:sz w:val="28"/>
                          <w:szCs w:val="28"/>
                          <w:shd w:val="clear" w:fill="FFFFFF"/>
                        </w:rPr>
                        <w:t>— </w:t>
                      </w:r>
                      <w:r>
                        <w:rPr>
                          <w:rFonts w:hint="default" w:ascii="Times New Roman" w:hAnsi="Times New Roman" w:eastAsia="Arial" w:cs="Times New Roman"/>
                          <w:i w:val="0"/>
                          <w:iCs w:val="0"/>
                          <w:caps w:val="0"/>
                          <w:color w:val="333333"/>
                          <w:spacing w:val="0"/>
                          <w:sz w:val="28"/>
                          <w:szCs w:val="28"/>
                          <w:shd w:val="clear" w:fill="FFFFFF"/>
                          <w:lang w:val="ru-RU"/>
                        </w:rPr>
                        <w:t>добрая и доверчивая женщина.</w:t>
                      </w:r>
                    </w:p>
                    <w:p w14:paraId="278621ED">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Рассказчик из произведения «Дежурная» был похож на грабителя.</w:t>
                      </w:r>
                    </w:p>
                    <w:p w14:paraId="27A584F5">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Жена убедила старика переехать в город, так как там были электричество, отопление и водопровод.</w:t>
                      </w:r>
                    </w:p>
                    <w:p w14:paraId="290BF183">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Все люди в деревне, кроме старика, перебрались из деревни в город.</w:t>
                      </w:r>
                    </w:p>
                    <w:p w14:paraId="7068B510">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сильные морозы старик не оставлял пса в сенях, а впускал в дом.</w:t>
                      </w:r>
                    </w:p>
                    <w:p w14:paraId="62C23ECA">
                      <w:pPr>
                        <w:numPr>
                          <w:ilvl w:val="0"/>
                          <w:numId w:val="2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Все животные были перевезены вместе со стариком на квартиру.</w:t>
                      </w:r>
                    </w:p>
                    <w:p w14:paraId="09DCADA8">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0E6E66AB"/>
                  </w:txbxContent>
                </v:textbox>
              </v:shape>
            </w:pict>
          </mc:Fallback>
        </mc:AlternateContent>
      </w:r>
      <w:r>
        <w:rPr>
          <w:rFonts w:hint="default"/>
        </w:rPr>
        <mc:AlternateContent>
          <mc:Choice Requires="wps">
            <w:drawing>
              <wp:anchor distT="0" distB="0" distL="114300" distR="114300" simplePos="0" relativeHeight="251913216" behindDoc="0" locked="0" layoutInCell="1" allowOverlap="1">
                <wp:simplePos x="0" y="0"/>
                <wp:positionH relativeFrom="column">
                  <wp:posOffset>3923665</wp:posOffset>
                </wp:positionH>
                <wp:positionV relativeFrom="paragraph">
                  <wp:posOffset>1508760</wp:posOffset>
                </wp:positionV>
                <wp:extent cx="2011680" cy="716280"/>
                <wp:effectExtent l="0" t="0" r="0" b="0"/>
                <wp:wrapNone/>
                <wp:docPr id="634" name="Прямоугольник 634"/>
                <wp:cNvGraphicFramePr/>
                <a:graphic xmlns:a="http://schemas.openxmlformats.org/drawingml/2006/main">
                  <a:graphicData uri="http://schemas.microsoft.com/office/word/2010/wordprocessingShape">
                    <wps:wsp>
                      <wps:cNvSpPr/>
                      <wps:spPr>
                        <a:xfrm>
                          <a:off x="0" y="0"/>
                          <a:ext cx="2011680" cy="716280"/>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12BA205">
                            <w:pPr>
                              <w:jc w:val="center"/>
                              <w:rPr>
                                <w:lang w:val="ru-RU"/>
                              </w:rPr>
                            </w:pPr>
                          </w:p>
                          <w:p w14:paraId="7A80E395">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Упрямый старик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95pt;margin-top:118.8pt;height:56.4pt;width:158.4pt;z-index:251913216;v-text-anchor:middle;mso-width-relative:page;mso-height-relative:page;" fillcolor="#E7B991" filled="t" stroked="f" coordsize="21600,21600" o:gfxdata="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stg/XZ&#10;AAAACwEAAA8AAAAAAAAAAQAgAAAAIgAAAGRycy9kb3ducmV2LnhtbFBLAQIUABQAAAAIAIdO4kC0&#10;n4kGkQIAAO4EAAAOAAAAAAAAAAEAIAAAACgBAABkcnMvZTJvRG9jLnhtbFBLBQYAAAAABgAGAFkB&#10;AAArBgAAAAA=&#10;">
                <v:fill on="t" focussize="0,0"/>
                <v:stroke on="f" weight="1pt" miterlimit="8" joinstyle="miter"/>
                <v:imagedata o:title=""/>
                <o:lock v:ext="edit" aspectratio="f"/>
                <v:textbox>
                  <w:txbxContent>
                    <w:p w14:paraId="112BA205">
                      <w:pPr>
                        <w:jc w:val="center"/>
                        <w:rPr>
                          <w:lang w:val="ru-RU"/>
                        </w:rPr>
                      </w:pPr>
                    </w:p>
                    <w:p w14:paraId="7A80E395">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Упрямый старик</w:t>
                      </w:r>
                    </w:p>
                  </w:txbxContent>
                </v:textbox>
              </v:rect>
            </w:pict>
          </mc:Fallback>
        </mc:AlternateContent>
      </w:r>
      <w:r>
        <w:rPr>
          <w:rFonts w:hint="default"/>
        </w:rPr>
        <mc:AlternateContent>
          <mc:Choice Requires="wps">
            <w:drawing>
              <wp:anchor distT="0" distB="0" distL="114300" distR="114300" simplePos="0" relativeHeight="251915264" behindDoc="0" locked="0" layoutInCell="1" allowOverlap="1">
                <wp:simplePos x="0" y="0"/>
                <wp:positionH relativeFrom="column">
                  <wp:posOffset>-744855</wp:posOffset>
                </wp:positionH>
                <wp:positionV relativeFrom="paragraph">
                  <wp:posOffset>3070225</wp:posOffset>
                </wp:positionV>
                <wp:extent cx="6661150" cy="2529205"/>
                <wp:effectExtent l="0" t="0" r="0" b="0"/>
                <wp:wrapNone/>
                <wp:docPr id="636" name="Прямоугольник 636"/>
                <wp:cNvGraphicFramePr/>
                <a:graphic xmlns:a="http://schemas.openxmlformats.org/drawingml/2006/main">
                  <a:graphicData uri="http://schemas.microsoft.com/office/word/2010/wordprocessingShape">
                    <wps:wsp>
                      <wps:cNvSpPr/>
                      <wps:spPr>
                        <a:xfrm>
                          <a:off x="0" y="0"/>
                          <a:ext cx="6661150"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62FAF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4" w:hRule="atLeast"/>
                              </w:trPr>
                              <w:tc>
                                <w:tcPr>
                                  <w:tcW w:w="10654" w:type="dxa"/>
                                  <w:tcBorders>
                                    <w:left w:val="nil"/>
                                    <w:right w:val="nil"/>
                                  </w:tcBorders>
                                </w:tcPr>
                                <w:p w14:paraId="3CC149A3">
                                  <w:pPr>
                                    <w:widowControl w:val="0"/>
                                    <w:jc w:val="center"/>
                                    <w:rPr>
                                      <w:vertAlign w:val="baseline"/>
                                    </w:rPr>
                                  </w:pPr>
                                </w:p>
                              </w:tc>
                            </w:tr>
                            <w:tr w14:paraId="0A6E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3425D3B5">
                                  <w:pPr>
                                    <w:widowControl w:val="0"/>
                                    <w:jc w:val="center"/>
                                    <w:rPr>
                                      <w:vertAlign w:val="baseline"/>
                                    </w:rPr>
                                  </w:pPr>
                                </w:p>
                              </w:tc>
                            </w:tr>
                            <w:tr w14:paraId="216D6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6203144">
                                  <w:pPr>
                                    <w:widowControl w:val="0"/>
                                    <w:jc w:val="center"/>
                                    <w:rPr>
                                      <w:vertAlign w:val="baseline"/>
                                    </w:rPr>
                                  </w:pPr>
                                </w:p>
                              </w:tc>
                            </w:tr>
                            <w:tr w14:paraId="5FD41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2813EBA">
                                  <w:pPr>
                                    <w:widowControl w:val="0"/>
                                    <w:jc w:val="center"/>
                                    <w:rPr>
                                      <w:vertAlign w:val="baseline"/>
                                    </w:rPr>
                                  </w:pPr>
                                </w:p>
                              </w:tc>
                            </w:tr>
                            <w:tr w14:paraId="39F0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64521EA">
                                  <w:pPr>
                                    <w:widowControl w:val="0"/>
                                    <w:jc w:val="center"/>
                                    <w:rPr>
                                      <w:vertAlign w:val="baseline"/>
                                    </w:rPr>
                                  </w:pPr>
                                </w:p>
                              </w:tc>
                            </w:tr>
                            <w:tr w14:paraId="53DED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371289C">
                                  <w:pPr>
                                    <w:widowControl w:val="0"/>
                                    <w:jc w:val="center"/>
                                    <w:rPr>
                                      <w:vertAlign w:val="baseline"/>
                                    </w:rPr>
                                  </w:pPr>
                                </w:p>
                              </w:tc>
                            </w:tr>
                            <w:tr w14:paraId="5FCE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C113489">
                                  <w:pPr>
                                    <w:widowControl w:val="0"/>
                                    <w:jc w:val="center"/>
                                    <w:rPr>
                                      <w:vertAlign w:val="baseline"/>
                                    </w:rPr>
                                  </w:pPr>
                                </w:p>
                              </w:tc>
                            </w:tr>
                          </w:tbl>
                          <w:p w14:paraId="099239C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65pt;margin-top:241.75pt;height:199.15pt;width:524.5pt;z-index:251915264;v-text-anchor:middle;mso-width-relative:page;mso-height-relative:page;" filled="f" stroked="f" coordsize="21600,21600" o:gfxdata="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o4R9TaAAAADAEAAA8AAAAAAAAAAQAg&#10;AAAAIgAAAGRycy9kb3ducmV2LnhtbFBLAQIUABQAAAAIAIdO4kBLd7kDfgIAAMYEAAAOAAAAAAAA&#10;AAEAIAAAACk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62FAF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3CC149A3">
                            <w:pPr>
                              <w:widowControl w:val="0"/>
                              <w:jc w:val="center"/>
                              <w:rPr>
                                <w:vertAlign w:val="baseline"/>
                              </w:rPr>
                            </w:pPr>
                          </w:p>
                        </w:tc>
                      </w:tr>
                      <w:tr w14:paraId="0A6E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3425D3B5">
                            <w:pPr>
                              <w:widowControl w:val="0"/>
                              <w:jc w:val="center"/>
                              <w:rPr>
                                <w:vertAlign w:val="baseline"/>
                              </w:rPr>
                            </w:pPr>
                          </w:p>
                        </w:tc>
                      </w:tr>
                      <w:tr w14:paraId="216D6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6203144">
                            <w:pPr>
                              <w:widowControl w:val="0"/>
                              <w:jc w:val="center"/>
                              <w:rPr>
                                <w:vertAlign w:val="baseline"/>
                              </w:rPr>
                            </w:pPr>
                          </w:p>
                        </w:tc>
                      </w:tr>
                      <w:tr w14:paraId="5FD41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2813EBA">
                            <w:pPr>
                              <w:widowControl w:val="0"/>
                              <w:jc w:val="center"/>
                              <w:rPr>
                                <w:vertAlign w:val="baseline"/>
                              </w:rPr>
                            </w:pPr>
                          </w:p>
                        </w:tc>
                      </w:tr>
                      <w:tr w14:paraId="39F0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64521EA">
                            <w:pPr>
                              <w:widowControl w:val="0"/>
                              <w:jc w:val="center"/>
                              <w:rPr>
                                <w:vertAlign w:val="baseline"/>
                              </w:rPr>
                            </w:pPr>
                          </w:p>
                        </w:tc>
                      </w:tr>
                      <w:tr w14:paraId="53DED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371289C">
                            <w:pPr>
                              <w:widowControl w:val="0"/>
                              <w:jc w:val="center"/>
                              <w:rPr>
                                <w:vertAlign w:val="baseline"/>
                              </w:rPr>
                            </w:pPr>
                          </w:p>
                        </w:tc>
                      </w:tr>
                      <w:tr w14:paraId="5FCE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C113489">
                            <w:pPr>
                              <w:widowControl w:val="0"/>
                              <w:jc w:val="center"/>
                              <w:rPr>
                                <w:vertAlign w:val="baseline"/>
                              </w:rPr>
                            </w:pPr>
                          </w:p>
                        </w:tc>
                      </w:tr>
                    </w:tbl>
                    <w:p w14:paraId="099239C3">
                      <w:pPr>
                        <w:jc w:val="center"/>
                      </w:pPr>
                    </w:p>
                  </w:txbxContent>
                </v:textbox>
              </v:rect>
            </w:pict>
          </mc:Fallback>
        </mc:AlternateContent>
      </w:r>
      <w:r>
        <w:rPr>
          <w:rFonts w:hint="default"/>
        </w:rPr>
        <mc:AlternateContent>
          <mc:Choice Requires="wps">
            <w:drawing>
              <wp:anchor distT="0" distB="0" distL="114300" distR="114300" simplePos="0" relativeHeight="251914240" behindDoc="0" locked="0" layoutInCell="1" allowOverlap="1">
                <wp:simplePos x="0" y="0"/>
                <wp:positionH relativeFrom="column">
                  <wp:posOffset>-755015</wp:posOffset>
                </wp:positionH>
                <wp:positionV relativeFrom="paragraph">
                  <wp:posOffset>2499360</wp:posOffset>
                </wp:positionV>
                <wp:extent cx="6812280" cy="777240"/>
                <wp:effectExtent l="0" t="0" r="0" b="0"/>
                <wp:wrapNone/>
                <wp:docPr id="635" name="Текстовое поле 635"/>
                <wp:cNvGraphicFramePr/>
                <a:graphic xmlns:a="http://schemas.openxmlformats.org/drawingml/2006/main">
                  <a:graphicData uri="http://schemas.microsoft.com/office/word/2010/wordprocessingShape">
                    <wps:wsp>
                      <wps:cNvSpPr txBox="1"/>
                      <wps:spPr>
                        <a:xfrm>
                          <a:off x="387985" y="3413760"/>
                          <a:ext cx="6812280" cy="7772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85113E3">
                            <w:pPr>
                              <w:numPr>
                                <w:ilvl w:val="0"/>
                                <w:numId w:val="23"/>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 Вспомните, о чём Вы подумали, когда прочитали названия рассказов из сборника «Босиком по небу». Совпали ли Ваши догадки с реальностью? </w:t>
                            </w:r>
                          </w:p>
                          <w:p w14:paraId="0B87C6D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45pt;margin-top:196.8pt;height:61.2pt;width:536.4pt;z-index:251914240;mso-width-relative:page;mso-height-relative:page;" fillcolor="#FFFFFF [3201]" filled="t" stroked="f" coordsize="21600,21600" o:gfxdata="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91uVtgAAAAMAQAADwAAAAAAAAABACAAAAAiAAAAZHJzL2Rvd25yZXYu&#10;eG1sUEsBAhQAFAAAAAgAh07iQNjVeNxtAgAAsAQAAA4AAAAAAAAAAQAgAAAAJwEAAGRycy9lMm9E&#10;b2MueG1sUEsFBgAAAAAGAAYAWQEAAAYGAAAAAA==&#10;">
                <v:fill on="t" focussize="0,0"/>
                <v:stroke on="f" weight="0.5pt"/>
                <v:imagedata o:title=""/>
                <o:lock v:ext="edit" aspectratio="f"/>
                <v:textbox>
                  <w:txbxContent>
                    <w:p w14:paraId="485113E3">
                      <w:pPr>
                        <w:numPr>
                          <w:ilvl w:val="0"/>
                          <w:numId w:val="23"/>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 Вспомните, о чём Вы подумали, когда прочитали названия рассказов из сборника «Босиком по небу». Совпали ли Ваши догадки с реальностью? </w:t>
                      </w:r>
                    </w:p>
                    <w:p w14:paraId="0B87C6DE"/>
                  </w:txbxContent>
                </v:textbox>
              </v:shape>
            </w:pict>
          </mc:Fallback>
        </mc:AlternateContent>
      </w:r>
      <w:r>
        <w:rPr>
          <w:rFonts w:hint="default"/>
        </w:rPr>
        <mc:AlternateContent>
          <mc:Choice Requires="wps">
            <w:drawing>
              <wp:anchor distT="0" distB="0" distL="114300" distR="114300" simplePos="0" relativeHeight="251912192" behindDoc="0" locked="0" layoutInCell="1" allowOverlap="1">
                <wp:simplePos x="0" y="0"/>
                <wp:positionH relativeFrom="column">
                  <wp:posOffset>1591945</wp:posOffset>
                </wp:positionH>
                <wp:positionV relativeFrom="paragraph">
                  <wp:posOffset>1524000</wp:posOffset>
                </wp:positionV>
                <wp:extent cx="2011680" cy="716280"/>
                <wp:effectExtent l="0" t="0" r="0" b="0"/>
                <wp:wrapNone/>
                <wp:docPr id="633" name="Прямоугольник 633"/>
                <wp:cNvGraphicFramePr/>
                <a:graphic xmlns:a="http://schemas.openxmlformats.org/drawingml/2006/main">
                  <a:graphicData uri="http://schemas.microsoft.com/office/word/2010/wordprocessingShape">
                    <wps:wsp>
                      <wps:cNvSpPr/>
                      <wps:spPr>
                        <a:xfrm>
                          <a:off x="0" y="0"/>
                          <a:ext cx="2011680" cy="716280"/>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D52B07D">
                            <w:pPr>
                              <w:jc w:val="center"/>
                              <w:rPr>
                                <w:lang w:val="ru-RU"/>
                              </w:rPr>
                            </w:pPr>
                          </w:p>
                          <w:p w14:paraId="37D5B2B5">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Дежурная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5.35pt;margin-top:120pt;height:56.4pt;width:158.4pt;z-index:251912192;v-text-anchor:middle;mso-width-relative:page;mso-height-relative:page;" fillcolor="#E7B991" filled="t" stroked="f" coordsize="21600,21600" o:gfxdata="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lFuwmNgA&#10;AAALAQAADwAAAAAAAAABACAAAAAiAAAAZHJzL2Rvd25yZXYueG1sUEsBAhQAFAAAAAgAh07iQN0T&#10;dKSRAgAA7gQAAA4AAAAAAAAAAQAgAAAAJwEAAGRycy9lMm9Eb2MueG1sUEsFBgAAAAAGAAYAWQEA&#10;ACoGAAAAAA==&#10;">
                <v:fill on="t" focussize="0,0"/>
                <v:stroke on="f" weight="1pt" miterlimit="8" joinstyle="miter"/>
                <v:imagedata o:title=""/>
                <o:lock v:ext="edit" aspectratio="f"/>
                <v:textbox>
                  <w:txbxContent>
                    <w:p w14:paraId="1D52B07D">
                      <w:pPr>
                        <w:jc w:val="center"/>
                        <w:rPr>
                          <w:lang w:val="ru-RU"/>
                        </w:rPr>
                      </w:pPr>
                    </w:p>
                    <w:p w14:paraId="37D5B2B5">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Дежурная</w:t>
                      </w:r>
                    </w:p>
                  </w:txbxContent>
                </v:textbox>
              </v:rect>
            </w:pict>
          </mc:Fallback>
        </mc:AlternateContent>
      </w:r>
      <w:r>
        <w:rPr>
          <w:rFonts w:hint="default"/>
        </w:rPr>
        <mc:AlternateContent>
          <mc:Choice Requires="wps">
            <w:drawing>
              <wp:anchor distT="0" distB="0" distL="114300" distR="114300" simplePos="0" relativeHeight="251911168" behindDoc="0" locked="0" layoutInCell="1" allowOverlap="1">
                <wp:simplePos x="0" y="0"/>
                <wp:positionH relativeFrom="column">
                  <wp:posOffset>-755015</wp:posOffset>
                </wp:positionH>
                <wp:positionV relativeFrom="paragraph">
                  <wp:posOffset>1524000</wp:posOffset>
                </wp:positionV>
                <wp:extent cx="2011680" cy="716280"/>
                <wp:effectExtent l="0" t="0" r="0" b="0"/>
                <wp:wrapNone/>
                <wp:docPr id="632" name="Прямоугольник 632"/>
                <wp:cNvGraphicFramePr/>
                <a:graphic xmlns:a="http://schemas.openxmlformats.org/drawingml/2006/main">
                  <a:graphicData uri="http://schemas.microsoft.com/office/word/2010/wordprocessingShape">
                    <wps:wsp>
                      <wps:cNvSpPr/>
                      <wps:spPr>
                        <a:xfrm>
                          <a:off x="387985" y="2438400"/>
                          <a:ext cx="2011680" cy="716280"/>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3E0FF0">
                            <w:pPr>
                              <w:jc w:val="center"/>
                              <w:rPr>
                                <w:lang w:val="ru-RU"/>
                              </w:rPr>
                            </w:pPr>
                          </w:p>
                          <w:p w14:paraId="6DBD446D">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Об авторе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45pt;margin-top:120pt;height:56.4pt;width:158.4pt;z-index:251911168;v-text-anchor:middle;mso-width-relative:page;mso-height-relative:page;" fillcolor="#E7B991" filled="t" stroked="f" coordsize="21600,21600" o:gfxdata="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JbJmDvYAAAADAEAAA8AAAAAAAAAAQAgAAAAIgAAAGRycy9kb3ducmV2LnhtbFBLAQIU&#10;ABQAAAAIAIdO4kBflxiIngIAAPkEAAAOAAAAAAAAAAEAIAAAACcBAABkcnMvZTJvRG9jLnhtbFBL&#10;BQYAAAAABgAGAFkBAAA3BgAAAAA=&#10;">
                <v:fill on="t" focussize="0,0"/>
                <v:stroke on="f" weight="1pt" miterlimit="8" joinstyle="miter"/>
                <v:imagedata o:title=""/>
                <o:lock v:ext="edit" aspectratio="f"/>
                <v:textbox>
                  <w:txbxContent>
                    <w:p w14:paraId="6A3E0FF0">
                      <w:pPr>
                        <w:jc w:val="center"/>
                        <w:rPr>
                          <w:lang w:val="ru-RU"/>
                        </w:rPr>
                      </w:pPr>
                    </w:p>
                    <w:p w14:paraId="6DBD446D">
                      <w:pPr>
                        <w:jc w:val="center"/>
                        <w:rPr>
                          <w:rFonts w:hint="default" w:ascii="Times New Roman" w:hAnsi="Times New Roman" w:cs="Times New Roman"/>
                          <w:color w:val="000000" w:themeColor="text1"/>
                          <w:sz w:val="36"/>
                          <w:szCs w:val="36"/>
                          <w:lang w:val="ru-RU"/>
                          <w14:textFill>
                            <w14:solidFill>
                              <w14:schemeClr w14:val="tx1"/>
                            </w14:solidFill>
                          </w14:textFill>
                        </w:rPr>
                      </w:pPr>
                      <w:r>
                        <w:rPr>
                          <w:rFonts w:hint="default" w:ascii="Times New Roman" w:hAnsi="Times New Roman" w:cs="Times New Roman"/>
                          <w:color w:val="000000" w:themeColor="text1"/>
                          <w:sz w:val="36"/>
                          <w:szCs w:val="36"/>
                          <w:lang w:val="ru-RU"/>
                          <w14:textFill>
                            <w14:solidFill>
                              <w14:schemeClr w14:val="tx1"/>
                            </w14:solidFill>
                          </w14:textFill>
                        </w:rPr>
                        <w:t>Об авторе</w:t>
                      </w:r>
                    </w:p>
                  </w:txbxContent>
                </v:textbox>
              </v:rect>
            </w:pict>
          </mc:Fallback>
        </mc:AlternateContent>
      </w:r>
      <w:r>
        <w:rPr>
          <w:rFonts w:hint="default"/>
        </w:rPr>
        <mc:AlternateContent>
          <mc:Choice Requires="wpg">
            <w:drawing>
              <wp:anchor distT="0" distB="0" distL="114300" distR="114300" simplePos="0" relativeHeight="25187942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568" name="Группа 56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56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7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7942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GcMxpa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toZ/YMAAAADc&#10;AAAADwAAAGRycy9kb3ducmV2LnhtbEWP227CMBBE35H4B2uR+gYOrbilMTxQVSog9QL5gCXeJhHx&#10;OrXNrV9fI1XicTQzZzTZ4mIacSLna8sKhoMEBHFhdc2lgnz32p+C8AFZY2OZFFzJw2Le7WSYanvm&#10;LzptQykihH2KCqoQ2lRKX1Rk0A9sSxy9b+sMhihdKbXDc4SbRj4myVgarDkuVNjSsqLisD0aBbv1&#10;5P26mf3uNz+rlw+Zj54+2bFSD71h8gwi0CXcw//tN61gNJ7B7Uw8An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hn9g&#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EHu8bUAAADc&#10;AAAADwAAAGRycy9kb3ducmV2LnhtbEVPyQrCMBC9C/5DGMGbTRXcqtGDKOjRBcHb0IxdbCalievX&#10;m4Pg8fH2+fJlKvGgxhWWFfSjGARxanXBmYLTcdObgHAeWWNlmRS8ycFy0W7NMdH2yXt6HHwmQgi7&#10;BBXk3teJlC7NyaCLbE0cuKttDPoAm0zqBp8h3FRyEMcjabDg0JBjTauc0tvhbhTsd0VJfnuZ4uj8&#10;5krjZ12mpVLdTj+egfD08n/xz73VCobjMD+cCUdAL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EHu8b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0912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629" name="Овал 629"/>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90912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XUqLlW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910144" behindDoc="0" locked="0" layoutInCell="1" allowOverlap="1">
                <wp:simplePos x="0" y="0"/>
                <wp:positionH relativeFrom="column">
                  <wp:posOffset>10160</wp:posOffset>
                </wp:positionH>
                <wp:positionV relativeFrom="paragraph">
                  <wp:posOffset>-532130</wp:posOffset>
                </wp:positionV>
                <wp:extent cx="5312410" cy="1231265"/>
                <wp:effectExtent l="0" t="0" r="0" b="0"/>
                <wp:wrapNone/>
                <wp:docPr id="631" name="Текстовое поле 631"/>
                <wp:cNvGraphicFramePr/>
                <a:graphic xmlns:a="http://schemas.openxmlformats.org/drawingml/2006/main">
                  <a:graphicData uri="http://schemas.microsoft.com/office/word/2010/wordprocessingShape">
                    <wps:wsp>
                      <wps:cNvSpPr txBox="1"/>
                      <wps:spPr>
                        <a:xfrm>
                          <a:off x="0" y="0"/>
                          <a:ext cx="5312410" cy="1231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BDF56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КРУПИН</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«Босиком по небу»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41.9pt;height:96.95pt;width:418.3pt;z-index:251910144;mso-width-relative:page;mso-height-relative:page;" filled="f" stroked="f" coordsize="21600,21600" o:gfxdata="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a1/YdgAAAAJAQAADwAAAAAA&#10;AAABACAAAAAiAAAAZHJzL2Rvd25yZXYueG1sUEsBAhQAFAAAAAgAh07iQEBzJBtMAgAAfQQAAA4A&#10;AAAAAAAAAQAgAAAAJwEAAGRycy9lMm9Eb2MueG1sUEsFBgAAAAAGAAYAWQEAAOUFAAAAAA==&#10;">
                <v:fill on="f" focussize="0,0"/>
                <v:stroke on="f" weight="0.5pt"/>
                <v:imagedata o:title=""/>
                <o:lock v:ext="edit" aspectratio="f"/>
                <v:textbox>
                  <w:txbxContent>
                    <w:p w14:paraId="2EBDF56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 КРУПИН</w:t>
                      </w:r>
                      <w:r>
                        <w:rPr>
                          <w:rFonts w:hint="default" w:ascii="Bahnschrift Light" w:hAnsi="Bahnschrift Light" w:cs="Bahnschrift Light"/>
                          <w:i/>
                          <w:iCs/>
                          <w:sz w:val="60"/>
                          <w:szCs w:val="60"/>
                          <w:lang w:val="ru-RU"/>
                        </w:rPr>
                        <w:br w:type="textWrapping"/>
                      </w:r>
                      <w:r>
                        <w:rPr>
                          <w:rFonts w:hint="default" w:ascii="Bahnschrift Light" w:hAnsi="Bahnschrift Light" w:cs="Bahnschrift Light"/>
                          <w:i/>
                          <w:iCs/>
                          <w:sz w:val="60"/>
                          <w:szCs w:val="60"/>
                          <w:lang w:val="ru-RU"/>
                        </w:rPr>
                        <w:t>«Босиком по небу»</w:t>
                      </w:r>
                    </w:p>
                  </w:txbxContent>
                </v:textbox>
              </v:shape>
            </w:pict>
          </mc:Fallback>
        </mc:AlternateContent>
      </w:r>
      <w:r>
        <w:rPr>
          <w:rFonts w:hint="default"/>
        </w:rPr>
        <mc:AlternateContent>
          <mc:Choice Requires="wps">
            <w:drawing>
              <wp:anchor distT="0" distB="0" distL="114300" distR="114300" simplePos="0" relativeHeight="25190809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630" name="Овал 630"/>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90809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BaJ6UG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878400"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571" name="Прямоугольник 57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78400;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CqePs4&#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7737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572" name="Прямоугольник 57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7737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Chu9fCoAIAABQFAAAOAAAAAAAAAAEAIAAAACsBAABkcnMvZTJvRG9j&#10;LnhtbFBLBQYAAAAABgAGAFkBAAA9BgAAAAA=&#10;">
                <v:fill on="t" opacity="41287f" focussize="0,0"/>
                <v:stroke on="f" weight="1pt" miterlimit="8" joinstyle="miter"/>
                <v:imagedata o:title=""/>
                <o:lock v:ext="edit" aspectratio="f"/>
              </v:rect>
            </w:pict>
          </mc:Fallback>
        </mc:AlternateContent>
      </w:r>
    </w:p>
    <w:p w14:paraId="341CA3E0">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920384" behindDoc="0" locked="0" layoutInCell="1" allowOverlap="1">
                <wp:simplePos x="0" y="0"/>
                <wp:positionH relativeFrom="column">
                  <wp:posOffset>-706755</wp:posOffset>
                </wp:positionH>
                <wp:positionV relativeFrom="paragraph">
                  <wp:posOffset>3952875</wp:posOffset>
                </wp:positionV>
                <wp:extent cx="6689725" cy="3992245"/>
                <wp:effectExtent l="0" t="0" r="635" b="635"/>
                <wp:wrapNone/>
                <wp:docPr id="641" name="Прямоугольник 641"/>
                <wp:cNvGraphicFramePr/>
                <a:graphic xmlns:a="http://schemas.openxmlformats.org/drawingml/2006/main">
                  <a:graphicData uri="http://schemas.microsoft.com/office/word/2010/wordprocessingShape">
                    <wps:wsp>
                      <wps:cNvSpPr/>
                      <wps:spPr>
                        <a:xfrm>
                          <a:off x="527050" y="4942840"/>
                          <a:ext cx="6689725" cy="3992245"/>
                        </a:xfrm>
                        <a:prstGeom prst="rect">
                          <a:avLst/>
                        </a:prstGeom>
                        <a:solidFill>
                          <a:srgbClr val="F0D3BA"/>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E6A626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65pt;margin-top:311.25pt;height:314.35pt;width:526.75pt;z-index:251920384;v-text-anchor:middle;mso-width-relative:page;mso-height-relative:page;" fillcolor="#F0D3BA" filled="t" stroked="f" coordsize="21600,21600" o:gfxdata="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EjHxQXaAAAADQEAAA8AAAAAAAAAAQAgAAAAIgAAAGRycy9kb3ducmV2LnhtbFBL&#10;AQIUABQAAAAIAIdO4kArw9sBnwIAAPoEAAAOAAAAAAAAAAEAIAAAACkBAABkcnMvZTJvRG9jLnht&#10;bFBLBQYAAAAABgAGAFkBAAA6BgAAAAA=&#10;">
                <v:fill on="t" focussize="0,0"/>
                <v:stroke on="f" weight="1pt" miterlimit="8" joinstyle="miter"/>
                <v:imagedata o:title=""/>
                <o:lock v:ext="edit" aspectratio="f"/>
                <v:textbox>
                  <w:txbxContent>
                    <w:p w14:paraId="5E6A626E">
                      <w:pPr>
                        <w:jc w:val="center"/>
                      </w:pPr>
                    </w:p>
                  </w:txbxContent>
                </v:textbox>
              </v:rect>
            </w:pict>
          </mc:Fallback>
        </mc:AlternateContent>
      </w:r>
      <w:r>
        <w:rPr>
          <w:rFonts w:hint="default"/>
        </w:rPr>
        <mc:AlternateContent>
          <mc:Choice Requires="wps">
            <w:drawing>
              <wp:anchor distT="0" distB="0" distL="114300" distR="114300" simplePos="0" relativeHeight="251921408" behindDoc="0" locked="0" layoutInCell="1" allowOverlap="1">
                <wp:simplePos x="0" y="0"/>
                <wp:positionH relativeFrom="column">
                  <wp:posOffset>-584835</wp:posOffset>
                </wp:positionH>
                <wp:positionV relativeFrom="paragraph">
                  <wp:posOffset>4010660</wp:posOffset>
                </wp:positionV>
                <wp:extent cx="6445250" cy="3884930"/>
                <wp:effectExtent l="0" t="0" r="0" b="0"/>
                <wp:wrapNone/>
                <wp:docPr id="642" name="Текстовое поле 642"/>
                <wp:cNvGraphicFramePr/>
                <a:graphic xmlns:a="http://schemas.openxmlformats.org/drawingml/2006/main">
                  <a:graphicData uri="http://schemas.microsoft.com/office/word/2010/wordprocessingShape">
                    <wps:wsp>
                      <wps:cNvSpPr txBox="1"/>
                      <wps:spPr>
                        <a:xfrm>
                          <a:off x="877570" y="5321300"/>
                          <a:ext cx="6445250" cy="3884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118"/>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2"/>
                              <w:gridCol w:w="5496"/>
                            </w:tblGrid>
                            <w:tr w14:paraId="1B11E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3" w:hRule="atLeast"/>
                              </w:trPr>
                              <w:tc>
                                <w:tcPr>
                                  <w:tcW w:w="5040" w:type="dxa"/>
                                </w:tcPr>
                                <w:p w14:paraId="355819A0">
                                  <w:pPr>
                                    <w:widowControl w:val="0"/>
                                    <w:jc w:val="both"/>
                                    <w:rPr>
                                      <w:vertAlign w:val="baseline"/>
                                    </w:rPr>
                                  </w:pPr>
                                  <w:r>
                                    <w:rPr>
                                      <w:rFonts w:ascii="SimSun" w:hAnsi="SimSun" w:eastAsia="SimSun" w:cs="SimSun"/>
                                      <w:sz w:val="24"/>
                                      <w:szCs w:val="24"/>
                                    </w:rPr>
                                    <w:drawing>
                                      <wp:inline distT="0" distB="0" distL="114300" distR="114300">
                                        <wp:extent cx="3098800" cy="1840865"/>
                                        <wp:effectExtent l="0" t="0" r="10160" b="3175"/>
                                        <wp:docPr id="643"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Изображение 1" descr="IMG_256"/>
                                                <pic:cNvPicPr>
                                                  <a:picLocks noChangeAspect="1"/>
                                                </pic:cNvPicPr>
                                              </pic:nvPicPr>
                                              <pic:blipFill>
                                                <a:blip r:embed="rId46"/>
                                                <a:stretch>
                                                  <a:fillRect/>
                                                </a:stretch>
                                              </pic:blipFill>
                                              <pic:spPr>
                                                <a:xfrm>
                                                  <a:off x="0" y="0"/>
                                                  <a:ext cx="3098800" cy="1840865"/>
                                                </a:xfrm>
                                                <a:prstGeom prst="rect">
                                                  <a:avLst/>
                                                </a:prstGeom>
                                                <a:noFill/>
                                                <a:ln w="9525">
                                                  <a:noFill/>
                                                </a:ln>
                                              </pic:spPr>
                                            </pic:pic>
                                          </a:graphicData>
                                        </a:graphic>
                                      </wp:inline>
                                    </w:drawing>
                                  </w:r>
                                </w:p>
                              </w:tc>
                              <w:tc>
                                <w:tcPr>
                                  <w:tcW w:w="5040" w:type="dxa"/>
                                </w:tcPr>
                                <w:p w14:paraId="07F4F9C7">
                                  <w:pPr>
                                    <w:widowControl w:val="0"/>
                                    <w:jc w:val="both"/>
                                    <w:rPr>
                                      <w:vertAlign w:val="baseline"/>
                                    </w:rPr>
                                  </w:pPr>
                                </w:p>
                              </w:tc>
                            </w:tr>
                            <w:tr w14:paraId="43F8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3" w:hRule="atLeast"/>
                              </w:trPr>
                              <w:tc>
                                <w:tcPr>
                                  <w:tcW w:w="5040" w:type="dxa"/>
                                </w:tcPr>
                                <w:p w14:paraId="02350DE7">
                                  <w:pPr>
                                    <w:widowControl w:val="0"/>
                                    <w:jc w:val="both"/>
                                    <w:rPr>
                                      <w:vertAlign w:val="baseline"/>
                                    </w:rPr>
                                  </w:pPr>
                                </w:p>
                              </w:tc>
                              <w:tc>
                                <w:tcPr>
                                  <w:tcW w:w="5040" w:type="dxa"/>
                                </w:tcPr>
                                <w:p w14:paraId="76D24AC6">
                                  <w:pPr>
                                    <w:widowControl w:val="0"/>
                                    <w:jc w:val="both"/>
                                    <w:rPr>
                                      <w:vertAlign w:val="baseline"/>
                                    </w:rPr>
                                  </w:pPr>
                                  <w:r>
                                    <w:rPr>
                                      <w:rFonts w:ascii="SimSun" w:hAnsi="SimSun" w:eastAsia="SimSun" w:cs="SimSun"/>
                                      <w:sz w:val="24"/>
                                      <w:szCs w:val="24"/>
                                    </w:rPr>
                                    <w:drawing>
                                      <wp:inline distT="0" distB="0" distL="114300" distR="114300">
                                        <wp:extent cx="3342640" cy="1794510"/>
                                        <wp:effectExtent l="0" t="0" r="10160" b="3810"/>
                                        <wp:docPr id="644"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Изображение 2" descr="IMG_256"/>
                                                <pic:cNvPicPr>
                                                  <a:picLocks noChangeAspect="1"/>
                                                </pic:cNvPicPr>
                                              </pic:nvPicPr>
                                              <pic:blipFill>
                                                <a:blip r:embed="rId47"/>
                                                <a:stretch>
                                                  <a:fillRect/>
                                                </a:stretch>
                                              </pic:blipFill>
                                              <pic:spPr>
                                                <a:xfrm>
                                                  <a:off x="0" y="0"/>
                                                  <a:ext cx="3342640" cy="1794510"/>
                                                </a:xfrm>
                                                <a:prstGeom prst="rect">
                                                  <a:avLst/>
                                                </a:prstGeom>
                                                <a:noFill/>
                                                <a:ln w="9525">
                                                  <a:noFill/>
                                                </a:ln>
                                              </pic:spPr>
                                            </pic:pic>
                                          </a:graphicData>
                                        </a:graphic>
                                      </wp:inline>
                                    </w:drawing>
                                  </w:r>
                                </w:p>
                              </w:tc>
                            </w:tr>
                          </w:tbl>
                          <w:p w14:paraId="6084AB9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5pt;margin-top:315.8pt;height:305.9pt;width:507.5pt;z-index:251921408;mso-width-relative:page;mso-height-relative:page;" filled="f" stroked="f" coordsize="21600,21600" o:gfxdata="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ng0kfdAAAADAEAAA8AAAAAAAAAAQAgAAAAIgAAAGRycy9kb3ducmV2LnhtbFBLAQIUABQAAAAI&#10;AIdO4kA8kpQwWgIAAIgEAAAOAAAAAAAAAAEAIAAAACwBAABkcnMvZTJvRG9jLnhtbFBLBQYAAAAA&#10;BgAGAFkBAAD4BQAAAAA=&#10;">
                <v:fill on="f" focussize="0,0"/>
                <v:stroke on="f" weight="0.5pt"/>
                <v:imagedata o:title=""/>
                <o:lock v:ext="edit" aspectratio="f"/>
                <v:textbox>
                  <w:txbxContent>
                    <w:tbl>
                      <w:tblPr>
                        <w:tblStyle w:val="118"/>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2"/>
                        <w:gridCol w:w="5496"/>
                      </w:tblGrid>
                      <w:tr w14:paraId="1B11E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3" w:hRule="atLeast"/>
                        </w:trPr>
                        <w:tc>
                          <w:tcPr>
                            <w:tcW w:w="5040" w:type="dxa"/>
                          </w:tcPr>
                          <w:p w14:paraId="355819A0">
                            <w:pPr>
                              <w:widowControl w:val="0"/>
                              <w:jc w:val="both"/>
                              <w:rPr>
                                <w:vertAlign w:val="baseline"/>
                              </w:rPr>
                            </w:pPr>
                            <w:r>
                              <w:rPr>
                                <w:rFonts w:ascii="SimSun" w:hAnsi="SimSun" w:eastAsia="SimSun" w:cs="SimSun"/>
                                <w:sz w:val="24"/>
                                <w:szCs w:val="24"/>
                              </w:rPr>
                              <w:drawing>
                                <wp:inline distT="0" distB="0" distL="114300" distR="114300">
                                  <wp:extent cx="3098800" cy="1840865"/>
                                  <wp:effectExtent l="0" t="0" r="10160" b="3175"/>
                                  <wp:docPr id="643"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Изображение 1" descr="IMG_256"/>
                                          <pic:cNvPicPr>
                                            <a:picLocks noChangeAspect="1"/>
                                          </pic:cNvPicPr>
                                        </pic:nvPicPr>
                                        <pic:blipFill>
                                          <a:blip r:embed="rId46"/>
                                          <a:stretch>
                                            <a:fillRect/>
                                          </a:stretch>
                                        </pic:blipFill>
                                        <pic:spPr>
                                          <a:xfrm>
                                            <a:off x="0" y="0"/>
                                            <a:ext cx="3098800" cy="1840865"/>
                                          </a:xfrm>
                                          <a:prstGeom prst="rect">
                                            <a:avLst/>
                                          </a:prstGeom>
                                          <a:noFill/>
                                          <a:ln w="9525">
                                            <a:noFill/>
                                          </a:ln>
                                        </pic:spPr>
                                      </pic:pic>
                                    </a:graphicData>
                                  </a:graphic>
                                </wp:inline>
                              </w:drawing>
                            </w:r>
                          </w:p>
                        </w:tc>
                        <w:tc>
                          <w:tcPr>
                            <w:tcW w:w="5040" w:type="dxa"/>
                          </w:tcPr>
                          <w:p w14:paraId="07F4F9C7">
                            <w:pPr>
                              <w:widowControl w:val="0"/>
                              <w:jc w:val="both"/>
                              <w:rPr>
                                <w:vertAlign w:val="baseline"/>
                              </w:rPr>
                            </w:pPr>
                          </w:p>
                        </w:tc>
                      </w:tr>
                      <w:tr w14:paraId="43F8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3" w:hRule="atLeast"/>
                        </w:trPr>
                        <w:tc>
                          <w:tcPr>
                            <w:tcW w:w="5040" w:type="dxa"/>
                          </w:tcPr>
                          <w:p w14:paraId="02350DE7">
                            <w:pPr>
                              <w:widowControl w:val="0"/>
                              <w:jc w:val="both"/>
                              <w:rPr>
                                <w:vertAlign w:val="baseline"/>
                              </w:rPr>
                            </w:pPr>
                          </w:p>
                        </w:tc>
                        <w:tc>
                          <w:tcPr>
                            <w:tcW w:w="5040" w:type="dxa"/>
                          </w:tcPr>
                          <w:p w14:paraId="76D24AC6">
                            <w:pPr>
                              <w:widowControl w:val="0"/>
                              <w:jc w:val="both"/>
                              <w:rPr>
                                <w:vertAlign w:val="baseline"/>
                              </w:rPr>
                            </w:pPr>
                            <w:r>
                              <w:rPr>
                                <w:rFonts w:ascii="SimSun" w:hAnsi="SimSun" w:eastAsia="SimSun" w:cs="SimSun"/>
                                <w:sz w:val="24"/>
                                <w:szCs w:val="24"/>
                              </w:rPr>
                              <w:drawing>
                                <wp:inline distT="0" distB="0" distL="114300" distR="114300">
                                  <wp:extent cx="3342640" cy="1794510"/>
                                  <wp:effectExtent l="0" t="0" r="10160" b="3810"/>
                                  <wp:docPr id="644"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Изображение 2" descr="IMG_256"/>
                                          <pic:cNvPicPr>
                                            <a:picLocks noChangeAspect="1"/>
                                          </pic:cNvPicPr>
                                        </pic:nvPicPr>
                                        <pic:blipFill>
                                          <a:blip r:embed="rId47"/>
                                          <a:stretch>
                                            <a:fillRect/>
                                          </a:stretch>
                                        </pic:blipFill>
                                        <pic:spPr>
                                          <a:xfrm>
                                            <a:off x="0" y="0"/>
                                            <a:ext cx="3342640" cy="1794510"/>
                                          </a:xfrm>
                                          <a:prstGeom prst="rect">
                                            <a:avLst/>
                                          </a:prstGeom>
                                          <a:noFill/>
                                          <a:ln w="9525">
                                            <a:noFill/>
                                          </a:ln>
                                        </pic:spPr>
                                      </pic:pic>
                                    </a:graphicData>
                                  </a:graphic>
                                </wp:inline>
                              </w:drawing>
                            </w:r>
                          </w:p>
                        </w:tc>
                      </w:tr>
                    </w:tbl>
                    <w:p w14:paraId="6084AB94"/>
                  </w:txbxContent>
                </v:textbox>
              </v:shape>
            </w:pict>
          </mc:Fallback>
        </mc:AlternateContent>
      </w:r>
      <w:r>
        <w:rPr>
          <w:rFonts w:hint="default"/>
        </w:rPr>
        <mc:AlternateContent>
          <mc:Choice Requires="wps">
            <w:drawing>
              <wp:anchor distT="0" distB="0" distL="114300" distR="114300" simplePos="0" relativeHeight="251919360" behindDoc="0" locked="0" layoutInCell="1" allowOverlap="1">
                <wp:simplePos x="0" y="0"/>
                <wp:positionH relativeFrom="column">
                  <wp:posOffset>-539750</wp:posOffset>
                </wp:positionH>
                <wp:positionV relativeFrom="paragraph">
                  <wp:posOffset>3472180</wp:posOffset>
                </wp:positionV>
                <wp:extent cx="6461760" cy="594360"/>
                <wp:effectExtent l="0" t="0" r="0" b="0"/>
                <wp:wrapNone/>
                <wp:docPr id="640" name="Текстовое поле 640"/>
                <wp:cNvGraphicFramePr/>
                <a:graphic xmlns:a="http://schemas.openxmlformats.org/drawingml/2006/main">
                  <a:graphicData uri="http://schemas.microsoft.com/office/word/2010/wordprocessingShape">
                    <wps:wsp>
                      <wps:cNvSpPr txBox="1"/>
                      <wps:spPr>
                        <a:xfrm>
                          <a:off x="603250" y="4203700"/>
                          <a:ext cx="6461760" cy="5943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24E7E21">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Подпишите предложенные иллюстрации словами из рассказа «Дежурная».</w:t>
                            </w:r>
                          </w:p>
                          <w:p w14:paraId="48551CD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pt;margin-top:273.4pt;height:46.8pt;width:508.8pt;z-index:251919360;mso-width-relative:page;mso-height-relative:page;" fillcolor="#FFFFFF [3201]" filled="t" stroked="f" coordsize="21600,21600" o:gfxdata="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FyXsX1wAAAAsBAAAPAAAAAAAAAAEAIAAAACIAAABkcnMvZG93bnJldi54bWxQ&#10;SwECFAAUAAAACACHTuJAvn8xiWoCAACwBAAADgAAAAAAAAABACAAAAAmAQAAZHJzL2Uyb0RvYy54&#10;bWxQSwUGAAAAAAYABgBZAQAAAgYAAAAA&#10;">
                <v:fill on="t" focussize="0,0"/>
                <v:stroke on="f" weight="0.5pt"/>
                <v:imagedata o:title=""/>
                <o:lock v:ext="edit" aspectratio="f"/>
                <v:textbox>
                  <w:txbxContent>
                    <w:p w14:paraId="424E7E21">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Подпишите предложенные иллюстрации словами из рассказа «Дежурная».</w:t>
                      </w:r>
                    </w:p>
                    <w:p w14:paraId="48551CDB"/>
                  </w:txbxContent>
                </v:textbox>
              </v:shape>
            </w:pict>
          </mc:Fallback>
        </mc:AlternateContent>
      </w:r>
      <w:r>
        <w:rPr>
          <w:rFonts w:hint="default"/>
        </w:rPr>
        <mc:AlternateContent>
          <mc:Choice Requires="wps">
            <w:drawing>
              <wp:anchor distT="0" distB="0" distL="114300" distR="114300" simplePos="0" relativeHeight="251918336" behindDoc="0" locked="0" layoutInCell="1" allowOverlap="1">
                <wp:simplePos x="0" y="0"/>
                <wp:positionH relativeFrom="column">
                  <wp:posOffset>-592455</wp:posOffset>
                </wp:positionH>
                <wp:positionV relativeFrom="paragraph">
                  <wp:posOffset>723265</wp:posOffset>
                </wp:positionV>
                <wp:extent cx="6417945" cy="2529205"/>
                <wp:effectExtent l="0" t="0" r="0" b="0"/>
                <wp:wrapNone/>
                <wp:docPr id="639" name="Прямоугольник 639"/>
                <wp:cNvGraphicFramePr/>
                <a:graphic xmlns:a="http://schemas.openxmlformats.org/drawingml/2006/main">
                  <a:graphicData uri="http://schemas.microsoft.com/office/word/2010/wordprocessingShape">
                    <wps:wsp>
                      <wps:cNvSpPr/>
                      <wps:spPr>
                        <a:xfrm>
                          <a:off x="0" y="0"/>
                          <a:ext cx="6417945"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15"/>
                            </w:tblGrid>
                            <w:tr w14:paraId="3A803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B294532">
                                  <w:pPr>
                                    <w:widowControl w:val="0"/>
                                    <w:jc w:val="center"/>
                                    <w:rPr>
                                      <w:vertAlign w:val="baseline"/>
                                    </w:rPr>
                                  </w:pPr>
                                </w:p>
                              </w:tc>
                            </w:tr>
                            <w:tr w14:paraId="6661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24A9D890">
                                  <w:pPr>
                                    <w:widowControl w:val="0"/>
                                    <w:jc w:val="center"/>
                                    <w:rPr>
                                      <w:vertAlign w:val="baseline"/>
                                    </w:rPr>
                                  </w:pPr>
                                </w:p>
                              </w:tc>
                            </w:tr>
                            <w:tr w14:paraId="134BE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4F13D23A">
                                  <w:pPr>
                                    <w:widowControl w:val="0"/>
                                    <w:jc w:val="center"/>
                                    <w:rPr>
                                      <w:vertAlign w:val="baseline"/>
                                    </w:rPr>
                                  </w:pPr>
                                </w:p>
                              </w:tc>
                            </w:tr>
                            <w:tr w14:paraId="0D88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FC54186">
                                  <w:pPr>
                                    <w:widowControl w:val="0"/>
                                    <w:jc w:val="center"/>
                                    <w:rPr>
                                      <w:vertAlign w:val="baseline"/>
                                    </w:rPr>
                                  </w:pPr>
                                </w:p>
                              </w:tc>
                            </w:tr>
                            <w:tr w14:paraId="223E3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10C6F3C">
                                  <w:pPr>
                                    <w:widowControl w:val="0"/>
                                    <w:jc w:val="center"/>
                                    <w:rPr>
                                      <w:vertAlign w:val="baseline"/>
                                    </w:rPr>
                                  </w:pPr>
                                </w:p>
                              </w:tc>
                            </w:tr>
                            <w:tr w14:paraId="77071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9D6DA7C">
                                  <w:pPr>
                                    <w:widowControl w:val="0"/>
                                    <w:jc w:val="center"/>
                                    <w:rPr>
                                      <w:vertAlign w:val="baseline"/>
                                    </w:rPr>
                                  </w:pPr>
                                </w:p>
                              </w:tc>
                            </w:tr>
                            <w:tr w14:paraId="65EDD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4AF5310">
                                  <w:pPr>
                                    <w:widowControl w:val="0"/>
                                    <w:jc w:val="center"/>
                                    <w:rPr>
                                      <w:vertAlign w:val="baseline"/>
                                    </w:rPr>
                                  </w:pPr>
                                </w:p>
                              </w:tc>
                            </w:tr>
                          </w:tbl>
                          <w:p w14:paraId="36F43CD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65pt;margin-top:56.95pt;height:199.15pt;width:505.35pt;z-index:251918336;v-text-anchor:middle;mso-width-relative:page;mso-height-relative:page;" filled="f" stroked="f" coordsize="21600,21600" o:gfxdata="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16ZT02gAAAAsBAAAPAAAAAAAAAAEA&#10;IAAAACIAAABkcnMvZG93bnJldi54bWxQSwECFAAUAAAACACHTuJADdCdN38CAADGBAAADgAAAAAA&#10;AAABACAAAAApAQAAZHJzL2Uyb0RvYy54bWxQSwUGAAAAAAYABgBZAQAAGgY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15"/>
                      </w:tblGrid>
                      <w:tr w14:paraId="3A803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B294532">
                            <w:pPr>
                              <w:widowControl w:val="0"/>
                              <w:jc w:val="center"/>
                              <w:rPr>
                                <w:vertAlign w:val="baseline"/>
                              </w:rPr>
                            </w:pPr>
                          </w:p>
                        </w:tc>
                      </w:tr>
                      <w:tr w14:paraId="6661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24A9D890">
                            <w:pPr>
                              <w:widowControl w:val="0"/>
                              <w:jc w:val="center"/>
                              <w:rPr>
                                <w:vertAlign w:val="baseline"/>
                              </w:rPr>
                            </w:pPr>
                          </w:p>
                        </w:tc>
                      </w:tr>
                      <w:tr w14:paraId="134BE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4F13D23A">
                            <w:pPr>
                              <w:widowControl w:val="0"/>
                              <w:jc w:val="center"/>
                              <w:rPr>
                                <w:vertAlign w:val="baseline"/>
                              </w:rPr>
                            </w:pPr>
                          </w:p>
                        </w:tc>
                      </w:tr>
                      <w:tr w14:paraId="0D88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FC54186">
                            <w:pPr>
                              <w:widowControl w:val="0"/>
                              <w:jc w:val="center"/>
                              <w:rPr>
                                <w:vertAlign w:val="baseline"/>
                              </w:rPr>
                            </w:pPr>
                          </w:p>
                        </w:tc>
                      </w:tr>
                      <w:tr w14:paraId="223E3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10C6F3C">
                            <w:pPr>
                              <w:widowControl w:val="0"/>
                              <w:jc w:val="center"/>
                              <w:rPr>
                                <w:vertAlign w:val="baseline"/>
                              </w:rPr>
                            </w:pPr>
                          </w:p>
                        </w:tc>
                      </w:tr>
                      <w:tr w14:paraId="77071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9D6DA7C">
                            <w:pPr>
                              <w:widowControl w:val="0"/>
                              <w:jc w:val="center"/>
                              <w:rPr>
                                <w:vertAlign w:val="baseline"/>
                              </w:rPr>
                            </w:pPr>
                          </w:p>
                        </w:tc>
                      </w:tr>
                      <w:tr w14:paraId="65EDD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4AF5310">
                            <w:pPr>
                              <w:widowControl w:val="0"/>
                              <w:jc w:val="center"/>
                              <w:rPr>
                                <w:vertAlign w:val="baseline"/>
                              </w:rPr>
                            </w:pPr>
                          </w:p>
                        </w:tc>
                      </w:tr>
                    </w:tbl>
                    <w:p w14:paraId="36F43CD5">
                      <w:pPr>
                        <w:jc w:val="center"/>
                      </w:pPr>
                    </w:p>
                  </w:txbxContent>
                </v:textbox>
              </v:rect>
            </w:pict>
          </mc:Fallback>
        </mc:AlternateContent>
      </w:r>
      <w:r>
        <w:rPr>
          <w:rFonts w:hint="default"/>
        </w:rPr>
        <mc:AlternateContent>
          <mc:Choice Requires="wps">
            <w:drawing>
              <wp:anchor distT="0" distB="0" distL="114300" distR="114300" simplePos="0" relativeHeight="251917312" behindDoc="0" locked="0" layoutInCell="1" allowOverlap="1">
                <wp:simplePos x="0" y="0"/>
                <wp:positionH relativeFrom="column">
                  <wp:posOffset>-478790</wp:posOffset>
                </wp:positionH>
                <wp:positionV relativeFrom="paragraph">
                  <wp:posOffset>-27940</wp:posOffset>
                </wp:positionV>
                <wp:extent cx="6279515" cy="807720"/>
                <wp:effectExtent l="0" t="0" r="14605" b="0"/>
                <wp:wrapNone/>
                <wp:docPr id="638" name="Текстовое поле 638"/>
                <wp:cNvGraphicFramePr/>
                <a:graphic xmlns:a="http://schemas.openxmlformats.org/drawingml/2006/main">
                  <a:graphicData uri="http://schemas.microsoft.com/office/word/2010/wordprocessingShape">
                    <wps:wsp>
                      <wps:cNvSpPr txBox="1"/>
                      <wps:spPr>
                        <a:xfrm>
                          <a:off x="664210" y="886460"/>
                          <a:ext cx="6279515" cy="8077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CD07425">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Как Вы думаете, какие проблемы поднимает Владимир Николаевич Крупин в своём сборнике рассказов? Дайте комментарий по данному вопросу, опираясь на цитаты из прочитанных рассказов. </w:t>
                            </w:r>
                          </w:p>
                          <w:p w14:paraId="5243411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pt;margin-top:-2.2pt;height:63.6pt;width:494.45pt;z-index:251917312;mso-width-relative:page;mso-height-relative:page;" fillcolor="#FFFFFF [3201]" filled="t" stroked="f" coordsize="21600,21600" o:gfxdata="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VhfU1QAAAAoBAAAPAAAAAAAAAAEAIAAAACIAAABkcnMvZG93bnJldi54bWxQ&#10;SwECFAAUAAAACACHTuJAVyKLoGwCAACvBAAADgAAAAAAAAABACAAAAAkAQAAZHJzL2Uyb0RvYy54&#10;bWxQSwUGAAAAAAYABgBZAQAAAgYAAAAA&#10;">
                <v:fill on="t" focussize="0,0"/>
                <v:stroke on="f" weight="0.5pt"/>
                <v:imagedata o:title=""/>
                <o:lock v:ext="edit" aspectratio="f"/>
                <v:textbox>
                  <w:txbxContent>
                    <w:p w14:paraId="6CD07425">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Как Вы думаете, какие проблемы поднимает Владимир Николаевич Крупин в своём сборнике рассказов? Дайте комментарий по данному вопросу, опираясь на цитаты из прочитанных рассказов. </w:t>
                      </w:r>
                    </w:p>
                    <w:p w14:paraId="52434114"/>
                  </w:txbxContent>
                </v:textbox>
              </v:shape>
            </w:pict>
          </mc:Fallback>
        </mc:AlternateContent>
      </w:r>
      <w:r>
        <w:rPr>
          <w:rFonts w:hint="default"/>
        </w:rPr>
        <mc:AlternateContent>
          <mc:Choice Requires="wpg">
            <w:drawing>
              <wp:anchor distT="0" distB="0" distL="114300" distR="114300" simplePos="0" relativeHeight="25188249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573" name="Группа 57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57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7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8249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TKdLUa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3V5GI8AAAADc&#10;AAAADwAAAGRycy9kb3ducmV2LnhtbEWPW2sCMRSE34X+h3AKvmnWVqtujT5YCl6gXn/AcXO6u3Rz&#10;siapt1/fCEIfh5n5hhlNLqYSJ3K+tKyg005AEGdWl5wr2O8+WwMQPiBrrCyTgit5mIyfGiNMtT3z&#10;hk7bkIsIYZ+igiKEOpXSZwUZ9G1bE0fv2zqDIUqXS+3wHOGmki9J8iYNlhwXCqxpWlD2s/01CnaL&#10;/td1Obwdlsf5x0rue69rdqxU87mTvIMIdAn/4Ud7phX0+l24n4lHQI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XkYj&#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DZNabkAAADc&#10;AAAADwAAAGRycy9kb3ducmV2LnhtbEWPyQoCMRBE74L/EFrwphkFt9HoQRT06ILgrZm0szjpDJO4&#10;fr0RBI9FVb2iZounKcWdapdbVtDrRiCIE6tzThUcD+vOGITzyBpLy6TgRQ4W82ZjhrG2D97Rfe9T&#10;ESDsYlSQeV/FUrokI4Ouayvi4F1sbdAHWadS1/gIcFPKfhQNpcGcw0KGFS0zSq77m1Gw2+YF+c15&#10;gsPTi0uN71WRFEq1W71oCsLT0//Dv/ZGKxiMBv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g2TWm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8352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576" name="Группа 576"/>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57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7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8352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D5iRgX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LYzYVL8AAADc&#10;AAAADwAAAGRycy9kb3ducmV2LnhtbEWP3WoCMRSE7wXfIRyhd5q1ottujV5UhLaC/w9wujnuLm5O&#10;1iT1p0/fFAQvh5n5hhlPr6YWZ3K+sqyg30tAEOdWV1wo2O/m3RcQPiBrrC2Tght5mE7arTFm2l54&#10;Q+dtKESEsM9QQRlCk0np85IM+p5tiKN3sM5giNIVUju8RLip5XOSjKTBiuNCiQ29l5Qftz9Gwe4r&#10;Xd4Wr7/fi9PnbCX3w8GaHSv11OknbyACXcMjfG9/aAXDNIX/M/EIyM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2M2FS/&#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jfi97UAAADc&#10;AAAADwAAAGRycy9kb3ducmV2LnhtbEVPyQrCMBC9C/5DGMGbTRXcqtGDKOjRBcHb0IxdbCalievX&#10;m4Pg8fH2+fJlKvGgxhWWFfSjGARxanXBmYLTcdObgHAeWWNlmRS8ycFy0W7NMdH2yXt6HHwmQgi7&#10;BBXk3teJlC7NyaCLbE0cuKttDPoAm0zqBp8h3FRyEMcjabDg0JBjTauc0tvhbhTsd0VJfnuZ4uj8&#10;5krjZ12mpVLdTj+egfD08n/xz73VCobjsDacCUdAL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jfi97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8147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579" name="Прямоугольник 57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8147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rayO&#10;TI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8044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580" name="Прямоугольник 58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8044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D1uq0boAIAABQFAAAOAAAAAAAAAAEAIAAAACsBAABkcnMvZTJvRG9j&#10;LnhtbFBLBQYAAAAABgAGAFkBAAA9BgAAAAA=&#10;">
                <v:fill on="t" opacity="41287f" focussize="0,0"/>
                <v:stroke on="f" weight="1pt" miterlimit="8" joinstyle="miter"/>
                <v:imagedata o:title=""/>
                <o:lock v:ext="edit" aspectratio="f"/>
              </v:rect>
            </w:pict>
          </mc:Fallback>
        </mc:AlternateContent>
      </w:r>
    </w:p>
    <w:p w14:paraId="260169F0">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926528" behindDoc="0" locked="0" layoutInCell="1" allowOverlap="1">
                <wp:simplePos x="0" y="0"/>
                <wp:positionH relativeFrom="column">
                  <wp:posOffset>-433070</wp:posOffset>
                </wp:positionH>
                <wp:positionV relativeFrom="paragraph">
                  <wp:posOffset>4620260</wp:posOffset>
                </wp:positionV>
                <wp:extent cx="6279515" cy="4892040"/>
                <wp:effectExtent l="0" t="0" r="14605" b="0"/>
                <wp:wrapNone/>
                <wp:docPr id="647" name="Текстовое поле 647"/>
                <wp:cNvGraphicFramePr/>
                <a:graphic xmlns:a="http://schemas.openxmlformats.org/drawingml/2006/main">
                  <a:graphicData uri="http://schemas.microsoft.com/office/word/2010/wordprocessingShape">
                    <wps:wsp>
                      <wps:cNvSpPr txBox="1"/>
                      <wps:spPr>
                        <a:xfrm>
                          <a:off x="0" y="0"/>
                          <a:ext cx="6279515" cy="48920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55C9C8">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Заполните сравнительную таблицу.</w:t>
                            </w:r>
                          </w:p>
                          <w:p w14:paraId="6C658AB8">
                            <w:pPr>
                              <w:numPr>
                                <w:ilvl w:val="0"/>
                                <w:numId w:val="0"/>
                              </w:numPr>
                              <w:spacing w:line="360" w:lineRule="auto"/>
                              <w:ind w:leftChars="0"/>
                              <w:jc w:val="both"/>
                              <w:rPr>
                                <w:rFonts w:hint="default" w:ascii="Arial" w:hAnsi="Arial" w:eastAsia="Arial" w:cs="Arial"/>
                                <w:i w:val="0"/>
                                <w:iCs w:val="0"/>
                                <w:caps w:val="0"/>
                                <w:color w:val="auto"/>
                                <w:spacing w:val="0"/>
                                <w:sz w:val="20"/>
                                <w:szCs w:val="20"/>
                                <w:shd w:val="clear" w:fill="FFFFFF"/>
                                <w:lang w:val="ru-RU"/>
                              </w:rPr>
                            </w:pPr>
                          </w:p>
                          <w:tbl>
                            <w:tblPr>
                              <w:tblStyle w:val="118"/>
                              <w:tblW w:w="9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0"/>
                              <w:gridCol w:w="4970"/>
                            </w:tblGrid>
                            <w:tr w14:paraId="47715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970" w:type="dxa"/>
                                  <w:tcBorders>
                                    <w:top w:val="single" w:color="F79646" w:sz="8" w:space="0"/>
                                    <w:left w:val="single" w:color="F79646" w:sz="8" w:space="0"/>
                                    <w:bottom w:val="single" w:color="F79646" w:sz="12" w:space="0"/>
                                    <w:right w:val="single" w:color="F79646" w:sz="8" w:space="0"/>
                                  </w:tcBorders>
                                  <w:shd w:val="clear" w:color="auto" w:fill="FFFFFF"/>
                                  <w:vAlign w:val="center"/>
                                </w:tcPr>
                                <w:p w14:paraId="074B5E5B">
                                  <w:pPr>
                                    <w:widowControl w:val="0"/>
                                    <w:numPr>
                                      <w:ilvl w:val="0"/>
                                      <w:numId w:val="0"/>
                                    </w:numPr>
                                    <w:spacing w:line="360" w:lineRule="auto"/>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Старик</w:t>
                                  </w:r>
                                </w:p>
                              </w:tc>
                              <w:tc>
                                <w:tcPr>
                                  <w:tcW w:w="4970" w:type="dxa"/>
                                  <w:tcBorders>
                                    <w:top w:val="single" w:color="F79646" w:sz="8" w:space="0"/>
                                    <w:left w:val="single" w:color="F79646" w:sz="8" w:space="0"/>
                                    <w:bottom w:val="single" w:color="F79646" w:sz="12" w:space="0"/>
                                    <w:right w:val="single" w:color="F79646" w:sz="8" w:space="0"/>
                                  </w:tcBorders>
                                  <w:shd w:val="clear" w:color="auto" w:fill="FFFFFF"/>
                                  <w:vAlign w:val="center"/>
                                </w:tcPr>
                                <w:p w14:paraId="26EA121B">
                                  <w:pPr>
                                    <w:widowControl w:val="0"/>
                                    <w:numPr>
                                      <w:ilvl w:val="0"/>
                                      <w:numId w:val="0"/>
                                    </w:numPr>
                                    <w:spacing w:line="360" w:lineRule="auto"/>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Сыновья старика</w:t>
                                  </w:r>
                                </w:p>
                              </w:tc>
                            </w:tr>
                            <w:tr w14:paraId="6E409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12" w:space="0"/>
                                    <w:left w:val="single" w:color="F79646" w:sz="8" w:space="0"/>
                                    <w:bottom w:val="single" w:color="F79646" w:sz="8" w:space="0"/>
                                    <w:right w:val="single" w:color="F79646" w:sz="8" w:space="0"/>
                                  </w:tcBorders>
                                  <w:shd w:val="clear" w:color="auto" w:fill="FDEADA"/>
                                </w:tcPr>
                                <w:p w14:paraId="6A71FE7B">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Подберите прилагательные, описывающие героев</w:t>
                                  </w:r>
                                </w:p>
                              </w:tc>
                            </w:tr>
                            <w:tr w14:paraId="3B6ED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47AFD4A">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1FB1DFF3">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1770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6B355115">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Мировоззрение героев</w:t>
                                  </w:r>
                                </w:p>
                              </w:tc>
                            </w:tr>
                            <w:tr w14:paraId="06317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C39EB07">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A7BD58F">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7B752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43E701EA">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Отношение героев к «новому»</w:t>
                                  </w:r>
                                </w:p>
                              </w:tc>
                            </w:tr>
                            <w:tr w14:paraId="746DB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2"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03DE7966">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DD4ABAB">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08F53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49114EE0">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Какие чувства вызывают у Вас герои?</w:t>
                                  </w:r>
                                </w:p>
                              </w:tc>
                            </w:tr>
                            <w:tr w14:paraId="4EF12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1716287">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17184461">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5D26CCFA">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0726F965">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3A3CA1F8">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220CD77D">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26A9F46D">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467C7AE">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bl>
                          <w:p w14:paraId="3F221B8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pt;margin-top:363.8pt;height:385.2pt;width:494.45pt;z-index:251926528;mso-width-relative:page;mso-height-relative:page;" fillcolor="#FFFFFF [3201]" filled="t" stroked="f" coordsize="21600,21600" o:gfxdata="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4FEXXAAAADAEAAA8AAAAAAAAAAQAgAAAAIgAAAGRycy9kb3ducmV2LnhtbFBLAQIU&#10;ABQAAAAIAIdO4kBQYAxjZgIAAKYEAAAOAAAAAAAAAAEAIAAAACYBAABkcnMvZTJvRG9jLnhtbFBL&#10;BQYAAAAABgAGAFkBAAD+BQAAAAA=&#10;">
                <v:fill on="t" focussize="0,0"/>
                <v:stroke on="f" weight="0.5pt"/>
                <v:imagedata o:title=""/>
                <o:lock v:ext="edit" aspectratio="f"/>
                <v:textbox>
                  <w:txbxContent>
                    <w:p w14:paraId="5455C9C8">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Заполните сравнительную таблицу.</w:t>
                      </w:r>
                    </w:p>
                    <w:p w14:paraId="6C658AB8">
                      <w:pPr>
                        <w:numPr>
                          <w:ilvl w:val="0"/>
                          <w:numId w:val="0"/>
                        </w:numPr>
                        <w:spacing w:line="360" w:lineRule="auto"/>
                        <w:ind w:leftChars="0"/>
                        <w:jc w:val="both"/>
                        <w:rPr>
                          <w:rFonts w:hint="default" w:ascii="Arial" w:hAnsi="Arial" w:eastAsia="Arial" w:cs="Arial"/>
                          <w:i w:val="0"/>
                          <w:iCs w:val="0"/>
                          <w:caps w:val="0"/>
                          <w:color w:val="auto"/>
                          <w:spacing w:val="0"/>
                          <w:sz w:val="20"/>
                          <w:szCs w:val="20"/>
                          <w:shd w:val="clear" w:fill="FFFFFF"/>
                          <w:lang w:val="ru-RU"/>
                        </w:rPr>
                      </w:pPr>
                    </w:p>
                    <w:tbl>
                      <w:tblPr>
                        <w:tblStyle w:val="118"/>
                        <w:tblW w:w="9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0"/>
                        <w:gridCol w:w="4970"/>
                      </w:tblGrid>
                      <w:tr w14:paraId="47715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970" w:type="dxa"/>
                            <w:tcBorders>
                              <w:top w:val="single" w:color="F79646" w:sz="8" w:space="0"/>
                              <w:left w:val="single" w:color="F79646" w:sz="8" w:space="0"/>
                              <w:bottom w:val="single" w:color="F79646" w:sz="12" w:space="0"/>
                              <w:right w:val="single" w:color="F79646" w:sz="8" w:space="0"/>
                            </w:tcBorders>
                            <w:shd w:val="clear" w:color="auto" w:fill="FFFFFF"/>
                            <w:vAlign w:val="center"/>
                          </w:tcPr>
                          <w:p w14:paraId="074B5E5B">
                            <w:pPr>
                              <w:widowControl w:val="0"/>
                              <w:numPr>
                                <w:ilvl w:val="0"/>
                                <w:numId w:val="0"/>
                              </w:numPr>
                              <w:spacing w:line="360" w:lineRule="auto"/>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Старик</w:t>
                            </w:r>
                          </w:p>
                        </w:tc>
                        <w:tc>
                          <w:tcPr>
                            <w:tcW w:w="4970" w:type="dxa"/>
                            <w:tcBorders>
                              <w:top w:val="single" w:color="F79646" w:sz="8" w:space="0"/>
                              <w:left w:val="single" w:color="F79646" w:sz="8" w:space="0"/>
                              <w:bottom w:val="single" w:color="F79646" w:sz="12" w:space="0"/>
                              <w:right w:val="single" w:color="F79646" w:sz="8" w:space="0"/>
                            </w:tcBorders>
                            <w:shd w:val="clear" w:color="auto" w:fill="FFFFFF"/>
                            <w:vAlign w:val="center"/>
                          </w:tcPr>
                          <w:p w14:paraId="26EA121B">
                            <w:pPr>
                              <w:widowControl w:val="0"/>
                              <w:numPr>
                                <w:ilvl w:val="0"/>
                                <w:numId w:val="0"/>
                              </w:numPr>
                              <w:spacing w:line="360" w:lineRule="auto"/>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Сыновья старика</w:t>
                            </w:r>
                          </w:p>
                        </w:tc>
                      </w:tr>
                      <w:tr w14:paraId="6E409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12" w:space="0"/>
                              <w:left w:val="single" w:color="F79646" w:sz="8" w:space="0"/>
                              <w:bottom w:val="single" w:color="F79646" w:sz="8" w:space="0"/>
                              <w:right w:val="single" w:color="F79646" w:sz="8" w:space="0"/>
                            </w:tcBorders>
                            <w:shd w:val="clear" w:color="auto" w:fill="FDEADA"/>
                          </w:tcPr>
                          <w:p w14:paraId="6A71FE7B">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Подберите прилагательные, описывающие героев</w:t>
                            </w:r>
                          </w:p>
                        </w:tc>
                      </w:tr>
                      <w:tr w14:paraId="3B6ED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47AFD4A">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1FB1DFF3">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1770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6B355115">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Мировоззрение героев</w:t>
                            </w:r>
                          </w:p>
                        </w:tc>
                      </w:tr>
                      <w:tr w14:paraId="06317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C39EB07">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A7BD58F">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7B752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43E701EA">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Отношение героев к «новому»</w:t>
                            </w:r>
                          </w:p>
                        </w:tc>
                      </w:tr>
                      <w:tr w14:paraId="746DB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2"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03DE7966">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DD4ABAB">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r w14:paraId="08F53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9940" w:type="dxa"/>
                            <w:gridSpan w:val="2"/>
                            <w:tcBorders>
                              <w:top w:val="single" w:color="F79646" w:sz="8" w:space="0"/>
                              <w:left w:val="single" w:color="F79646" w:sz="8" w:space="0"/>
                              <w:bottom w:val="single" w:color="F79646" w:sz="8" w:space="0"/>
                              <w:right w:val="single" w:color="F79646" w:sz="8" w:space="0"/>
                            </w:tcBorders>
                            <w:shd w:val="clear" w:color="auto" w:fill="FDEADA"/>
                          </w:tcPr>
                          <w:p w14:paraId="49114EE0">
                            <w:pPr>
                              <w:widowControl w:val="0"/>
                              <w:numPr>
                                <w:ilvl w:val="0"/>
                                <w:numId w:val="0"/>
                              </w:numPr>
                              <w:jc w:val="center"/>
                              <w:rPr>
                                <w:rFonts w:hint="default" w:ascii="Arial" w:hAnsi="Arial" w:eastAsia="Arial" w:cs="Arial"/>
                                <w:i w:val="0"/>
                                <w:iCs w:val="0"/>
                                <w:caps w:val="0"/>
                                <w:color w:val="000000"/>
                                <w:spacing w:val="0"/>
                                <w:sz w:val="20"/>
                                <w:szCs w:val="20"/>
                                <w:shd w:val="clear" w:fill="FFFFFF"/>
                                <w:vertAlign w:val="baseline"/>
                                <w:lang w:val="ru-RU"/>
                              </w:rPr>
                            </w:pPr>
                            <w:r>
                              <w:rPr>
                                <w:rFonts w:hint="default" w:ascii="Arial" w:hAnsi="Arial" w:eastAsia="Arial" w:cs="Arial"/>
                                <w:i w:val="0"/>
                                <w:iCs w:val="0"/>
                                <w:caps w:val="0"/>
                                <w:color w:val="000000"/>
                                <w:spacing w:val="0"/>
                                <w:sz w:val="20"/>
                                <w:szCs w:val="20"/>
                                <w:shd w:val="clear" w:fill="FFFFFF"/>
                                <w:vertAlign w:val="baseline"/>
                                <w:lang w:val="ru-RU"/>
                              </w:rPr>
                              <w:t>Какие чувства вызывают у Вас герои?</w:t>
                            </w:r>
                          </w:p>
                        </w:tc>
                      </w:tr>
                      <w:tr w14:paraId="4EF12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31716287">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17184461">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5D26CCFA">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0726F965">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3A3CA1F8">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220CD77D">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p w14:paraId="26A9F46D">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c>
                          <w:tcPr>
                            <w:tcW w:w="4970" w:type="dxa"/>
                            <w:tcBorders>
                              <w:top w:val="single" w:color="F79646" w:sz="8" w:space="0"/>
                              <w:left w:val="single" w:color="F79646" w:sz="8" w:space="0"/>
                              <w:bottom w:val="single" w:color="F79646" w:sz="8" w:space="0"/>
                              <w:right w:val="single" w:color="F79646" w:sz="8" w:space="0"/>
                            </w:tcBorders>
                            <w:shd w:val="clear" w:color="auto" w:fill="FFFFFF"/>
                          </w:tcPr>
                          <w:p w14:paraId="7467C7AE">
                            <w:pPr>
                              <w:widowControl w:val="0"/>
                              <w:numPr>
                                <w:ilvl w:val="0"/>
                                <w:numId w:val="0"/>
                              </w:numPr>
                              <w:jc w:val="both"/>
                              <w:rPr>
                                <w:rFonts w:hint="default" w:ascii="Arial" w:hAnsi="Arial" w:eastAsia="Arial" w:cs="Arial"/>
                                <w:i w:val="0"/>
                                <w:iCs w:val="0"/>
                                <w:caps w:val="0"/>
                                <w:color w:val="000000"/>
                                <w:spacing w:val="0"/>
                                <w:sz w:val="20"/>
                                <w:szCs w:val="20"/>
                                <w:shd w:val="clear" w:fill="FFFFFF"/>
                                <w:vertAlign w:val="baseline"/>
                                <w:lang w:val="ru-RU"/>
                              </w:rPr>
                            </w:pPr>
                          </w:p>
                        </w:tc>
                      </w:tr>
                    </w:tbl>
                    <w:p w14:paraId="3F221B81"/>
                  </w:txbxContent>
                </v:textbox>
              </v:shape>
            </w:pict>
          </mc:Fallback>
        </mc:AlternateContent>
      </w:r>
      <w:r>
        <w:rPr>
          <w:rFonts w:hint="default"/>
        </w:rPr>
        <mc:AlternateContent>
          <mc:Choice Requires="wps">
            <w:drawing>
              <wp:anchor distT="0" distB="0" distL="114300" distR="114300" simplePos="0" relativeHeight="251924480" behindDoc="0" locked="0" layoutInCell="1" allowOverlap="1">
                <wp:simplePos x="0" y="0"/>
                <wp:positionH relativeFrom="column">
                  <wp:posOffset>-431165</wp:posOffset>
                </wp:positionH>
                <wp:positionV relativeFrom="paragraph">
                  <wp:posOffset>596900</wp:posOffset>
                </wp:positionV>
                <wp:extent cx="6294120" cy="3718560"/>
                <wp:effectExtent l="4445" t="4445" r="10795" b="10795"/>
                <wp:wrapNone/>
                <wp:docPr id="646" name="Текстовое поле 646"/>
                <wp:cNvGraphicFramePr/>
                <a:graphic xmlns:a="http://schemas.openxmlformats.org/drawingml/2006/main">
                  <a:graphicData uri="http://schemas.microsoft.com/office/word/2010/wordprocessingShape">
                    <wps:wsp>
                      <wps:cNvSpPr txBox="1"/>
                      <wps:spPr>
                        <a:xfrm>
                          <a:off x="711835" y="1602740"/>
                          <a:ext cx="6294120" cy="3718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56CAA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5pt;margin-top:47pt;height:292.8pt;width:495.6pt;z-index:251924480;mso-width-relative:page;mso-height-relative:page;" fillcolor="#FFFFFF [3201]" filled="t" stroked="t" coordsize="21600,21600" o:gfxdata="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&#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KgPsNjWAAAACgEAAA8AAAAAAAAAAQAgAAAAIgAAAGRy&#10;cy9kb3ducmV2LnhtbFBLAQIUABQAAAAIAIdO4kBx8+DPeQIAANkEAAAOAAAAAAAAAAEAIAAAACUB&#10;AABkcnMvZTJvRG9jLnhtbFBLBQYAAAAABgAGAFkBAAAQBgAAAAA=&#10;">
                <v:fill on="t" focussize="0,0"/>
                <v:stroke weight="0.5pt" color="#000000 [3204]" joinstyle="round"/>
                <v:imagedata o:title=""/>
                <o:lock v:ext="edit" aspectratio="f"/>
                <v:textbox>
                  <w:txbxContent>
                    <w:p w14:paraId="6356CAAE"/>
                  </w:txbxContent>
                </v:textbox>
              </v:shape>
            </w:pict>
          </mc:Fallback>
        </mc:AlternateContent>
      </w:r>
      <w:r>
        <w:rPr>
          <w:rFonts w:hint="default"/>
        </w:rPr>
        <mc:AlternateContent>
          <mc:Choice Requires="wpg">
            <w:drawing>
              <wp:anchor distT="0" distB="0" distL="114300" distR="114300" simplePos="0" relativeHeight="25188659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581" name="Группа 581"/>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582"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83"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8659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Id/2H6nAgAAM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CC4L68AAAADc&#10;AAAADwAAAGRycy9kb3ducmV2LnhtbEWPzW7CMBCE75V4B2uReitOqPhLYzhQVSogQQs8wBJvk4h4&#10;ndouP336uhISx9HMfKPJZxfTiBM5X1tWkPYSEMSF1TWXCva7t6cxCB+QNTaWScGVPMymnYccM23P&#10;/EmnbShFhLDPUEEVQptJ6YuKDPqebYmj92WdwRClK6V2eI5w08h+kgylwZrjQoUtzSsqjtsfo2C3&#10;HK2vq8nvYfW9eN3I/eD5gx0r9dhNkxcQgS7hHr6137WCwbgP/2fiEZDT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Lgvr&#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UYAobkAAADc&#10;AAAADwAAAGRycy9kb3ducmV2LnhtbEWPSwvCMBCE74L/IazgTVMVRavRgyjo0QeCt6VZ+7DZlCY+&#10;f70RBI/DzHzDzBZPU4o71S63rKDXjUAQJ1bnnCo4HtadMQjnkTWWlknBixws5s3GDGNtH7yj+96n&#10;IkDYxagg876KpXRJRgZd11bEwbvY2qAPsk6lrvER4KaU/SgaSYM5h4UMK1pmlFz3N6Ngt80L8pvz&#10;BEenF5ca36siKZRqt3rRFISnp/+Hf+2NVjAcD+B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1GAKG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8761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584" name="Группа 58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58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8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8761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WBfympw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BYF/Ka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h8eTn8AAAADc&#10;AAAADwAAAGRycy9kb3ducmV2LnhtbEWPzW7CMBCE70h9B2sr9QYORWlDwHAoQiog0fLzAEu8TaLG&#10;62C7/D19jVSpx9HMfKMZTy+mESdyvrasoN9LQBAXVtdcKtjv5t0MhA/IGhvLpOBKHqaTh84Yc23P&#10;vKHTNpQiQtjnqKAKoc2l9EVFBn3PtsTR+7LOYIjSlVI7PEe4aeRzkrxIgzXHhQpbequo+N7+GAW7&#10;5ev6uhreDqvjYvYh9+ngkx0r9fTYT0YgAl3Cf/iv/a4VpFkK9zPxCMjJ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x5Of&#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TGjObgAAADc&#10;AAAADwAAAGRycy9kb3ducmV2LnhtbEWPSwvCMBCE74L/IazgTVMFi1ajB1HQow8Eb0uz9mGzKU18&#10;/nojCB6HmfmGmS2ephJ3alxhWcGgH4EgTq0uOFNwPKx7YxDOI2usLJOCFzlYzNutGSbaPnhH973P&#10;RICwS1BB7n2dSOnSnAy6vq2Jg3exjUEfZJNJ3eAjwE0lh1EUS4MFh4Uca1rmlF73N6Ngty1K8pvz&#10;BOPTiyuN71WZlkp1O4NoCsLT0//Dv/ZGKxiNY/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TGjOb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23456" behindDoc="0" locked="0" layoutInCell="1" allowOverlap="1">
                <wp:simplePos x="0" y="0"/>
                <wp:positionH relativeFrom="column">
                  <wp:posOffset>-478790</wp:posOffset>
                </wp:positionH>
                <wp:positionV relativeFrom="paragraph">
                  <wp:posOffset>-27940</wp:posOffset>
                </wp:positionV>
                <wp:extent cx="6279515" cy="701040"/>
                <wp:effectExtent l="0" t="0" r="14605" b="0"/>
                <wp:wrapNone/>
                <wp:docPr id="645" name="Текстовое поле 645"/>
                <wp:cNvGraphicFramePr/>
                <a:graphic xmlns:a="http://schemas.openxmlformats.org/drawingml/2006/main">
                  <a:graphicData uri="http://schemas.microsoft.com/office/word/2010/wordprocessingShape">
                    <wps:wsp>
                      <wps:cNvSpPr txBox="1"/>
                      <wps:spPr>
                        <a:xfrm>
                          <a:off x="0" y="0"/>
                          <a:ext cx="6279515" cy="7010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6DA0455">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Нарисуйте красивую и интересную диковинку, которую главный герой рассказа «Дежурная» мог бы увидеть в музее Великого Устюга.</w:t>
                            </w:r>
                          </w:p>
                          <w:p w14:paraId="7EC1ECE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pt;margin-top:-2.2pt;height:55.2pt;width:494.45pt;z-index:251923456;mso-width-relative:page;mso-height-relative:page;" fillcolor="#FFFFFF [3201]" filled="t" stroked="f" coordsize="21600,21600" o:gfxdata="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uhn3fUAAAACgEAAA8AAAAAAAAAAQAgAAAAIgAAAGRycy9kb3ducmV2LnhtbFBLAQIUABQAAAAI&#10;AIdO4kD/7rSKYwIAAKUEAAAOAAAAAAAAAAEAIAAAACMBAABkcnMvZTJvRG9jLnhtbFBLBQYAAAAA&#10;BgAGAFkBAAD4BQAAAAA=&#10;">
                <v:fill on="t" focussize="0,0"/>
                <v:stroke on="f" weight="0.5pt"/>
                <v:imagedata o:title=""/>
                <o:lock v:ext="edit" aspectratio="f"/>
                <v:textbox>
                  <w:txbxContent>
                    <w:p w14:paraId="26DA0455">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Нарисуйте красивую и интересную диковинку, которую главный герой рассказа «Дежурная» мог бы увидеть в музее Великого Устюга.</w:t>
                      </w:r>
                    </w:p>
                    <w:p w14:paraId="7EC1ECE4"/>
                  </w:txbxContent>
                </v:textbox>
              </v:shape>
            </w:pict>
          </mc:Fallback>
        </mc:AlternateContent>
      </w:r>
      <w:r>
        <w:rPr>
          <w:rFonts w:hint="default"/>
        </w:rPr>
        <mc:AlternateContent>
          <mc:Choice Requires="wps">
            <w:drawing>
              <wp:anchor distT="0" distB="0" distL="114300" distR="114300" simplePos="0" relativeHeight="251885568"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587" name="Прямоугольник 58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85568;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j7GI&#10;Wo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8454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588" name="Прямоугольник 58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8454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NHztV6ECAAAUBQAADgAAAAAAAAABACAAAAArAQAAZHJzL2Uyb0Rv&#10;Yy54bWxQSwUGAAAAAAYABgBZAQAAPgYAAAAA&#10;">
                <v:fill on="t" opacity="41287f" focussize="0,0"/>
                <v:stroke on="f" weight="1pt" miterlimit="8" joinstyle="miter"/>
                <v:imagedata o:title=""/>
                <o:lock v:ext="edit" aspectratio="f"/>
              </v:rect>
            </w:pict>
          </mc:Fallback>
        </mc:AlternateContent>
      </w:r>
    </w:p>
    <w:p w14:paraId="4A7D2936">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925504" behindDoc="0" locked="0" layoutInCell="1" allowOverlap="1">
                <wp:simplePos x="0" y="0"/>
                <wp:positionH relativeFrom="column">
                  <wp:posOffset>-668020</wp:posOffset>
                </wp:positionH>
                <wp:positionV relativeFrom="paragraph">
                  <wp:posOffset>7239000</wp:posOffset>
                </wp:positionV>
                <wp:extent cx="6661150" cy="2529205"/>
                <wp:effectExtent l="0" t="0" r="0" b="0"/>
                <wp:wrapNone/>
                <wp:docPr id="651" name="Прямоугольник 651"/>
                <wp:cNvGraphicFramePr/>
                <a:graphic xmlns:a="http://schemas.openxmlformats.org/drawingml/2006/main">
                  <a:graphicData uri="http://schemas.microsoft.com/office/word/2010/wordprocessingShape">
                    <wps:wsp>
                      <wps:cNvSpPr/>
                      <wps:spPr>
                        <a:xfrm>
                          <a:off x="0" y="0"/>
                          <a:ext cx="6661150"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0F4F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398" w:type="dxa"/>
                                  <w:tcBorders>
                                    <w:left w:val="nil"/>
                                    <w:right w:val="nil"/>
                                  </w:tcBorders>
                                </w:tcPr>
                                <w:p w14:paraId="12C5D5E1">
                                  <w:pPr>
                                    <w:widowControl w:val="0"/>
                                    <w:jc w:val="center"/>
                                    <w:rPr>
                                      <w:vertAlign w:val="baseline"/>
                                    </w:rPr>
                                  </w:pPr>
                                </w:p>
                              </w:tc>
                            </w:tr>
                            <w:tr w14:paraId="651BE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4D0899CD">
                                  <w:pPr>
                                    <w:widowControl w:val="0"/>
                                    <w:jc w:val="center"/>
                                    <w:rPr>
                                      <w:vertAlign w:val="baseline"/>
                                    </w:rPr>
                                  </w:pPr>
                                </w:p>
                              </w:tc>
                            </w:tr>
                            <w:tr w14:paraId="16A09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3187907">
                                  <w:pPr>
                                    <w:widowControl w:val="0"/>
                                    <w:jc w:val="center"/>
                                    <w:rPr>
                                      <w:vertAlign w:val="baseline"/>
                                    </w:rPr>
                                  </w:pPr>
                                </w:p>
                              </w:tc>
                            </w:tr>
                            <w:tr w14:paraId="6EAB7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4F97D43">
                                  <w:pPr>
                                    <w:widowControl w:val="0"/>
                                    <w:jc w:val="center"/>
                                    <w:rPr>
                                      <w:vertAlign w:val="baseline"/>
                                    </w:rPr>
                                  </w:pPr>
                                </w:p>
                              </w:tc>
                            </w:tr>
                            <w:tr w14:paraId="67D89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47C00CE7">
                                  <w:pPr>
                                    <w:widowControl w:val="0"/>
                                    <w:jc w:val="center"/>
                                    <w:rPr>
                                      <w:vertAlign w:val="baseline"/>
                                    </w:rPr>
                                  </w:pPr>
                                </w:p>
                              </w:tc>
                            </w:tr>
                          </w:tbl>
                          <w:p w14:paraId="5BFD8F9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6pt;margin-top:570pt;height:199.15pt;width:524.5pt;z-index:251925504;v-text-anchor:middle;mso-width-relative:page;mso-height-relative:page;" filled="f" stroked="f" coordsize="21600,21600" o:gfxdata="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da6L9oAAAAOAQAADwAAAAAAAAABACAA&#10;AAAiAAAAZHJzL2Rvd25yZXYueG1sUEsBAhQAFAAAAAgAh07iQEEiHDp9AgAAxgQAAA4AAAAAAAAA&#10;AQAgAAAAKQ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0F4F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398" w:type="dxa"/>
                            <w:tcBorders>
                              <w:left w:val="nil"/>
                              <w:right w:val="nil"/>
                            </w:tcBorders>
                          </w:tcPr>
                          <w:p w14:paraId="12C5D5E1">
                            <w:pPr>
                              <w:widowControl w:val="0"/>
                              <w:jc w:val="center"/>
                              <w:rPr>
                                <w:vertAlign w:val="baseline"/>
                              </w:rPr>
                            </w:pPr>
                          </w:p>
                        </w:tc>
                      </w:tr>
                      <w:tr w14:paraId="651BE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4D0899CD">
                            <w:pPr>
                              <w:widowControl w:val="0"/>
                              <w:jc w:val="center"/>
                              <w:rPr>
                                <w:vertAlign w:val="baseline"/>
                              </w:rPr>
                            </w:pPr>
                          </w:p>
                        </w:tc>
                      </w:tr>
                      <w:tr w14:paraId="16A09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3187907">
                            <w:pPr>
                              <w:widowControl w:val="0"/>
                              <w:jc w:val="center"/>
                              <w:rPr>
                                <w:vertAlign w:val="baseline"/>
                              </w:rPr>
                            </w:pPr>
                          </w:p>
                        </w:tc>
                      </w:tr>
                      <w:tr w14:paraId="6EAB7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4F97D43">
                            <w:pPr>
                              <w:widowControl w:val="0"/>
                              <w:jc w:val="center"/>
                              <w:rPr>
                                <w:vertAlign w:val="baseline"/>
                              </w:rPr>
                            </w:pPr>
                          </w:p>
                        </w:tc>
                      </w:tr>
                      <w:tr w14:paraId="67D89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47C00CE7">
                            <w:pPr>
                              <w:widowControl w:val="0"/>
                              <w:jc w:val="center"/>
                              <w:rPr>
                                <w:vertAlign w:val="baseline"/>
                              </w:rPr>
                            </w:pPr>
                          </w:p>
                        </w:tc>
                      </w:tr>
                    </w:tbl>
                    <w:p w14:paraId="5BFD8F91">
                      <w:pPr>
                        <w:jc w:val="center"/>
                      </w:pPr>
                    </w:p>
                  </w:txbxContent>
                </v:textbox>
              </v:rect>
            </w:pict>
          </mc:Fallback>
        </mc:AlternateContent>
      </w:r>
      <w:r>
        <w:rPr>
          <w:rFonts w:hint="default"/>
        </w:rPr>
        <mc:AlternateContent>
          <mc:Choice Requires="wps">
            <w:drawing>
              <wp:anchor distT="0" distB="0" distL="114300" distR="114300" simplePos="0" relativeHeight="251922432" behindDoc="0" locked="0" layoutInCell="1" allowOverlap="1">
                <wp:simplePos x="0" y="0"/>
                <wp:positionH relativeFrom="column">
                  <wp:posOffset>-681990</wp:posOffset>
                </wp:positionH>
                <wp:positionV relativeFrom="paragraph">
                  <wp:posOffset>4591050</wp:posOffset>
                </wp:positionV>
                <wp:extent cx="6683375" cy="4213225"/>
                <wp:effectExtent l="0" t="0" r="6985" b="8255"/>
                <wp:wrapNone/>
                <wp:docPr id="650" name="Текстовое поле 650"/>
                <wp:cNvGraphicFramePr/>
                <a:graphic xmlns:a="http://schemas.openxmlformats.org/drawingml/2006/main">
                  <a:graphicData uri="http://schemas.microsoft.com/office/word/2010/wordprocessingShape">
                    <wps:wsp>
                      <wps:cNvSpPr txBox="1"/>
                      <wps:spPr>
                        <a:xfrm>
                          <a:off x="0" y="0"/>
                          <a:ext cx="6683375" cy="4213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B4492F">
                            <w:pPr>
                              <w:numPr>
                                <w:ilvl w:val="0"/>
                                <w:numId w:val="23"/>
                              </w:numPr>
                              <w:ind w:left="0" w:leftChars="0" w:firstLine="0" w:firstLineChars="0"/>
                              <w:jc w:val="both"/>
                              <w:rPr>
                                <w:rFonts w:hint="default" w:ascii="Times New Roman" w:hAnsi="Times New Roman" w:eastAsia="Arial" w:cs="Times New Roman"/>
                                <w:i w:val="0"/>
                                <w:iCs w:val="0"/>
                                <w:caps w:val="0"/>
                                <w:color w:val="333333"/>
                                <w:spacing w:val="0"/>
                                <w:sz w:val="28"/>
                                <w:szCs w:val="28"/>
                                <w:highlight w:val="none"/>
                                <w:shd w:val="clear" w:fill="FFFFFF"/>
                                <w:lang w:val="ru-RU"/>
                              </w:rPr>
                            </w:pPr>
                            <w:r>
                              <w:rPr>
                                <w:rFonts w:hint="default" w:ascii="Times New Roman" w:hAnsi="Times New Roman" w:eastAsia="Arial" w:cs="Times New Roman"/>
                                <w:i w:val="0"/>
                                <w:iCs w:val="0"/>
                                <w:caps w:val="0"/>
                                <w:color w:val="333333"/>
                                <w:spacing w:val="0"/>
                                <w:sz w:val="28"/>
                                <w:szCs w:val="28"/>
                                <w:highlight w:val="none"/>
                                <w:shd w:val="clear" w:fill="FFFFFF"/>
                                <w:lang w:val="ru-RU"/>
                              </w:rPr>
                              <w:t>Составьте Синквейн по одному из прочитанных рассказов Владимира Николаевича Крупина.</w:t>
                            </w:r>
                          </w:p>
                          <w:p w14:paraId="76C77E42">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b w:val="0"/>
                                <w:bCs w:val="0"/>
                                <w:i/>
                                <w:iCs/>
                                <w:caps w:val="0"/>
                                <w:color w:val="333333"/>
                                <w:spacing w:val="0"/>
                                <w:sz w:val="22"/>
                                <w:szCs w:val="22"/>
                                <w:highlight w:val="none"/>
                                <w:u w:val="single"/>
                                <w:shd w:val="clear" w:fill="FFFFFF"/>
                                <w:lang w:val="ru-RU"/>
                              </w:rPr>
                            </w:pPr>
                            <w:r>
                              <w:rPr>
                                <w:rFonts w:hint="default" w:ascii="Times New Roman" w:hAnsi="Times New Roman" w:eastAsia="Arial" w:cs="Times New Roman"/>
                                <w:b w:val="0"/>
                                <w:bCs w:val="0"/>
                                <w:i/>
                                <w:iCs/>
                                <w:caps w:val="0"/>
                                <w:color w:val="333333"/>
                                <w:spacing w:val="0"/>
                                <w:sz w:val="22"/>
                                <w:szCs w:val="22"/>
                                <w:highlight w:val="none"/>
                                <w:u w:val="single"/>
                                <w:shd w:val="clear" w:fill="FFFFFF"/>
                                <w:lang w:val="ru-RU"/>
                              </w:rPr>
                              <w:t>Справочный материал:</w:t>
                            </w:r>
                          </w:p>
                          <w:p w14:paraId="65A38746">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i/>
                                <w:iCs/>
                                <w:caps w:val="0"/>
                                <w:color w:val="333333"/>
                                <w:spacing w:val="0"/>
                                <w:sz w:val="22"/>
                                <w:szCs w:val="22"/>
                                <w:highlight w:val="none"/>
                              </w:rPr>
                            </w:pPr>
                            <w:r>
                              <w:rPr>
                                <w:rFonts w:hint="default" w:ascii="Times New Roman" w:hAnsi="Times New Roman" w:eastAsia="Arial" w:cs="Times New Roman"/>
                                <w:i/>
                                <w:iCs/>
                                <w:caps w:val="0"/>
                                <w:color w:val="333333"/>
                                <w:spacing w:val="0"/>
                                <w:sz w:val="22"/>
                                <w:szCs w:val="22"/>
                                <w:highlight w:val="none"/>
                                <w:shd w:val="clear" w:fill="FFFFFF"/>
                              </w:rPr>
                              <w:t>Синквейн — </w:t>
                            </w:r>
                            <w:r>
                              <w:rPr>
                                <w:rStyle w:val="28"/>
                                <w:rFonts w:hint="default" w:ascii="Times New Roman" w:hAnsi="Times New Roman" w:eastAsia="Arial" w:cs="Times New Roman"/>
                                <w:i/>
                                <w:iCs/>
                                <w:caps w:val="0"/>
                                <w:color w:val="333333"/>
                                <w:spacing w:val="0"/>
                                <w:sz w:val="22"/>
                                <w:szCs w:val="22"/>
                                <w:highlight w:val="none"/>
                                <w:shd w:val="clear" w:fill="FFFFFF"/>
                              </w:rPr>
                              <w:t>это стихотворение из пяти строк, в каждой из которых заранее определены количество слов и возможные части речи:</w:t>
                            </w:r>
                          </w:p>
                          <w:p w14:paraId="2C100016">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Герой стихотворения</w:t>
                            </w:r>
                            <w:r>
                              <w:rPr>
                                <w:rFonts w:hint="default" w:ascii="Times New Roman" w:hAnsi="Times New Roman" w:eastAsia="var(--depot-font-size-text-m-pa" w:cs="Times New Roman"/>
                                <w:i/>
                                <w:iCs/>
                                <w:caps w:val="0"/>
                                <w:color w:val="333333"/>
                                <w:spacing w:val="0"/>
                                <w:sz w:val="22"/>
                                <w:szCs w:val="22"/>
                                <w:highlight w:val="none"/>
                                <w:shd w:val="clear" w:fill="FFFFFF"/>
                              </w:rPr>
                              <w:t xml:space="preserve"> (или </w:t>
                            </w:r>
                            <w:r>
                              <w:rPr>
                                <w:rFonts w:hint="default" w:ascii="Times New Roman" w:hAnsi="Times New Roman" w:eastAsia="var(--depot-font-size-text-m-pa" w:cs="Times New Roman"/>
                                <w:i/>
                                <w:iCs/>
                                <w:caps w:val="0"/>
                                <w:color w:val="333333"/>
                                <w:spacing w:val="0"/>
                                <w:sz w:val="22"/>
                                <w:szCs w:val="22"/>
                                <w:highlight w:val="none"/>
                                <w:shd w:val="clear" w:fill="FFFFFF"/>
                                <w:lang w:val="ru-RU"/>
                              </w:rPr>
                              <w:t>название произведения</w:t>
                            </w:r>
                            <w:r>
                              <w:rPr>
                                <w:rFonts w:hint="default" w:ascii="Times New Roman" w:hAnsi="Times New Roman" w:eastAsia="var(--depot-font-size-text-m-pa" w:cs="Times New Roman"/>
                                <w:i/>
                                <w:iCs/>
                                <w:caps w:val="0"/>
                                <w:color w:val="333333"/>
                                <w:spacing w:val="0"/>
                                <w:sz w:val="22"/>
                                <w:szCs w:val="22"/>
                                <w:highlight w:val="none"/>
                                <w:shd w:val="clear" w:fill="FFFFFF"/>
                              </w:rPr>
                              <w:t>) — одно существительное (допускается использование местоимения).</w:t>
                            </w:r>
                          </w:p>
                          <w:p w14:paraId="09E060DF">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Описание героя</w:t>
                            </w:r>
                            <w:r>
                              <w:rPr>
                                <w:rFonts w:hint="default" w:ascii="Times New Roman" w:hAnsi="Times New Roman" w:eastAsia="var(--depot-font-size-text-m-pa" w:cs="Times New Roman"/>
                                <w:i/>
                                <w:iCs/>
                                <w:caps w:val="0"/>
                                <w:color w:val="333333"/>
                                <w:spacing w:val="0"/>
                                <w:sz w:val="22"/>
                                <w:szCs w:val="22"/>
                                <w:highlight w:val="none"/>
                                <w:shd w:val="clear" w:fill="FFFFFF"/>
                              </w:rPr>
                              <w:t> (</w:t>
                            </w:r>
                            <w:r>
                              <w:rPr>
                                <w:rFonts w:hint="default" w:ascii="Times New Roman" w:hAnsi="Times New Roman" w:eastAsia="var(--depot-font-size-text-m-pa" w:cs="Times New Roman"/>
                                <w:i/>
                                <w:iCs/>
                                <w:caps w:val="0"/>
                                <w:color w:val="333333"/>
                                <w:spacing w:val="0"/>
                                <w:sz w:val="22"/>
                                <w:szCs w:val="22"/>
                                <w:highlight w:val="none"/>
                                <w:shd w:val="clear" w:fill="FFFFFF"/>
                                <w:lang w:val="ru-RU"/>
                              </w:rPr>
                              <w:t>рассказа</w:t>
                            </w:r>
                            <w:r>
                              <w:rPr>
                                <w:rFonts w:hint="default" w:ascii="Times New Roman" w:hAnsi="Times New Roman" w:eastAsia="var(--depot-font-size-text-m-pa" w:cs="Times New Roman"/>
                                <w:i/>
                                <w:iCs/>
                                <w:caps w:val="0"/>
                                <w:color w:val="333333"/>
                                <w:spacing w:val="0"/>
                                <w:sz w:val="22"/>
                                <w:szCs w:val="22"/>
                                <w:highlight w:val="none"/>
                                <w:shd w:val="clear" w:fill="FFFFFF"/>
                              </w:rPr>
                              <w:t>) — два слова, раскрывающих основную тему, описывающих её. Это должны быть прилагательные. Допускается использование причастий.</w:t>
                            </w:r>
                          </w:p>
                          <w:p w14:paraId="401D95A8">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Действия героя</w:t>
                            </w:r>
                            <w:r>
                              <w:rPr>
                                <w:rFonts w:hint="default" w:ascii="Times New Roman" w:hAnsi="Times New Roman" w:eastAsia="var(--depot-font-size-text-m-pa" w:cs="Times New Roman"/>
                                <w:i/>
                                <w:iCs/>
                                <w:caps w:val="0"/>
                                <w:color w:val="333333"/>
                                <w:spacing w:val="0"/>
                                <w:sz w:val="22"/>
                                <w:szCs w:val="22"/>
                                <w:highlight w:val="none"/>
                                <w:shd w:val="clear" w:fill="FFFFFF"/>
                              </w:rPr>
                              <w:t> — три глагола.</w:t>
                            </w:r>
                          </w:p>
                          <w:p w14:paraId="537CBA9E">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0"/>
                                <w:szCs w:val="20"/>
                                <w:highlight w:val="none"/>
                              </w:rPr>
                            </w:pPr>
                            <w:r>
                              <w:rPr>
                                <w:rStyle w:val="28"/>
                                <w:rFonts w:hint="default" w:ascii="Times New Roman" w:hAnsi="Times New Roman" w:eastAsia="var(--depot-font-size-text-m-pa" w:cs="Times New Roman"/>
                                <w:i/>
                                <w:iCs/>
                                <w:caps w:val="0"/>
                                <w:color w:val="333333"/>
                                <w:spacing w:val="0"/>
                                <w:sz w:val="20"/>
                                <w:szCs w:val="20"/>
                                <w:highlight w:val="none"/>
                                <w:shd w:val="clear" w:fill="FFFFFF"/>
                              </w:rPr>
                              <w:t>Фраза о герое</w:t>
                            </w:r>
                            <w:r>
                              <w:rPr>
                                <w:rFonts w:hint="default" w:ascii="Times New Roman" w:hAnsi="Times New Roman" w:eastAsia="var(--depot-font-size-text-m-pa" w:cs="Times New Roman"/>
                                <w:i/>
                                <w:iCs/>
                                <w:caps w:val="0"/>
                                <w:color w:val="333333"/>
                                <w:spacing w:val="0"/>
                                <w:sz w:val="20"/>
                                <w:szCs w:val="20"/>
                                <w:highlight w:val="none"/>
                                <w:shd w:val="clear" w:fill="FFFFFF"/>
                              </w:rPr>
                              <w:t> (4 слова, но не обязательно) — любые части речи. Это уже не набор слов, а целая фраза, при помощи которой автор высказывает своё отношение к теме.</w:t>
                            </w:r>
                          </w:p>
                          <w:p w14:paraId="7B34D347">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sz w:val="20"/>
                                <w:szCs w:val="20"/>
                                <w:highlight w:val="none"/>
                              </w:rPr>
                            </w:pPr>
                            <w:r>
                              <w:rPr>
                                <w:rStyle w:val="28"/>
                                <w:rFonts w:hint="default" w:ascii="Times New Roman" w:hAnsi="Times New Roman" w:eastAsia="var(--depot-font-size-text-m-pa" w:cs="Times New Roman"/>
                                <w:i w:val="0"/>
                                <w:iCs w:val="0"/>
                                <w:caps w:val="0"/>
                                <w:color w:val="333333"/>
                                <w:spacing w:val="0"/>
                                <w:sz w:val="20"/>
                                <w:szCs w:val="20"/>
                                <w:highlight w:val="none"/>
                                <w:shd w:val="clear" w:fill="FFFFFF"/>
                              </w:rPr>
                              <w:t>Заключение</w:t>
                            </w:r>
                            <w:r>
                              <w:rPr>
                                <w:rFonts w:hint="default" w:ascii="Times New Roman" w:hAnsi="Times New Roman" w:eastAsia="var(--depot-font-size-text-m-pa" w:cs="Times New Roman"/>
                                <w:i w:val="0"/>
                                <w:iCs w:val="0"/>
                                <w:caps w:val="0"/>
                                <w:color w:val="333333"/>
                                <w:spacing w:val="0"/>
                                <w:sz w:val="20"/>
                                <w:szCs w:val="20"/>
                                <w:highlight w:val="none"/>
                                <w:shd w:val="clear" w:fill="FFFFFF"/>
                              </w:rPr>
                              <w:t> (ассоциация с первым словом) — обычно одно существительное.</w:t>
                            </w:r>
                          </w:p>
                          <w:p w14:paraId="47E3134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7pt;margin-top:361.5pt;height:331.75pt;width:526.25pt;z-index:251922432;mso-width-relative:page;mso-height-relative:page;" fillcolor="#FFFFFF [3201]" filled="t" stroked="f" coordsize="21600,21600" o:gfxdata="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DbqNbYAAAADQEAAA8AAAAAAAAAAQAgAAAAIgAAAGRycy9kb3ducmV2LnhtbFBLAQIUABQA&#10;AAAIAIdO4kCsVU6mYgIAAKYEAAAOAAAAAAAAAAEAIAAAACcBAABkcnMvZTJvRG9jLnhtbFBLBQYA&#10;AAAABgAGAFkBAAD7BQAAAAA=&#10;">
                <v:fill on="t" focussize="0,0"/>
                <v:stroke on="f" weight="0.5pt"/>
                <v:imagedata o:title=""/>
                <o:lock v:ext="edit" aspectratio="f"/>
                <v:textbox>
                  <w:txbxContent>
                    <w:p w14:paraId="1FB4492F">
                      <w:pPr>
                        <w:numPr>
                          <w:ilvl w:val="0"/>
                          <w:numId w:val="23"/>
                        </w:numPr>
                        <w:ind w:left="0" w:leftChars="0" w:firstLine="0" w:firstLineChars="0"/>
                        <w:jc w:val="both"/>
                        <w:rPr>
                          <w:rFonts w:hint="default" w:ascii="Times New Roman" w:hAnsi="Times New Roman" w:eastAsia="Arial" w:cs="Times New Roman"/>
                          <w:i w:val="0"/>
                          <w:iCs w:val="0"/>
                          <w:caps w:val="0"/>
                          <w:color w:val="333333"/>
                          <w:spacing w:val="0"/>
                          <w:sz w:val="28"/>
                          <w:szCs w:val="28"/>
                          <w:highlight w:val="none"/>
                          <w:shd w:val="clear" w:fill="FFFFFF"/>
                          <w:lang w:val="ru-RU"/>
                        </w:rPr>
                      </w:pPr>
                      <w:r>
                        <w:rPr>
                          <w:rFonts w:hint="default" w:ascii="Times New Roman" w:hAnsi="Times New Roman" w:eastAsia="Arial" w:cs="Times New Roman"/>
                          <w:i w:val="0"/>
                          <w:iCs w:val="0"/>
                          <w:caps w:val="0"/>
                          <w:color w:val="333333"/>
                          <w:spacing w:val="0"/>
                          <w:sz w:val="28"/>
                          <w:szCs w:val="28"/>
                          <w:highlight w:val="none"/>
                          <w:shd w:val="clear" w:fill="FFFFFF"/>
                          <w:lang w:val="ru-RU"/>
                        </w:rPr>
                        <w:t>Составьте Синквейн по одному из прочитанных рассказов Владимира Николаевича Крупина.</w:t>
                      </w:r>
                    </w:p>
                    <w:p w14:paraId="76C77E42">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b w:val="0"/>
                          <w:bCs w:val="0"/>
                          <w:i/>
                          <w:iCs/>
                          <w:caps w:val="0"/>
                          <w:color w:val="333333"/>
                          <w:spacing w:val="0"/>
                          <w:sz w:val="22"/>
                          <w:szCs w:val="22"/>
                          <w:highlight w:val="none"/>
                          <w:u w:val="single"/>
                          <w:shd w:val="clear" w:fill="FFFFFF"/>
                          <w:lang w:val="ru-RU"/>
                        </w:rPr>
                      </w:pPr>
                      <w:r>
                        <w:rPr>
                          <w:rFonts w:hint="default" w:ascii="Times New Roman" w:hAnsi="Times New Roman" w:eastAsia="Arial" w:cs="Times New Roman"/>
                          <w:b w:val="0"/>
                          <w:bCs w:val="0"/>
                          <w:i/>
                          <w:iCs/>
                          <w:caps w:val="0"/>
                          <w:color w:val="333333"/>
                          <w:spacing w:val="0"/>
                          <w:sz w:val="22"/>
                          <w:szCs w:val="22"/>
                          <w:highlight w:val="none"/>
                          <w:u w:val="single"/>
                          <w:shd w:val="clear" w:fill="FFFFFF"/>
                          <w:lang w:val="ru-RU"/>
                        </w:rPr>
                        <w:t>Справочный материал:</w:t>
                      </w:r>
                    </w:p>
                    <w:p w14:paraId="65A38746">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i/>
                          <w:iCs/>
                          <w:caps w:val="0"/>
                          <w:color w:val="333333"/>
                          <w:spacing w:val="0"/>
                          <w:sz w:val="22"/>
                          <w:szCs w:val="22"/>
                          <w:highlight w:val="none"/>
                        </w:rPr>
                      </w:pPr>
                      <w:r>
                        <w:rPr>
                          <w:rFonts w:hint="default" w:ascii="Times New Roman" w:hAnsi="Times New Roman" w:eastAsia="Arial" w:cs="Times New Roman"/>
                          <w:i/>
                          <w:iCs/>
                          <w:caps w:val="0"/>
                          <w:color w:val="333333"/>
                          <w:spacing w:val="0"/>
                          <w:sz w:val="22"/>
                          <w:szCs w:val="22"/>
                          <w:highlight w:val="none"/>
                          <w:shd w:val="clear" w:fill="FFFFFF"/>
                        </w:rPr>
                        <w:t>Синквейн — </w:t>
                      </w:r>
                      <w:r>
                        <w:rPr>
                          <w:rStyle w:val="28"/>
                          <w:rFonts w:hint="default" w:ascii="Times New Roman" w:hAnsi="Times New Roman" w:eastAsia="Arial" w:cs="Times New Roman"/>
                          <w:i/>
                          <w:iCs/>
                          <w:caps w:val="0"/>
                          <w:color w:val="333333"/>
                          <w:spacing w:val="0"/>
                          <w:sz w:val="22"/>
                          <w:szCs w:val="22"/>
                          <w:highlight w:val="none"/>
                          <w:shd w:val="clear" w:fill="FFFFFF"/>
                        </w:rPr>
                        <w:t>это стихотворение из пяти строк, в каждой из которых заранее определены количество слов и возможные части речи:</w:t>
                      </w:r>
                    </w:p>
                    <w:p w14:paraId="2C100016">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Герой стихотворения</w:t>
                      </w:r>
                      <w:r>
                        <w:rPr>
                          <w:rFonts w:hint="default" w:ascii="Times New Roman" w:hAnsi="Times New Roman" w:eastAsia="var(--depot-font-size-text-m-pa" w:cs="Times New Roman"/>
                          <w:i/>
                          <w:iCs/>
                          <w:caps w:val="0"/>
                          <w:color w:val="333333"/>
                          <w:spacing w:val="0"/>
                          <w:sz w:val="22"/>
                          <w:szCs w:val="22"/>
                          <w:highlight w:val="none"/>
                          <w:shd w:val="clear" w:fill="FFFFFF"/>
                        </w:rPr>
                        <w:t xml:space="preserve"> (или </w:t>
                      </w:r>
                      <w:r>
                        <w:rPr>
                          <w:rFonts w:hint="default" w:ascii="Times New Roman" w:hAnsi="Times New Roman" w:eastAsia="var(--depot-font-size-text-m-pa" w:cs="Times New Roman"/>
                          <w:i/>
                          <w:iCs/>
                          <w:caps w:val="0"/>
                          <w:color w:val="333333"/>
                          <w:spacing w:val="0"/>
                          <w:sz w:val="22"/>
                          <w:szCs w:val="22"/>
                          <w:highlight w:val="none"/>
                          <w:shd w:val="clear" w:fill="FFFFFF"/>
                          <w:lang w:val="ru-RU"/>
                        </w:rPr>
                        <w:t>название произведения</w:t>
                      </w:r>
                      <w:r>
                        <w:rPr>
                          <w:rFonts w:hint="default" w:ascii="Times New Roman" w:hAnsi="Times New Roman" w:eastAsia="var(--depot-font-size-text-m-pa" w:cs="Times New Roman"/>
                          <w:i/>
                          <w:iCs/>
                          <w:caps w:val="0"/>
                          <w:color w:val="333333"/>
                          <w:spacing w:val="0"/>
                          <w:sz w:val="22"/>
                          <w:szCs w:val="22"/>
                          <w:highlight w:val="none"/>
                          <w:shd w:val="clear" w:fill="FFFFFF"/>
                        </w:rPr>
                        <w:t>) — одно существительное (допускается использование местоимения).</w:t>
                      </w:r>
                    </w:p>
                    <w:p w14:paraId="09E060DF">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Описание героя</w:t>
                      </w:r>
                      <w:r>
                        <w:rPr>
                          <w:rFonts w:hint="default" w:ascii="Times New Roman" w:hAnsi="Times New Roman" w:eastAsia="var(--depot-font-size-text-m-pa" w:cs="Times New Roman"/>
                          <w:i/>
                          <w:iCs/>
                          <w:caps w:val="0"/>
                          <w:color w:val="333333"/>
                          <w:spacing w:val="0"/>
                          <w:sz w:val="22"/>
                          <w:szCs w:val="22"/>
                          <w:highlight w:val="none"/>
                          <w:shd w:val="clear" w:fill="FFFFFF"/>
                        </w:rPr>
                        <w:t> (</w:t>
                      </w:r>
                      <w:r>
                        <w:rPr>
                          <w:rFonts w:hint="default" w:ascii="Times New Roman" w:hAnsi="Times New Roman" w:eastAsia="var(--depot-font-size-text-m-pa" w:cs="Times New Roman"/>
                          <w:i/>
                          <w:iCs/>
                          <w:caps w:val="0"/>
                          <w:color w:val="333333"/>
                          <w:spacing w:val="0"/>
                          <w:sz w:val="22"/>
                          <w:szCs w:val="22"/>
                          <w:highlight w:val="none"/>
                          <w:shd w:val="clear" w:fill="FFFFFF"/>
                          <w:lang w:val="ru-RU"/>
                        </w:rPr>
                        <w:t>рассказа</w:t>
                      </w:r>
                      <w:r>
                        <w:rPr>
                          <w:rFonts w:hint="default" w:ascii="Times New Roman" w:hAnsi="Times New Roman" w:eastAsia="var(--depot-font-size-text-m-pa" w:cs="Times New Roman"/>
                          <w:i/>
                          <w:iCs/>
                          <w:caps w:val="0"/>
                          <w:color w:val="333333"/>
                          <w:spacing w:val="0"/>
                          <w:sz w:val="22"/>
                          <w:szCs w:val="22"/>
                          <w:highlight w:val="none"/>
                          <w:shd w:val="clear" w:fill="FFFFFF"/>
                        </w:rPr>
                        <w:t>) — два слова, раскрывающих основную тему, описывающих её. Это должны быть прилагательные. Допускается использование причастий.</w:t>
                      </w:r>
                    </w:p>
                    <w:p w14:paraId="401D95A8">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2"/>
                          <w:szCs w:val="22"/>
                          <w:highlight w:val="none"/>
                        </w:rPr>
                      </w:pPr>
                      <w:r>
                        <w:rPr>
                          <w:rStyle w:val="28"/>
                          <w:rFonts w:hint="default" w:ascii="Times New Roman" w:hAnsi="Times New Roman" w:eastAsia="var(--depot-font-size-text-m-pa" w:cs="Times New Roman"/>
                          <w:i/>
                          <w:iCs/>
                          <w:caps w:val="0"/>
                          <w:color w:val="333333"/>
                          <w:spacing w:val="0"/>
                          <w:sz w:val="22"/>
                          <w:szCs w:val="22"/>
                          <w:highlight w:val="none"/>
                          <w:shd w:val="clear" w:fill="FFFFFF"/>
                        </w:rPr>
                        <w:t>Действия героя</w:t>
                      </w:r>
                      <w:r>
                        <w:rPr>
                          <w:rFonts w:hint="default" w:ascii="Times New Roman" w:hAnsi="Times New Roman" w:eastAsia="var(--depot-font-size-text-m-pa" w:cs="Times New Roman"/>
                          <w:i/>
                          <w:iCs/>
                          <w:caps w:val="0"/>
                          <w:color w:val="333333"/>
                          <w:spacing w:val="0"/>
                          <w:sz w:val="22"/>
                          <w:szCs w:val="22"/>
                          <w:highlight w:val="none"/>
                          <w:shd w:val="clear" w:fill="FFFFFF"/>
                        </w:rPr>
                        <w:t> — три глагола.</w:t>
                      </w:r>
                    </w:p>
                    <w:p w14:paraId="537CBA9E">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0"/>
                          <w:szCs w:val="20"/>
                          <w:highlight w:val="none"/>
                        </w:rPr>
                      </w:pPr>
                      <w:r>
                        <w:rPr>
                          <w:rStyle w:val="28"/>
                          <w:rFonts w:hint="default" w:ascii="Times New Roman" w:hAnsi="Times New Roman" w:eastAsia="var(--depot-font-size-text-m-pa" w:cs="Times New Roman"/>
                          <w:i/>
                          <w:iCs/>
                          <w:caps w:val="0"/>
                          <w:color w:val="333333"/>
                          <w:spacing w:val="0"/>
                          <w:sz w:val="20"/>
                          <w:szCs w:val="20"/>
                          <w:highlight w:val="none"/>
                          <w:shd w:val="clear" w:fill="FFFFFF"/>
                        </w:rPr>
                        <w:t>Фраза о герое</w:t>
                      </w:r>
                      <w:r>
                        <w:rPr>
                          <w:rFonts w:hint="default" w:ascii="Times New Roman" w:hAnsi="Times New Roman" w:eastAsia="var(--depot-font-size-text-m-pa" w:cs="Times New Roman"/>
                          <w:i/>
                          <w:iCs/>
                          <w:caps w:val="0"/>
                          <w:color w:val="333333"/>
                          <w:spacing w:val="0"/>
                          <w:sz w:val="20"/>
                          <w:szCs w:val="20"/>
                          <w:highlight w:val="none"/>
                          <w:shd w:val="clear" w:fill="FFFFFF"/>
                        </w:rPr>
                        <w:t> (4 слова, но не обязательно) — любые части речи. Это уже не набор слов, а целая фраза, при помощи которой автор высказывает своё отношение к теме.</w:t>
                      </w:r>
                    </w:p>
                    <w:p w14:paraId="7B34D347">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sz w:val="20"/>
                          <w:szCs w:val="20"/>
                          <w:highlight w:val="none"/>
                        </w:rPr>
                      </w:pPr>
                      <w:r>
                        <w:rPr>
                          <w:rStyle w:val="28"/>
                          <w:rFonts w:hint="default" w:ascii="Times New Roman" w:hAnsi="Times New Roman" w:eastAsia="var(--depot-font-size-text-m-pa" w:cs="Times New Roman"/>
                          <w:i w:val="0"/>
                          <w:iCs w:val="0"/>
                          <w:caps w:val="0"/>
                          <w:color w:val="333333"/>
                          <w:spacing w:val="0"/>
                          <w:sz w:val="20"/>
                          <w:szCs w:val="20"/>
                          <w:highlight w:val="none"/>
                          <w:shd w:val="clear" w:fill="FFFFFF"/>
                        </w:rPr>
                        <w:t>Заключение</w:t>
                      </w:r>
                      <w:r>
                        <w:rPr>
                          <w:rFonts w:hint="default" w:ascii="Times New Roman" w:hAnsi="Times New Roman" w:eastAsia="var(--depot-font-size-text-m-pa" w:cs="Times New Roman"/>
                          <w:i w:val="0"/>
                          <w:iCs w:val="0"/>
                          <w:caps w:val="0"/>
                          <w:color w:val="333333"/>
                          <w:spacing w:val="0"/>
                          <w:sz w:val="20"/>
                          <w:szCs w:val="20"/>
                          <w:highlight w:val="none"/>
                          <w:shd w:val="clear" w:fill="FFFFFF"/>
                        </w:rPr>
                        <w:t> (ассоциация с первым словом) — обычно одно существительное.</w:t>
                      </w:r>
                    </w:p>
                    <w:p w14:paraId="47E3134D"/>
                  </w:txbxContent>
                </v:textbox>
              </v:shape>
            </w:pict>
          </mc:Fallback>
        </mc:AlternateContent>
      </w:r>
      <w:r>
        <w:rPr>
          <w:rFonts w:hint="default"/>
        </w:rPr>
        <mc:AlternateContent>
          <mc:Choice Requires="wps">
            <w:drawing>
              <wp:anchor distT="0" distB="0" distL="114300" distR="114300" simplePos="0" relativeHeight="251928576" behindDoc="0" locked="0" layoutInCell="1" allowOverlap="1">
                <wp:simplePos x="0" y="0"/>
                <wp:positionH relativeFrom="column">
                  <wp:posOffset>-668020</wp:posOffset>
                </wp:positionH>
                <wp:positionV relativeFrom="paragraph">
                  <wp:posOffset>2220595</wp:posOffset>
                </wp:positionV>
                <wp:extent cx="6661150" cy="2529205"/>
                <wp:effectExtent l="0" t="0" r="0" b="0"/>
                <wp:wrapNone/>
                <wp:docPr id="649" name="Прямоугольник 649"/>
                <wp:cNvGraphicFramePr/>
                <a:graphic xmlns:a="http://schemas.openxmlformats.org/drawingml/2006/main">
                  <a:graphicData uri="http://schemas.microsoft.com/office/word/2010/wordprocessingShape">
                    <wps:wsp>
                      <wps:cNvSpPr/>
                      <wps:spPr>
                        <a:xfrm>
                          <a:off x="0" y="0"/>
                          <a:ext cx="6661150" cy="25292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25079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73F0C9E">
                                  <w:pPr>
                                    <w:widowControl w:val="0"/>
                                    <w:jc w:val="center"/>
                                    <w:rPr>
                                      <w:vertAlign w:val="baseline"/>
                                    </w:rPr>
                                  </w:pPr>
                                </w:p>
                              </w:tc>
                            </w:tr>
                            <w:tr w14:paraId="53E65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152A97CA">
                                  <w:pPr>
                                    <w:widowControl w:val="0"/>
                                    <w:jc w:val="center"/>
                                    <w:rPr>
                                      <w:vertAlign w:val="baseline"/>
                                    </w:rPr>
                                  </w:pPr>
                                </w:p>
                              </w:tc>
                            </w:tr>
                            <w:tr w14:paraId="4F0EB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10FFB66F">
                                  <w:pPr>
                                    <w:widowControl w:val="0"/>
                                    <w:jc w:val="center"/>
                                    <w:rPr>
                                      <w:vertAlign w:val="baseline"/>
                                    </w:rPr>
                                  </w:pPr>
                                </w:p>
                              </w:tc>
                            </w:tr>
                            <w:tr w14:paraId="18BE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4F85F7A">
                                  <w:pPr>
                                    <w:widowControl w:val="0"/>
                                    <w:jc w:val="center"/>
                                    <w:rPr>
                                      <w:vertAlign w:val="baseline"/>
                                    </w:rPr>
                                  </w:pPr>
                                </w:p>
                              </w:tc>
                            </w:tr>
                            <w:tr w14:paraId="1569B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AB829B7">
                                  <w:pPr>
                                    <w:widowControl w:val="0"/>
                                    <w:jc w:val="center"/>
                                    <w:rPr>
                                      <w:vertAlign w:val="baseline"/>
                                    </w:rPr>
                                  </w:pPr>
                                </w:p>
                              </w:tc>
                            </w:tr>
                            <w:tr w14:paraId="70CEF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FE86DD4">
                                  <w:pPr>
                                    <w:widowControl w:val="0"/>
                                    <w:jc w:val="center"/>
                                    <w:rPr>
                                      <w:vertAlign w:val="baseline"/>
                                    </w:rPr>
                                  </w:pPr>
                                </w:p>
                              </w:tc>
                            </w:tr>
                            <w:tr w14:paraId="5600E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1B1CE8F">
                                  <w:pPr>
                                    <w:widowControl w:val="0"/>
                                    <w:jc w:val="center"/>
                                    <w:rPr>
                                      <w:vertAlign w:val="baseline"/>
                                    </w:rPr>
                                  </w:pPr>
                                </w:p>
                              </w:tc>
                            </w:tr>
                          </w:tbl>
                          <w:p w14:paraId="769720C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6pt;margin-top:174.85pt;height:199.15pt;width:524.5pt;z-index:251928576;v-text-anchor:middle;mso-width-relative:page;mso-height-relative:page;" filled="f" stroked="f" coordsize="21600,21600" o:gfxdata="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dH+mL2wAAAAwBAAAPAAAAAAAAAAEA&#10;IAAAACIAAABkcnMvZG93bnJldi54bWxQSwECFAAUAAAACACHTuJAHOiLwH4CAADGBAAADgAAAAAA&#10;AAABACAAAAAqAQAAZHJzL2Uyb0RvYy54bWxQSwUGAAAAAAYABgBZAQAAGgY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25079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73F0C9E">
                            <w:pPr>
                              <w:widowControl w:val="0"/>
                              <w:jc w:val="center"/>
                              <w:rPr>
                                <w:vertAlign w:val="baseline"/>
                              </w:rPr>
                            </w:pPr>
                          </w:p>
                        </w:tc>
                      </w:tr>
                      <w:tr w14:paraId="53E65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152A97CA">
                            <w:pPr>
                              <w:widowControl w:val="0"/>
                              <w:jc w:val="center"/>
                              <w:rPr>
                                <w:vertAlign w:val="baseline"/>
                              </w:rPr>
                            </w:pPr>
                          </w:p>
                        </w:tc>
                      </w:tr>
                      <w:tr w14:paraId="4F0EB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10FFB66F">
                            <w:pPr>
                              <w:widowControl w:val="0"/>
                              <w:jc w:val="center"/>
                              <w:rPr>
                                <w:vertAlign w:val="baseline"/>
                              </w:rPr>
                            </w:pPr>
                          </w:p>
                        </w:tc>
                      </w:tr>
                      <w:tr w14:paraId="18BE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4F85F7A">
                            <w:pPr>
                              <w:widowControl w:val="0"/>
                              <w:jc w:val="center"/>
                              <w:rPr>
                                <w:vertAlign w:val="baseline"/>
                              </w:rPr>
                            </w:pPr>
                          </w:p>
                        </w:tc>
                      </w:tr>
                      <w:tr w14:paraId="1569B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AB829B7">
                            <w:pPr>
                              <w:widowControl w:val="0"/>
                              <w:jc w:val="center"/>
                              <w:rPr>
                                <w:vertAlign w:val="baseline"/>
                              </w:rPr>
                            </w:pPr>
                          </w:p>
                        </w:tc>
                      </w:tr>
                      <w:tr w14:paraId="70CEF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FE86DD4">
                            <w:pPr>
                              <w:widowControl w:val="0"/>
                              <w:jc w:val="center"/>
                              <w:rPr>
                                <w:vertAlign w:val="baseline"/>
                              </w:rPr>
                            </w:pPr>
                          </w:p>
                        </w:tc>
                      </w:tr>
                      <w:tr w14:paraId="5600E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1B1CE8F">
                            <w:pPr>
                              <w:widowControl w:val="0"/>
                              <w:jc w:val="center"/>
                              <w:rPr>
                                <w:vertAlign w:val="baseline"/>
                              </w:rPr>
                            </w:pPr>
                          </w:p>
                        </w:tc>
                      </w:tr>
                    </w:tbl>
                    <w:p w14:paraId="769720C7">
                      <w:pPr>
                        <w:jc w:val="center"/>
                      </w:pPr>
                    </w:p>
                  </w:txbxContent>
                </v:textbox>
              </v:rect>
            </w:pict>
          </mc:Fallback>
        </mc:AlternateContent>
      </w:r>
      <w:r>
        <w:rPr>
          <w:rFonts w:hint="default"/>
        </w:rPr>
        <mc:AlternateContent>
          <mc:Choice Requires="wps">
            <w:drawing>
              <wp:anchor distT="0" distB="0" distL="114300" distR="114300" simplePos="0" relativeHeight="251927552" behindDoc="0" locked="0" layoutInCell="1" allowOverlap="1">
                <wp:simplePos x="0" y="0"/>
                <wp:positionH relativeFrom="column">
                  <wp:posOffset>-584200</wp:posOffset>
                </wp:positionH>
                <wp:positionV relativeFrom="paragraph">
                  <wp:posOffset>-198755</wp:posOffset>
                </wp:positionV>
                <wp:extent cx="6378575" cy="2798445"/>
                <wp:effectExtent l="0" t="0" r="6985" b="5715"/>
                <wp:wrapNone/>
                <wp:docPr id="648" name="Текстовое поле 648"/>
                <wp:cNvGraphicFramePr/>
                <a:graphic xmlns:a="http://schemas.openxmlformats.org/drawingml/2006/main">
                  <a:graphicData uri="http://schemas.microsoft.com/office/word/2010/wordprocessingShape">
                    <wps:wsp>
                      <wps:cNvSpPr txBox="1"/>
                      <wps:spPr>
                        <a:xfrm>
                          <a:off x="558800" y="715645"/>
                          <a:ext cx="6378575" cy="27984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607E6EA">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lang w:val="ru-RU"/>
                              </w:rPr>
                              <w:t>Перед Вами слова, сказанные старику начальником. Заполните пропуски, не смотря в текст произведения «Упрямый старик».</w:t>
                            </w:r>
                          </w:p>
                          <w:p w14:paraId="2C127213">
                            <w:pPr>
                              <w:numPr>
                                <w:ilvl w:val="0"/>
                                <w:numId w:val="0"/>
                              </w:numPr>
                              <w:ind w:leftChars="0"/>
                              <w:jc w:val="both"/>
                              <w:rPr>
                                <w:rFonts w:hint="default" w:ascii="Times New Roman" w:hAnsi="Times New Roman" w:eastAsia="SimSun" w:cs="Times New Roman"/>
                                <w:sz w:val="28"/>
                                <w:szCs w:val="28"/>
                                <w:lang w:val="ru-RU"/>
                              </w:rPr>
                            </w:pPr>
                          </w:p>
                          <w:p w14:paraId="1E058C1D">
                            <w:pPr>
                              <w:numPr>
                                <w:ilvl w:val="0"/>
                                <w:numId w:val="0"/>
                              </w:numPr>
                              <w:ind w:leftChars="0"/>
                              <w:jc w:val="both"/>
                              <w:rPr>
                                <w:rFonts w:hint="default" w:ascii="Times New Roman" w:hAnsi="Times New Roman" w:eastAsia="SimSun" w:cs="Times New Roman"/>
                                <w:sz w:val="28"/>
                                <w:szCs w:val="28"/>
                              </w:rPr>
                            </w:pPr>
                            <w:r>
                              <w:rPr>
                                <w:rFonts w:hint="default" w:ascii="Times New Roman" w:hAnsi="Times New Roman" w:eastAsia="SimSun" w:cs="Times New Roman"/>
                                <w:sz w:val="28"/>
                                <w:szCs w:val="28"/>
                              </w:rPr>
                              <w:t xml:space="preserve">«Ты сознательный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xml:space="preserve">, подумай. Ты тормозишь </w:t>
                            </w:r>
                            <w:r>
                              <w:rPr>
                                <w:rFonts w:hint="default" w:ascii="Times New Roman" w:hAnsi="Times New Roman" w:eastAsia="SimSun" w:cs="Times New Roman"/>
                                <w:sz w:val="28"/>
                                <w:szCs w:val="28"/>
                                <w:lang w:val="ru-RU"/>
                              </w:rPr>
                              <w:t>___________</w:t>
                            </w:r>
                            <w:r>
                              <w:rPr>
                                <w:rFonts w:hint="default" w:ascii="Times New Roman" w:hAnsi="Times New Roman" w:eastAsia="SimSun" w:cs="Times New Roman"/>
                                <w:sz w:val="28"/>
                                <w:szCs w:val="28"/>
                              </w:rPr>
                              <w:t xml:space="preserve">. Твоей деревни уже нет ни на каких картах.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xml:space="preserve"> такая, чтоб Нечерноземье поднять. Скажу тебе больше: даже приказано распахивать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если со дня последнего захоронения прошло пятнадцать лет».</w:t>
                            </w:r>
                          </w:p>
                          <w:p w14:paraId="11992996">
                            <w:pPr>
                              <w:numPr>
                                <w:ilvl w:val="0"/>
                                <w:numId w:val="0"/>
                              </w:numPr>
                              <w:ind w:leftChars="0"/>
                              <w:jc w:val="both"/>
                              <w:rPr>
                                <w:rFonts w:hint="default" w:ascii="Times New Roman" w:hAnsi="Times New Roman" w:eastAsia="SimSun" w:cs="Times New Roman"/>
                                <w:sz w:val="28"/>
                                <w:szCs w:val="28"/>
                                <w:lang w:val="ru-RU"/>
                              </w:rPr>
                            </w:pPr>
                          </w:p>
                          <w:p w14:paraId="43777B99">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Рассказ «Дежурная» показывает, что общечеловеческие качества </w:t>
                            </w:r>
                            <w:r>
                              <w:rPr>
                                <w:rFonts w:hint="default" w:ascii="Times New Roman" w:hAnsi="Times New Roman" w:eastAsia="Arial" w:cs="Times New Roman"/>
                                <w:i w:val="0"/>
                                <w:iCs w:val="0"/>
                                <w:caps w:val="0"/>
                                <w:color w:val="333333"/>
                                <w:spacing w:val="0"/>
                                <w:sz w:val="28"/>
                                <w:szCs w:val="28"/>
                                <w:shd w:val="clear" w:fill="FFFFFF"/>
                                <w:lang w:val="ru-RU"/>
                              </w:rPr>
                              <w:t>играют важную роль в жизни русского человека. Подберите 10 пословиц или поговорок о доброте и доверии.</w:t>
                            </w:r>
                          </w:p>
                          <w:p w14:paraId="77D8C62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pt;margin-top:-15.65pt;height:220.35pt;width:502.25pt;z-index:251927552;mso-width-relative:page;mso-height-relative:page;" fillcolor="#FFFFFF [3201]" filled="t" stroked="f" coordsize="21600,21600" o:gfxdata="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YrG33XAAAACwEAAA8AAAAAAAAAAQAgAAAAIgAAAGRycy9kb3ducmV2&#10;LnhtbFBLAQIUABQAAAAIAIdO4kBKFYkAbwIAALAEAAAOAAAAAAAAAAEAIAAAACYBAABkcnMvZTJv&#10;RG9jLnhtbFBLBQYAAAAABgAGAFkBAAAHBgAAAAA=&#10;">
                <v:fill on="t" focussize="0,0"/>
                <v:stroke on="f" weight="0.5pt"/>
                <v:imagedata o:title=""/>
                <o:lock v:ext="edit" aspectratio="f"/>
                <v:textbox>
                  <w:txbxContent>
                    <w:p w14:paraId="7607E6EA">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imSun" w:cs="Times New Roman"/>
                          <w:sz w:val="28"/>
                          <w:szCs w:val="28"/>
                          <w:lang w:val="ru-RU"/>
                        </w:rPr>
                        <w:t>Перед Вами слова, сказанные старику начальником. Заполните пропуски, не смотря в текст произведения «Упрямый старик».</w:t>
                      </w:r>
                    </w:p>
                    <w:p w14:paraId="2C127213">
                      <w:pPr>
                        <w:numPr>
                          <w:ilvl w:val="0"/>
                          <w:numId w:val="0"/>
                        </w:numPr>
                        <w:ind w:leftChars="0"/>
                        <w:jc w:val="both"/>
                        <w:rPr>
                          <w:rFonts w:hint="default" w:ascii="Times New Roman" w:hAnsi="Times New Roman" w:eastAsia="SimSun" w:cs="Times New Roman"/>
                          <w:sz w:val="28"/>
                          <w:szCs w:val="28"/>
                          <w:lang w:val="ru-RU"/>
                        </w:rPr>
                      </w:pPr>
                    </w:p>
                    <w:p w14:paraId="1E058C1D">
                      <w:pPr>
                        <w:numPr>
                          <w:ilvl w:val="0"/>
                          <w:numId w:val="0"/>
                        </w:numPr>
                        <w:ind w:leftChars="0"/>
                        <w:jc w:val="both"/>
                        <w:rPr>
                          <w:rFonts w:hint="default" w:ascii="Times New Roman" w:hAnsi="Times New Roman" w:eastAsia="SimSun" w:cs="Times New Roman"/>
                          <w:sz w:val="28"/>
                          <w:szCs w:val="28"/>
                        </w:rPr>
                      </w:pPr>
                      <w:r>
                        <w:rPr>
                          <w:rFonts w:hint="default" w:ascii="Times New Roman" w:hAnsi="Times New Roman" w:eastAsia="SimSun" w:cs="Times New Roman"/>
                          <w:sz w:val="28"/>
                          <w:szCs w:val="28"/>
                        </w:rPr>
                        <w:t xml:space="preserve">«Ты сознательный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xml:space="preserve">, подумай. Ты тормозишь </w:t>
                      </w:r>
                      <w:r>
                        <w:rPr>
                          <w:rFonts w:hint="default" w:ascii="Times New Roman" w:hAnsi="Times New Roman" w:eastAsia="SimSun" w:cs="Times New Roman"/>
                          <w:sz w:val="28"/>
                          <w:szCs w:val="28"/>
                          <w:lang w:val="ru-RU"/>
                        </w:rPr>
                        <w:t>___________</w:t>
                      </w:r>
                      <w:r>
                        <w:rPr>
                          <w:rFonts w:hint="default" w:ascii="Times New Roman" w:hAnsi="Times New Roman" w:eastAsia="SimSun" w:cs="Times New Roman"/>
                          <w:sz w:val="28"/>
                          <w:szCs w:val="28"/>
                        </w:rPr>
                        <w:t xml:space="preserve">. Твоей деревни уже нет ни на каких картах.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xml:space="preserve"> такая, чтоб Нечерноземье поднять. Скажу тебе больше: даже приказано распахивать </w:t>
                      </w:r>
                      <w:r>
                        <w:rPr>
                          <w:rFonts w:hint="default" w:ascii="Times New Roman" w:hAnsi="Times New Roman" w:eastAsia="SimSun" w:cs="Times New Roman"/>
                          <w:sz w:val="28"/>
                          <w:szCs w:val="28"/>
                          <w:lang w:val="ru-RU"/>
                        </w:rPr>
                        <w:t>_____________</w:t>
                      </w:r>
                      <w:r>
                        <w:rPr>
                          <w:rFonts w:hint="default" w:ascii="Times New Roman" w:hAnsi="Times New Roman" w:eastAsia="SimSun" w:cs="Times New Roman"/>
                          <w:sz w:val="28"/>
                          <w:szCs w:val="28"/>
                        </w:rPr>
                        <w:t>, если со дня последнего захоронения прошло пятнадцать лет».</w:t>
                      </w:r>
                    </w:p>
                    <w:p w14:paraId="11992996">
                      <w:pPr>
                        <w:numPr>
                          <w:ilvl w:val="0"/>
                          <w:numId w:val="0"/>
                        </w:numPr>
                        <w:ind w:leftChars="0"/>
                        <w:jc w:val="both"/>
                        <w:rPr>
                          <w:rFonts w:hint="default" w:ascii="Times New Roman" w:hAnsi="Times New Roman" w:eastAsia="SimSun" w:cs="Times New Roman"/>
                          <w:sz w:val="28"/>
                          <w:szCs w:val="28"/>
                          <w:lang w:val="ru-RU"/>
                        </w:rPr>
                      </w:pPr>
                    </w:p>
                    <w:p w14:paraId="43777B99">
                      <w:pPr>
                        <w:numPr>
                          <w:ilvl w:val="0"/>
                          <w:numId w:val="23"/>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Рассказ «Дежурная» показывает, что общечеловеческие качества </w:t>
                      </w:r>
                      <w:r>
                        <w:rPr>
                          <w:rFonts w:hint="default" w:ascii="Times New Roman" w:hAnsi="Times New Roman" w:eastAsia="Arial" w:cs="Times New Roman"/>
                          <w:i w:val="0"/>
                          <w:iCs w:val="0"/>
                          <w:caps w:val="0"/>
                          <w:color w:val="333333"/>
                          <w:spacing w:val="0"/>
                          <w:sz w:val="28"/>
                          <w:szCs w:val="28"/>
                          <w:shd w:val="clear" w:fill="FFFFFF"/>
                          <w:lang w:val="ru-RU"/>
                        </w:rPr>
                        <w:t>играют важную роль в жизни русского человека. Подберите 10 пословиц или поговорок о доброте и доверии.</w:t>
                      </w:r>
                    </w:p>
                    <w:p w14:paraId="77D8C62E"/>
                  </w:txbxContent>
                </v:textbox>
              </v:shape>
            </w:pict>
          </mc:Fallback>
        </mc:AlternateContent>
      </w:r>
      <w:r>
        <w:rPr>
          <w:rFonts w:hint="default"/>
        </w:rPr>
        <mc:AlternateContent>
          <mc:Choice Requires="wpg">
            <w:drawing>
              <wp:anchor distT="0" distB="0" distL="114300" distR="114300" simplePos="0" relativeHeight="25189068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589" name="Группа 589"/>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590"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91"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9068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Hg1PvCnAgAAM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Emmm2rwAAADc&#10;AAAADwAAAGRycy9kb3ducmV2LnhtbEVPyW7CMBC9I/UfrEHiRhyooCXFcKCqxCJBC3zANB6SqPE4&#10;tc369fiAxPHp7ePpxdTiRM5XlhX0khQEcW51xYWC/e6r+w7CB2SNtWVScCUP08lLa4yZtmf+odM2&#10;FCKGsM9QQRlCk0np85IM+sQ2xJE7WGcwROgKqR2eY7ipZT9Nh9JgxbGhxIZmJeV/26NRsFu+ra+r&#10;0e139b/43Mj94PWbHSvVaffSDxCBLuEpfrjnWsFgFOfHM/EIyM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pptq8AAAA&#10;3A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wGtkLgAAADc&#10;AAAADwAAAGRycy9kb3ducmV2LnhtbEWPSwvCMBCE74L/IazgTdMKilajB1HQow8Eb0uz9mGzKU18&#10;/nojCB6HmfmGmS2ephJ3alxhWUHcj0AQp1YXnCk4Hta9MQjnkTVWlknBixws5u3WDBNtH7yj+95n&#10;IkDYJagg975OpHRpTgZd39bEwbvYxqAPssmkbvAR4KaSgygaSYMFh4Uca1rmlF73N6Ngty1K8pvz&#10;BEenF1ca36syLZXqduJoCsLT0//Dv/ZGKxhOYv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wGtkL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9171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592" name="Группа 59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59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9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9171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JrTs6G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4rs4rb8AAADc&#10;AAAADwAAAGRycy9kb3ducmV2LnhtbEWPW2sCMRSE34X+h3AKvmnWiret0YcWwQtoq/6A4+Z0d+nm&#10;ZE3irb/eFAQfh5n5hhlPr6YSZ3K+tKyg005AEGdWl5wr2O9mrSEIH5A1VpZJwY08TCcvjTGm2l74&#10;m87bkIsIYZ+igiKEOpXSZwUZ9G1bE0fvxzqDIUqXS+3wEuGmkm9J0pcGS44LBdb0UVD2uz0ZBbvl&#10;YH1bjf4Oq+PicyP3ve4XO1aq+dpJ3kEEuoZn+NGeawW9URf+z8QjIC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7OK2/&#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3YOCLkAAADc&#10;AAAADwAAAGRycy9kb3ducmV2LnhtbEWPSwvCMBCE74L/IazgTVNFRavRgyjo0QeCt6VZ+7DZlCY+&#10;f70RBI/DzHzDzBZPU4o71S63rKDXjUAQJ1bnnCo4HtadMQjnkTWWlknBixws5s3GDGNtH7yj+96n&#10;IkDYxagg876KpXRJRgZd11bEwbvY2qAPsk6lrvER4KaU/SgaSYM5h4UMK1pmlFz3N6Ngt80L8pvz&#10;BEenF5ca36siKZRqt3rRFISnp/+Hf+2NVjCcDOB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d2Dgi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8966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595" name="Прямоугольник 595"/>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8966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SPg5&#10;b4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8864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596" name="Прямоугольник 59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8864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ydx8qKECAAAUBQAADgAAAAAAAAABACAAAAArAQAAZHJzL2Uyb0Rv&#10;Yy54bWxQSwUGAAAAAAYABgBZAQAAPgYAAAAA&#10;">
                <v:fill on="t" opacity="41287f" focussize="0,0"/>
                <v:stroke on="f" weight="1pt" miterlimit="8" joinstyle="miter"/>
                <v:imagedata o:title=""/>
                <o:lock v:ext="edit" aspectratio="f"/>
              </v:rect>
            </w:pict>
          </mc:Fallback>
        </mc:AlternateContent>
      </w:r>
    </w:p>
    <w:p w14:paraId="407375E8">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43616"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544" name="Овал 544"/>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72864;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w3212QAAAA4BAAAPAAAAAAAAAAEAIAAAACIAAABkcnMvZG93bnJldi54&#10;bWxQSwECFAAUAAAACACHTuJArcd89WsCAADVBAAADgAAAAAAAAABACAAAAAoAQAAZHJzL2Uyb0Rv&#10;Yy54bWxQSwUGAAAAAAYABgBZAQAABQ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42592"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545" name="Овал 545"/>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73888;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3Imw7bAAAADQEAAA8AAAAAAAAAAQAgAAAAIgAAAGRy&#10;cy9kb3ducmV2LnhtbFBLAQIUABQAAAAIAIdO4kCAhgRGdAIAANUEAAAOAAAAAAAAAAEAIAAAACoB&#10;AABkcnMvZTJvRG9jLnhtbFBLBQYAAAAABgAGAFkBAAAQBg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А. ЛИХАНОВ</w:t>
      </w:r>
    </w:p>
    <w:p w14:paraId="5DFD1FC2">
      <w:pPr>
        <w:jc w:val="both"/>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«Мальчик, которому не больно»</w:t>
      </w:r>
    </w:p>
    <w:p w14:paraId="4F1AED8D">
      <w:pPr>
        <w:jc w:val="both"/>
        <w:rPr>
          <w:rFonts w:hint="default" w:ascii="Times New Roman" w:hAnsi="Times New Roman" w:cs="Times New Roman"/>
          <w:sz w:val="28"/>
          <w:szCs w:val="28"/>
          <w:lang w:val="ru-RU"/>
        </w:rPr>
      </w:pPr>
    </w:p>
    <w:p w14:paraId="71B9FA63">
      <w:pPr>
        <w:jc w:val="both"/>
        <w:rPr>
          <w:rFonts w:hint="default" w:ascii="Times New Roman" w:hAnsi="Times New Roman" w:cs="Times New Roman"/>
          <w:sz w:val="28"/>
          <w:szCs w:val="28"/>
          <w:lang w:val="ru-RU"/>
        </w:rPr>
      </w:pPr>
    </w:p>
    <w:p w14:paraId="7A6FB44D">
      <w:pPr>
        <w:jc w:val="both"/>
        <w:rPr>
          <w:rFonts w:hint="default" w:ascii="Times New Roman" w:hAnsi="Times New Roman" w:cs="Times New Roman"/>
          <w:sz w:val="28"/>
          <w:szCs w:val="28"/>
          <w:lang w:val="ru-RU"/>
        </w:rPr>
      </w:pPr>
    </w:p>
    <w:p w14:paraId="38083119">
      <w:pPr>
        <w:spacing w:after="0"/>
        <w:jc w:val="center"/>
        <w:rPr>
          <w:rFonts w:hint="default" w:ascii="Times New Roman" w:hAnsi="Times New Roman" w:cs="Times New Roman"/>
          <w:i w:val="0"/>
          <w:iCs/>
          <w:color w:val="000000" w:themeColor="text1"/>
          <w:sz w:val="32"/>
          <w:szCs w:val="32"/>
          <w14:textFill>
            <w14:solidFill>
              <w14:schemeClr w14:val="tx1"/>
            </w14:solidFill>
          </w14:textFill>
        </w:rPr>
      </w:pPr>
      <w:r>
        <w:rPr>
          <w:rFonts w:hint="default" w:ascii="Times New Roman" w:hAnsi="Times New Roman" w:cs="Times New Roman"/>
          <w:b/>
          <w:i w:val="0"/>
          <w:iCs/>
          <w:color w:val="000000" w:themeColor="text1"/>
          <w:sz w:val="32"/>
          <w:szCs w:val="32"/>
          <w14:textFill>
            <w14:solidFill>
              <w14:schemeClr w14:val="tx1"/>
            </w14:solidFill>
          </w14:textFill>
        </w:rPr>
        <w:t>Бабушка</w:t>
      </w:r>
    </w:p>
    <w:p w14:paraId="38AD3B3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514304" behindDoc="1" locked="0" layoutInCell="1" allowOverlap="1">
            <wp:simplePos x="0" y="0"/>
            <wp:positionH relativeFrom="column">
              <wp:posOffset>2114550</wp:posOffset>
            </wp:positionH>
            <wp:positionV relativeFrom="paragraph">
              <wp:posOffset>429260</wp:posOffset>
            </wp:positionV>
            <wp:extent cx="3150870" cy="2244725"/>
            <wp:effectExtent l="80645" t="42545" r="14605" b="44450"/>
            <wp:wrapTight wrapText="bothSides">
              <wp:wrapPolygon>
                <wp:start x="-448" y="-409"/>
                <wp:lineTo x="-553" y="31"/>
                <wp:lineTo x="-553" y="21588"/>
                <wp:lineTo x="-448" y="21881"/>
                <wp:lineTo x="21491" y="21881"/>
                <wp:lineTo x="21491" y="-409"/>
                <wp:lineTo x="-448" y="-409"/>
              </wp:wrapPolygon>
            </wp:wrapTight>
            <wp:docPr id="790"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Изображение 4" descr="IMG_256"/>
                    <pic:cNvPicPr>
                      <a:picLocks noChangeAspect="1"/>
                    </pic:cNvPicPr>
                  </pic:nvPicPr>
                  <pic:blipFill>
                    <a:blip r:embed="rId48"/>
                    <a:srcRect l="14721" t="4235" r="9664"/>
                    <a:stretch>
                      <a:fillRect/>
                    </a:stretch>
                  </pic:blipFill>
                  <pic:spPr>
                    <a:xfrm>
                      <a:off x="0" y="0"/>
                      <a:ext cx="3150870" cy="2244725"/>
                    </a:xfrm>
                    <a:prstGeom prst="rect">
                      <a:avLst/>
                    </a:prstGeom>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Мою бабушку зовут Катей, Екатериной Петровной, а Мама зовет её иногда Екатериной Великой, потому что была в России такая царица, которая переписывалась с Вольтером. Кто такой Вольтер, я точно не знал, кажется, философский человек из Парижа, но его имя звучало в нашем доме так же часто, как имя царицы. Но причём здесь царица?</w:t>
      </w:r>
    </w:p>
    <w:p w14:paraId="2F12F1D6">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Может, потому что Бабушка когда-то училась на философском факультете? Но это было очень давно.</w:t>
      </w:r>
    </w:p>
    <w:p w14:paraId="248DF2A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всю жизнь работала в научной библиотеке и ушла из неё, только когда я родился. Чтобы помочь своему сыну — моему Папе. И своей невестке — моей Маме.</w:t>
      </w:r>
    </w:p>
    <w:p w14:paraId="3777928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xml:space="preserve">Ну конечно, у неё был </w:t>
      </w:r>
      <w:r>
        <w:rPr>
          <w:rFonts w:hint="default"/>
        </w:rPr>
        <mc:AlternateContent>
          <mc:Choice Requires="wpg">
            <w:drawing>
              <wp:anchor distT="0" distB="0" distL="114300" distR="114300" simplePos="0" relativeHeight="252512256" behindDoc="0" locked="0" layoutInCell="1" allowOverlap="1">
                <wp:simplePos x="0" y="0"/>
                <wp:positionH relativeFrom="column">
                  <wp:posOffset>-775335</wp:posOffset>
                </wp:positionH>
                <wp:positionV relativeFrom="paragraph">
                  <wp:posOffset>-5957570</wp:posOffset>
                </wp:positionV>
                <wp:extent cx="2667000" cy="3703320"/>
                <wp:effectExtent l="3810" t="3810" r="11430" b="11430"/>
                <wp:wrapNone/>
                <wp:docPr id="1920" name="Группа 19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69.1pt;height:291.6pt;width:210pt;z-index:252512256;mso-width-relative:page;mso-height-relative:page;" coordorigin="2943,2592" coordsize="4200,5832" o:gfxdata="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JsTLbdAAAADgEAAA8AAAAAAAAAAQAgAAAAIgAAAGRycy9kb3ducmV2&#10;LnhtbFBLAQIUABQAAAAIAIdO4kDu1CyrogIAADU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1dPdAL4AAADd&#10;AAAADwAAAGRycy9kb3ducmV2LnhtbEVP22oCMRB9F/oPYQq+aXYVW12NPiiCVbD18gHjZrq7dDNZ&#10;k3jr1zeFQt/mcK4zmd1NLa7kfGVZQdpNQBDnVldcKDgelp0hCB+QNdaWScGDPMymT60JZtreeEfX&#10;fShEDGGfoYIyhCaT0uclGfRd2xBH7tM6gyFCV0jt8BbDTS17SfIiDVYcG0psaF5S/rW/GAWH9ev2&#10;sRl9nzbnt8W7PA76H+xYqfZzmoxBBLqHf/Gfe6Xj/FEvhd9v4gl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PdA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5SUEbcAAADd&#10;AAAADwAAAGRycy9kb3ducmV2LnhtbEVPyQrCMBC9C/5DGMGbpvYgWo0eREGPLgjehmbsYjMpTazL&#10;1xtB8DaPt858+TSVaKlxhWUFo2EEgji1uuBMwem4GUxAOI+ssbJMCl7kYLnoduaYaPvgPbUHn4kQ&#10;wi5BBbn3dSKlS3My6Ia2Jg7c1TYGfYBNJnWDjxBuKhlH0VgaLDg05FjTKqf0drgbBftdUZLfXqY4&#10;Pr+40vhel2mpVL83imYgPD39X/xzb3WYP41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lJQR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13280" behindDoc="0" locked="0" layoutInCell="1" allowOverlap="1">
                <wp:simplePos x="0" y="0"/>
                <wp:positionH relativeFrom="column">
                  <wp:posOffset>3368040</wp:posOffset>
                </wp:positionH>
                <wp:positionV relativeFrom="paragraph">
                  <wp:posOffset>163830</wp:posOffset>
                </wp:positionV>
                <wp:extent cx="2667000" cy="3703320"/>
                <wp:effectExtent l="0" t="0" r="15240" b="15240"/>
                <wp:wrapNone/>
                <wp:docPr id="1923" name="Группа 19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9pt;height:291.6pt;width:210pt;rotation:11796480f;z-index:252513280;mso-width-relative:page;mso-height-relative:page;" coordorigin="2943,2592" coordsize="4200,5832" o:gfxdata="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efxV1dgAAAAKAQAADwAAAAAAAAABACAAAAAiAAAAZHJzL2Rv&#10;d25yZXYueG1sUEsBAhQAFAAAAAgAh07iQOAX+pmsAgAADgcAAA4AAAAAAAAAAQAgAAAAJw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xaR+mL8AAADd&#10;AAAADwAAAGRycy9kb3ducmV2LnhtbEVPyW7CMBC9V+IfrEHqrXGgQCHFcKCqRIsEZfmAaTwkEfE4&#10;2C5Lvx4jVeptnt464+nF1OJEzleWFXSSFARxbnXFhYLd9v1pCMIHZI21ZVJwJQ/TSethjJm2Z17T&#10;aRMKEUPYZ6igDKHJpPR5SQZ9YhviyO2tMxgidIXUDs8x3NSym6YDabDi2FBiQ7OS8sPmxyjYfr4s&#10;r4vR7/fi+PG2krv+8xc7Vuqx3UlfQQS6hH/xn3uu4/xRtwf3b+IJcn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kfpi/&#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H0MZbcAAADd&#10;AAAADwAAAGRycy9kb3ducmV2LnhtbEVPyQrCMBC9C/5DGMGbTRUUrUYPoqBHFwRvQzN2sZmUJq5f&#10;bwTB2zzeOrPF01TiTo0rLCvoRzEI4tTqgjMFx8O6NwbhPLLGyjIpeJGDxbzdmmGi7YN3dN/7TIQQ&#10;dgkqyL2vEyldmpNBF9maOHAX2xj0ATaZ1A0+Qrip5CCOR9JgwaEhx5qWOaXX/c0o2G2LkvzmPMHR&#10;6cWVxveqTEulup1+PAXh6en/4p97o8P8yWA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fQxl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11232" behindDoc="1" locked="0" layoutInCell="1" allowOverlap="1">
                <wp:simplePos x="0" y="0"/>
                <wp:positionH relativeFrom="column">
                  <wp:posOffset>-939800</wp:posOffset>
                </wp:positionH>
                <wp:positionV relativeFrom="paragraph">
                  <wp:posOffset>-6238875</wp:posOffset>
                </wp:positionV>
                <wp:extent cx="7205345" cy="10353675"/>
                <wp:effectExtent l="0" t="0" r="3175" b="9525"/>
                <wp:wrapNone/>
                <wp:docPr id="1926" name="Прямоугольник 19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91.25pt;height:815.25pt;width:567.35pt;z-index:-250805248;v-text-anchor:middle;mso-width-relative:page;mso-height-relative:page;" fillcolor="#FFFFFF [3212]" filled="t" stroked="f" coordsize="21600,21600" o:gfxdata="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8ken13AAA&#10;AA0BAAAPAAAAAAAAAAEAIAAAACIAAABkcnMvZG93bnJldi54bWxQSwECFAAUAAAACACHTuJA1Kh+&#10;2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10208" behindDoc="1" locked="0" layoutInCell="1" allowOverlap="1">
                <wp:simplePos x="0" y="0"/>
                <wp:positionH relativeFrom="column">
                  <wp:posOffset>-1122045</wp:posOffset>
                </wp:positionH>
                <wp:positionV relativeFrom="paragraph">
                  <wp:posOffset>-6426835</wp:posOffset>
                </wp:positionV>
                <wp:extent cx="8095615" cy="10782300"/>
                <wp:effectExtent l="0" t="0" r="12065" b="7620"/>
                <wp:wrapNone/>
                <wp:docPr id="1927" name="Прямоугольник 19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06.05pt;height:849pt;width:637.45pt;z-index:-250806272;v-text-anchor:middle;mso-width-relative:page;mso-height-relative:page;" fillcolor="#D0CECE [2894]" filled="t" stroked="f" coordsize="21600,21600" o:gfxdata="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cP1YvdAAAADwEAAA8AAAAAAAAAAQAgAAAAIgAAAGRycy9kb3ducmV2&#10;LnhtbFBLAQIUABQAAAAIAIdO4kCh7gjY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твёрдый характер. Мама говорила — властный. Но я это только повторяю, потому что не понимаю, как это — властный характер.</w:t>
      </w:r>
    </w:p>
    <w:p w14:paraId="422C9CC6">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Власть, что ли, держать? Так какая власть у Бабушки? Она обед готовит, да со мной сидит. Разве это власть?</w:t>
      </w:r>
    </w:p>
    <w:p w14:paraId="0F17CBC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Каждое утро она приходит ко мне с тазиком, умывает меня — лицо, шею. Задирает рубашку, терпеливо протирает мою грудь, а потом ноги и всё остальное. Дальше она аккуратно переворачивает меня на живот и всё то же самое повторяет со спины.</w:t>
      </w:r>
    </w:p>
    <w:p w14:paraId="252C8D3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Меняет мне подгузники.</w:t>
      </w:r>
    </w:p>
    <w:p w14:paraId="51908BD4">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Кто-нибудь усмехнётся, даже возмутится: чего об этом говорить? Но примерьте на себя, как говорит моя мудрая Бабушка, и, может, сообразите.</w:t>
      </w:r>
    </w:p>
    <w:p w14:paraId="0D9AF5F4">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Мученьем всё это не назовёшь, но и радостью — тоже.</w:t>
      </w:r>
    </w:p>
    <w:p w14:paraId="46A090D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моя тверда характером — и в этом радость. Она никогда не плачет, не причитает, зато первой бросается ко мне и защищает ото всех, как индюшка своих птенцов, широко растопыривая свои перья.</w:t>
      </w:r>
    </w:p>
    <w:p w14:paraId="62AFCA9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На меня никто никогда ещё не нападал, но я знал — Бабушка на мою защиту прибежит первой. Это чувствовалось во всём — в каждом её терпеливом движении и в каждой фразе.</w:t>
      </w:r>
    </w:p>
    <w:p w14:paraId="25ECED2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Единственное, что не могла Бабушка, — это носить меня на руках, как Папа.</w:t>
      </w:r>
    </w:p>
    <w:p w14:paraId="3F4BF413">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Когда я был совсем маленьким, она, конечно, носила. А теперь уже не могла.</w:t>
      </w:r>
    </w:p>
    <w:p w14:paraId="14FECAC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недолюбливала Маму.</w:t>
      </w:r>
    </w:p>
    <w:p w14:paraId="24284461">
      <w:pPr>
        <w:spacing w:after="0"/>
        <w:jc w:val="both"/>
        <w:rPr>
          <w:rFonts w:hint="default" w:ascii="Times New Roman" w:hAnsi="Times New Roman" w:cs="Times New Roman"/>
          <w:color w:val="000000" w:themeColor="text1"/>
          <w:sz w:val="28"/>
          <w:szCs w:val="28"/>
          <w14:textFill>
            <w14:solidFill>
              <w14:schemeClr w14:val="tx1"/>
            </w14:solidFill>
          </w14:textFill>
        </w:rPr>
      </w:pPr>
    </w:p>
    <w:p w14:paraId="4D1641AA">
      <w:pPr>
        <w:spacing w:after="0"/>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b/>
          <w:i w:val="0"/>
          <w:iCs/>
          <w:color w:val="000000" w:themeColor="text1"/>
          <w:sz w:val="32"/>
          <w:szCs w:val="32"/>
          <w14:textFill>
            <w14:solidFill>
              <w14:schemeClr w14:val="tx1"/>
            </w14:solidFill>
          </w14:textFill>
        </w:rPr>
        <w:t>Мама</w:t>
      </w:r>
    </w:p>
    <w:p w14:paraId="437BF95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Мама была не от мира сего. Это бабушкино вы</w:t>
      </w:r>
      <w:r>
        <w:rPr>
          <w:rFonts w:hint="default"/>
        </w:rPr>
        <mc:AlternateContent>
          <mc:Choice Requires="wpg">
            <w:drawing>
              <wp:anchor distT="0" distB="0" distL="114300" distR="114300" simplePos="0" relativeHeight="252509184" behindDoc="0" locked="0" layoutInCell="1" allowOverlap="1">
                <wp:simplePos x="0" y="0"/>
                <wp:positionH relativeFrom="column">
                  <wp:posOffset>-775335</wp:posOffset>
                </wp:positionH>
                <wp:positionV relativeFrom="paragraph">
                  <wp:posOffset>-2915920</wp:posOffset>
                </wp:positionV>
                <wp:extent cx="2667000" cy="3703320"/>
                <wp:effectExtent l="3810" t="3810" r="11430" b="11430"/>
                <wp:wrapNone/>
                <wp:docPr id="1912" name="Группа 19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29.6pt;height:291.6pt;width:210pt;z-index:252509184;mso-width-relative:page;mso-height-relative:page;" coordorigin="2943,2592" coordsize="4200,5832" o:gfxdata="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Pmyr77cAAAADQEAAA8AAAAAAAAAAQAgAAAAIgAAAGRycy9kb3du&#10;cmV2LnhtbFBLAQIUABQAAAAIAIdO4kDeBGvzpgIAADUHAAAOAAAAAAAAAAEAIAAAACs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hCEsUb4AAADd&#10;AAAADwAAAGRycy9kb3ducmV2LnhtbEVPyW7CMBC9I/UfrEHqjTgpagsBw6FVJSgSLcsHDPGQRI3H&#10;qW3Wr8dIlXqbp7fOeHo2jTiS87VlBVmSgiAurK65VLDdfPQGIHxA1thYJgUX8jCdPHTGmGt74hUd&#10;16EUMYR9jgqqENpcSl9UZNAntiWO3N46gyFCV0rt8BTDTSOf0vRFGqw5NlTY0ltFxc/6YBRsPl+X&#10;l8Xwulv8zt+/5Pa5/82OlXrsZukIRKBz+Bf/uWc6zh9mfbh/E0+Qk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CEsU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5V1jQ7cAAADd&#10;AAAADwAAAGRycy9kb3ducmV2LnhtbEVPyQrCMBC9C/5DGMGbphURrUYPoqBHFwRvQzN2sZmUJq5f&#10;bwTB2zzeOrPF01TiTo0rLCuI+xEI4tTqgjMFx8O6NwbhPLLGyjIpeJGDxbzdmmGi7YN3dN/7TIQQ&#10;dgkqyL2vEyldmpNB17c1ceAutjHoA2wyqRt8hHBTyUEUjaTBgkNDjjUtc0qv+5tRsNsWJfnNeYKj&#10;04srje9VmZZKdTtxNAXh6en/4p97o8P8STy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XWN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10208" behindDoc="0" locked="0" layoutInCell="1" allowOverlap="1">
                <wp:simplePos x="0" y="0"/>
                <wp:positionH relativeFrom="column">
                  <wp:posOffset>3368040</wp:posOffset>
                </wp:positionH>
                <wp:positionV relativeFrom="paragraph">
                  <wp:posOffset>3205480</wp:posOffset>
                </wp:positionV>
                <wp:extent cx="2667000" cy="3703320"/>
                <wp:effectExtent l="0" t="0" r="15240" b="15240"/>
                <wp:wrapNone/>
                <wp:docPr id="1915" name="Группа 19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52.4pt;height:291.6pt;width:210pt;rotation:11796480f;z-index:252510208;mso-width-relative:page;mso-height-relative:page;" coordorigin="2943,2592" coordsize="4200,5832" o:gfxdata="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os0AdgAAAAMAQAADwAAAAAAAAABACAAAAAiAAAAZHJzL2Rvd25y&#10;ZXYueG1sUEsBAhQAFAAAAAgAh07iQB5fUI2pAgAADgcAAA4AAAAAAAAAAQAgAAAAJw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lFaPyb4AAADd&#10;AAAADwAAAGRycy9kb3ducmV2LnhtbEVPyW7CMBC9V+o/WFOJW+MEVAoBw4EKiYJEy/IBQzxNosbj&#10;1HbZvr5GQuptnt464+nZNOJIzteWFWRJCoK4sLrmUsF+N38egPABWWNjmRRcyMN08vgwxlzbE2/o&#10;uA2liCHsc1RQhdDmUvqiIoM+sS1x5L6sMxgidKXUDk8x3DSym6Z9abDm2FBhS7OKiu/tr1GwW76u&#10;L6vh9bD6eX/7kPuX3ic7VqrzlKUjEIHO4V98dy90nD/M+n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aPy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Y/9NLcAAADd&#10;AAAADwAAAGRycy9kb3ducmV2LnhtbEVPyQrCMBC9C/5DGMGbpvXgUo0eREGPLgjehmbsYjMpTVy/&#10;3giCt3m8dWaLp6nEnRpXWFYQ9yMQxKnVBWcKjod1bwzCeWSNlWVS8CIHi3m7NcNE2wfv6L73mQgh&#10;7BJUkHtfJ1K6NCeDrm9r4sBdbGPQB9hkUjf4COGmkoMoGkqDBYeGHGta5pRe9zejYLctSvKb8wSH&#10;pxdXGt+rMi2V6nbiaArC09P/xT/3Rof5k3gE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Vj/00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08160" behindDoc="1" locked="0" layoutInCell="1" allowOverlap="1">
                <wp:simplePos x="0" y="0"/>
                <wp:positionH relativeFrom="column">
                  <wp:posOffset>-939800</wp:posOffset>
                </wp:positionH>
                <wp:positionV relativeFrom="paragraph">
                  <wp:posOffset>-3197225</wp:posOffset>
                </wp:positionV>
                <wp:extent cx="7205345" cy="10353675"/>
                <wp:effectExtent l="0" t="0" r="3175" b="9525"/>
                <wp:wrapNone/>
                <wp:docPr id="1918" name="Прямоугольник 19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51.75pt;height:815.25pt;width:567.35pt;z-index:-250808320;v-text-anchor:middle;mso-width-relative:page;mso-height-relative:page;" fillcolor="#FFFFFF [3212]" filled="t" stroked="f" coordsize="21600,21600" o:gfxdata="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Pv65Jd0A&#10;AAAOAQAADwAAAAAAAAABACAAAAAiAAAAZHJzL2Rvd25yZXYueG1sUEsBAhQAFAAAAAgAh07iQGK/&#10;rDO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07136" behindDoc="1" locked="0" layoutInCell="1" allowOverlap="1">
                <wp:simplePos x="0" y="0"/>
                <wp:positionH relativeFrom="column">
                  <wp:posOffset>-1122045</wp:posOffset>
                </wp:positionH>
                <wp:positionV relativeFrom="paragraph">
                  <wp:posOffset>-3385185</wp:posOffset>
                </wp:positionV>
                <wp:extent cx="8095615" cy="10782300"/>
                <wp:effectExtent l="0" t="0" r="12065" b="7620"/>
                <wp:wrapNone/>
                <wp:docPr id="1919" name="Прямоугольник 19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66.55pt;height:849pt;width:637.45pt;z-index:-250809344;v-text-anchor:middle;mso-width-relative:page;mso-height-relative:page;" fillcolor="#D0CECE [2894]" filled="t" stroked="f" coordsize="21600,21600" o:gfxdata="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aofqu3gAAAA8BAAAPAAAAAAAAAAEAIAAAACIAAABkcnMvZG93bnJl&#10;di54bWxQSwECFAAUAAAACACHTuJA0q/ka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ражение.</w:t>
      </w:r>
    </w:p>
    <w:p w14:paraId="7F77BAD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выразилась так при мне всего один раз, наверное, не нарочно. Хоть она и смутилась, я не понял: хорошо это или плохо.</w:t>
      </w:r>
    </w:p>
    <w:p w14:paraId="6D9484E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Мир сей — это же всё, что сейчас: Бабушка, Папа, я, дом с большим садом, который мы снимаем за городом, как говорит Бабушка, для меня, наши разговоры, умывания по утрам, паучок по имени Чок, наконец.</w:t>
      </w:r>
    </w:p>
    <w:p w14:paraId="490DFC13">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А не сей мир? Что это?</w:t>
      </w:r>
    </w:p>
    <w:p w14:paraId="56BA160E">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Я спросил Бабушку, и она пристально оглядела меня, думая о чём-то далеком и нездешнем.</w:t>
      </w:r>
    </w:p>
    <w:p w14:paraId="54C9190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Потом встряхнулась и спросила бодро:</w:t>
      </w:r>
    </w:p>
    <w:p w14:paraId="78836920">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Ты, наверное, спрашиваешь, кто такой человек не от мира сего?</w:t>
      </w:r>
    </w:p>
    <w:p w14:paraId="4EEF387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Я кивнул. Наверное.</w:t>
      </w:r>
    </w:p>
    <w:p w14:paraId="7ACD79EE">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похожий на других, обычных.</w:t>
      </w:r>
    </w:p>
    <w:p w14:paraId="75F65F1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Необычный?</w:t>
      </w:r>
    </w:p>
    <w:p w14:paraId="7D41FC4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Иногда необычный. Иногда не желающий быть обычным, как все. Не желающий нести свою судьбу. Препятствия не преодолевающий, а их обходящий. Сосредоточенный на себе. Понимаешь?</w:t>
      </w:r>
    </w:p>
    <w:p w14:paraId="4CC4C42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очень.</w:t>
      </w:r>
    </w:p>
    <w:p w14:paraId="5B42EF9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Ну вот если ты без конца будешь думать о своей болезни, тебе будет хуже. Не думай!</w:t>
      </w:r>
    </w:p>
    <w:p w14:paraId="637C0BD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Стараюсь.</w:t>
      </w:r>
    </w:p>
    <w:p w14:paraId="775DE084">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Если будешь думать о своей непохожести на других ребят, станешь их сторониться.</w:t>
      </w:r>
    </w:p>
    <w:p w14:paraId="3553F8F0">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Но ты же знаешь! — удивился я. — Мне сторониться некого.</w:t>
      </w:r>
    </w:p>
    <w:p w14:paraId="008E661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сникла. Сказала:</w:t>
      </w:r>
    </w:p>
    <w:p w14:paraId="16DE7C6E">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А это — просто беда.</w:t>
      </w:r>
    </w:p>
    <w:p w14:paraId="5ACAB92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конечно, не про Маму говорила, и даже не про меня. А вообще. Но я думал о Маме — не от мира сего.</w:t>
      </w:r>
    </w:p>
    <w:p w14:paraId="5BE4AB4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Разве она кого-нибудь сторонится? Без конца думает о чём-то своем?</w:t>
      </w:r>
    </w:p>
    <w:p w14:paraId="777A069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Но уж что правда, то правда: она непохожа на других. Она необычна. Даже необыкновенна.</w:t>
      </w:r>
    </w:p>
    <w:p w14:paraId="24567FD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стройная, статная, изящная. Когда приезжает с работы, туфли не снимает, цокает каблуками по кафельному полу кухни. Мне приятно, я знаю — Мама пришла. А бабушка говорит ей:</w:t>
      </w:r>
    </w:p>
    <w:p w14:paraId="3E518B0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надоело цокать? Одень тапочки. Пусть ноги отдохнут!</w:t>
      </w:r>
    </w:p>
    <w:p w14:paraId="4DDE5BE6">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Ах, — говорит Мама, — я привыкла. А привычка — страшная вещь.</w:t>
      </w:r>
    </w:p>
    <w:p w14:paraId="581A6DF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привыкла ходить в парадных платьях и костюмах по дому, потому что весь день проводит в них. Люди от мира сего скорей бы переоделись, чтобы удобнее себя чувствов</w:t>
      </w:r>
      <w:r>
        <w:rPr>
          <w:rFonts w:hint="default"/>
        </w:rPr>
        <mc:AlternateContent>
          <mc:Choice Requires="wpg">
            <w:drawing>
              <wp:anchor distT="0" distB="0" distL="114300" distR="114300" simplePos="0" relativeHeight="252506112" behindDoc="0" locked="0" layoutInCell="1" allowOverlap="1">
                <wp:simplePos x="0" y="0"/>
                <wp:positionH relativeFrom="column">
                  <wp:posOffset>-775335</wp:posOffset>
                </wp:positionH>
                <wp:positionV relativeFrom="paragraph">
                  <wp:posOffset>-2886710</wp:posOffset>
                </wp:positionV>
                <wp:extent cx="2667000" cy="3703320"/>
                <wp:effectExtent l="3810" t="3810" r="11430" b="11430"/>
                <wp:wrapNone/>
                <wp:docPr id="1904" name="Группа 19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9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27.3pt;height:291.6pt;width:210pt;z-index:252506112;mso-width-relative:page;mso-height-relative:page;" coordorigin="2943,2592" coordsize="4200,5832" o:gfxdata="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IEoT//dAAAADQEAAA8AAAAAAAAAAQAgAAAAIgAAAGRycy9kb3du&#10;cmV2LnhtbFBLAQIUABQAAAAIAIdO4kDQNUtQ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4V2HY70AAADd&#10;AAAADwAAAGRycy9kb3ducmV2LnhtbEVP22oCMRB9F/yHMELfNLHFVlejDy2FtoL19gHjZtxd3Ey2&#10;Sert6xuh4NscznUms7OtxZF8qBxr6PcUCOLcmYoLDdvNe3cIIkRkg7Vj0nChALNpuzXBzLgTr+i4&#10;joVIIRwy1FDG2GRShrwki6HnGuLE7Z23GBP0hTQeTync1vJRqWdpseLUUGJDryXlh/Wv1bD5ellc&#10;5qPrbv7z+fYtt4OnJXvW+qHTV2MQkc7xLv53f5g0f6QGcPsmnSC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XYdj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rOcrsAAADd&#10;AAAADwAAAGRycy9kb3ducmV2LnhtbEVPS4vCMBC+L/gfwgje1sQ9lG3X6EEU3GO7y8Lehmbsw2ZS&#10;mviov94Igrf5+J6zXF9tJ840+MaxhsVcgSAunWm40vD7s3v/BOEDssHOMWkYycN6NXlbYmbchXM6&#10;F6ESMYR9hhrqEPpMSl/WZNHPXU8cuYMbLIYIh0qaAS8x3HbyQ6lEWmw4NtTY06am8licrIb8u2kp&#10;7P9TTP5G7gzetm3Zaj2bLtQXiEDX8BI/3XsT56cqgcc38QS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rOcr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07136" behindDoc="0" locked="0" layoutInCell="1" allowOverlap="1">
                <wp:simplePos x="0" y="0"/>
                <wp:positionH relativeFrom="column">
                  <wp:posOffset>3368040</wp:posOffset>
                </wp:positionH>
                <wp:positionV relativeFrom="paragraph">
                  <wp:posOffset>3234690</wp:posOffset>
                </wp:positionV>
                <wp:extent cx="2667000" cy="3703320"/>
                <wp:effectExtent l="0" t="0" r="15240" b="15240"/>
                <wp:wrapNone/>
                <wp:docPr id="1907" name="Группа 19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54.7pt;height:291.6pt;width:210pt;rotation:11796480f;z-index:252507136;mso-width-relative:page;mso-height-relative:page;" coordorigin="2943,2592" coordsize="4200,5832" o:gfxdata="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G9DxDtkAAAAMAQAADwAAAAAAAAABACAAAAAiAAAAZHJzL2Rv&#10;d25yZXYueG1sUEsBAhQAFAAAAAgAh07iQM4IOkK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D1wo/cEAAADd&#10;AAAADwAAAGRycy9kb3ducmV2LnhtbEWPzU4DMQyE75V4h8hI3NikRQW6NO2BColSqUDbBzAbs7ti&#10;4yxJ6A9Pjw9Ivdma8czn6fzoO7WnmNrAFoaFAUVcBddybWG3fbq+B5UyssMuMFk4UYL57GIwxdKF&#10;A7/TfpNrJSGcSrTQ5NyXWqeqIY+pCD2xaJ8hesyyxlq7iAcJ950eGXOrPbYsDQ329NhQ9bX58Ra2&#10;L3fr02ry+7H6Xi5e9W5888aRrb26HJoHUJmO+Wz+v352gj8xgivfyAh6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1wo&#10;/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oVaALsAAADd&#10;AAAADwAAAGRycy9kb3ducmV2LnhtbEVPyWrDMBC9F/IPYgK91ZJzCLUbxYeQQHJMWgq9DdbUS62R&#10;sRQv/fqqUOhtHm+dXTHbTow0+MaxhjRRIIhLZxquNLy9np6eQfiAbLBzTBoW8lDsVw87zI2b+Erj&#10;LVQihrDPUUMdQp9L6cuaLPrE9cSR+3SDxRDhUEkz4BTDbSc3Sm2lxYZjQ409HWoqv253q+F6aVoK&#10;548Mt+8Ldwa/j23Zav24TtULiEBz+Bf/uc8mzs9UBr/fxBPk/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oVaA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05088" behindDoc="1" locked="0" layoutInCell="1" allowOverlap="1">
                <wp:simplePos x="0" y="0"/>
                <wp:positionH relativeFrom="column">
                  <wp:posOffset>-939800</wp:posOffset>
                </wp:positionH>
                <wp:positionV relativeFrom="paragraph">
                  <wp:posOffset>-3168015</wp:posOffset>
                </wp:positionV>
                <wp:extent cx="7205345" cy="10353675"/>
                <wp:effectExtent l="0" t="0" r="3175" b="9525"/>
                <wp:wrapNone/>
                <wp:docPr id="1910" name="Прямоугольник 19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49.45pt;height:815.25pt;width:567.35pt;z-index:-250811392;v-text-anchor:middle;mso-width-relative:page;mso-height-relative:page;" fillcolor="#FFFFFF [3212]" filled="t" stroked="f" coordsize="21600,21600" o:gfxdata="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0iQtuN0A&#10;AAAOAQAADwAAAAAAAAABACAAAAAiAAAAZHJzL2Rvd25yZXYueG1sUEsBAhQAFAAAAAgAh07iQAro&#10;50e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504064" behindDoc="1" locked="0" layoutInCell="1" allowOverlap="1">
                <wp:simplePos x="0" y="0"/>
                <wp:positionH relativeFrom="column">
                  <wp:posOffset>-1122045</wp:posOffset>
                </wp:positionH>
                <wp:positionV relativeFrom="paragraph">
                  <wp:posOffset>-3355975</wp:posOffset>
                </wp:positionV>
                <wp:extent cx="8095615" cy="10782300"/>
                <wp:effectExtent l="0" t="0" r="12065" b="7620"/>
                <wp:wrapNone/>
                <wp:docPr id="1911" name="Прямоугольник 19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64.25pt;height:849pt;width:637.45pt;z-index:-250812416;v-text-anchor:middle;mso-width-relative:page;mso-height-relative:page;" fillcolor="#D0CECE [2894]" filled="t" stroked="f" coordsize="21600,21600" o:gfxdata="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GM+76HeAAAADwEAAA8AAAAAAAAAAQAgAAAAIgAAAGRycy9kb3ducmV2&#10;LnhtbFBLAQIUABQAAAAIAIdO4kAgQHEk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ать. А Мама вот ходит как на работе — значит, она не от мира сего. Или вот вместо того чтобы идти ко мне в тапочках, приходит, цокая, на каблучках.</w:t>
      </w:r>
    </w:p>
    <w:p w14:paraId="7160650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Мама у меня известный человек, говорит папа, — председатель совета директоров. Они там всё время советуются, эти директора. А Мама им что-то такое говорит. В общем, они советуются-советуются и что-то там решают.</w:t>
      </w:r>
    </w:p>
    <w:p w14:paraId="3F5EE46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однажды сказала про всех про них:</w:t>
      </w:r>
    </w:p>
    <w:p w14:paraId="61E036B6">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пашут, не сеют, не жнут, а урожай имут.</w:t>
      </w:r>
    </w:p>
    <w:p w14:paraId="1CAC22E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Имут — это такое старинное словцо. Имеют, значит.</w:t>
      </w:r>
    </w:p>
    <w:p w14:paraId="50FD26E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Мама легко рассмеялась, а Папа кивнул головой:</w:t>
      </w:r>
    </w:p>
    <w:p w14:paraId="24A536B6">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Это тоже надо уметь.</w:t>
      </w:r>
    </w:p>
    <w:p w14:paraId="1D13FDA3">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Что же ты-то не умеешь? — удивилась бабушка.</w:t>
      </w:r>
    </w:p>
    <w:p w14:paraId="4293283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всем дано, — ответил он.</w:t>
      </w:r>
    </w:p>
    <w:p w14:paraId="0B180BE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 спорьте, — примирила их Мама. — Одним дано одно, другим — другое.</w:t>
      </w:r>
    </w:p>
    <w:p w14:paraId="5965EA3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А третьим — третье, — пошутил я. Они как раз все в моей комнате собрались. Почему-то вдруг притихли. Я Маму спросил:</w:t>
      </w:r>
    </w:p>
    <w:p w14:paraId="0FE9253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Но что же ты все-таки делаешь?</w:t>
      </w:r>
    </w:p>
    <w:p w14:paraId="39D921F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Понимаешь, — ответила она бойко, — вот когда хлеб пекут, в печку ставят тесто. В тесто добавляют дрожжи. И тесто с добавкой из дрожжей в тепле поднимается! Увеличивается в размере! Хлеб всегда больше по размеру, чем тесто, которое ставят в печь. Эта разница называется припёк.</w:t>
      </w:r>
    </w:p>
    <w:p w14:paraId="08F3C1F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всех по очереди оглядела: понятно ли говорит? И все ей кивнули, даже я. Чего тут непонятного?</w:t>
      </w:r>
    </w:p>
    <w:p w14:paraId="2880DAF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Послушайте, похоже звучит: припёк, приход, прибыль. Ну вот! Хлебопёк печёт хлеб, а мы печём деньги. Кладём их в большую печку. И получаем прибыль. На наши деньги люди строят дома, покупают товары, что-то, в общем, делают. А потом их возвращают. Немножко больше, чем взяли. С процентами! И это наш припёк. Что тут неясного?</w:t>
      </w:r>
    </w:p>
    <w:p w14:paraId="5EB3858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Да ясно-то ясно, — вздохнула Бабушка. — Только непонятно!</w:t>
      </w:r>
    </w:p>
    <w:p w14:paraId="4D05356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На этом остановимся? — спросил Папа голосом, не предполагающим продолжения.</w:t>
      </w:r>
    </w:p>
    <w:p w14:paraId="03C44999">
      <w:pPr>
        <w:spacing w:after="0"/>
        <w:jc w:val="both"/>
        <w:rPr>
          <w:rFonts w:hint="default" w:ascii="Times New Roman" w:hAnsi="Times New Roman" w:cs="Times New Roman"/>
          <w:b/>
          <w:i/>
          <w:color w:val="000000" w:themeColor="text1"/>
          <w:sz w:val="28"/>
          <w:szCs w:val="28"/>
          <w14:textFill>
            <w14:solidFill>
              <w14:schemeClr w14:val="tx1"/>
            </w14:solidFill>
          </w14:textFill>
        </w:rPr>
      </w:pPr>
    </w:p>
    <w:p w14:paraId="60AA985A">
      <w:pPr>
        <w:spacing w:after="0"/>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b/>
          <w:i w:val="0"/>
          <w:iCs/>
          <w:color w:val="000000" w:themeColor="text1"/>
          <w:sz w:val="32"/>
          <w:szCs w:val="32"/>
          <w14:textFill>
            <w14:solidFill>
              <w14:schemeClr w14:val="tx1"/>
            </w14:solidFill>
          </w14:textFill>
        </w:rPr>
        <w:t>Пап</w:t>
      </w:r>
      <w:r>
        <w:rPr>
          <w:rFonts w:hint="default"/>
        </w:rPr>
        <mc:AlternateContent>
          <mc:Choice Requires="wpg">
            <w:drawing>
              <wp:anchor distT="0" distB="0" distL="114300" distR="114300" simplePos="0" relativeHeight="252502016" behindDoc="0" locked="0" layoutInCell="1" allowOverlap="1">
                <wp:simplePos x="0" y="0"/>
                <wp:positionH relativeFrom="column">
                  <wp:posOffset>-775335</wp:posOffset>
                </wp:positionH>
                <wp:positionV relativeFrom="paragraph">
                  <wp:posOffset>-1864360</wp:posOffset>
                </wp:positionV>
                <wp:extent cx="2667000" cy="3703320"/>
                <wp:effectExtent l="3810" t="3810" r="11430" b="11430"/>
                <wp:wrapNone/>
                <wp:docPr id="1896" name="Группа 18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46.8pt;height:291.6pt;width:210pt;z-index:252502016;mso-width-relative:page;mso-height-relative:page;" coordorigin="2943,2592" coordsize="4200,5832" o:gfxdata="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eVcnZ3AAAAA0BAAAPAAAAAAAAAAEAIAAAACIAAABkcnMvZG93&#10;bnJldi54bWxQSwECFAAUAAAACACHTuJALTN9RqcCAAA1BwAADgAAAAAAAAABACAAAAAr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4Cgmlb0AAADd&#10;AAAADwAAAGRycy9kb3ducmV2LnhtbEVP22oCMRB9L/gPYYS+1awWb6vRB6VQFWyrfsC4GXcXN5M1&#10;Sb19fSMIfZvDuc54ejWVOJPzpWUF7VYCgjizuuRcwW778TYA4QOyxsoyKbiRh+mk8TLGVNsL/9B5&#10;E3IRQ9inqKAIoU6l9FlBBn3L1sSRO1hnMETocqkdXmK4qWQnSXrSYMmxocCaZgVlx82vUbBd9te3&#10;1fC+X50W8y+5675/s2OlXpvtZAQi0DX8i5/uTx3nD4Z9eHwTT5C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KCaV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yJlgb0AAADd&#10;AAAADwAAAGRycy9kb3ducmV2LnhtbEWPS2/CQAyE70j9DytX4kY24YAgsORQFQmOQFWJm5V182jW&#10;G2WX56/HByRutmY883lV3FynLjSExrOBLElBEZfeNlwZ+DluJnNQISJb7DyTgTsFKNYfoxXm1l95&#10;T5dDrJSEcMjRQB1jn2sdypochsT3xKL9+cFhlHWotB3wKuGu09M0nWmHDUtDjT191VT+H87OwH7X&#10;tBS3pwXOfu/cWXx8t2VrzPgzS5egIt3i2/y63lrBny8EV76REfT6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mWB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503040" behindDoc="0" locked="0" layoutInCell="1" allowOverlap="1">
                <wp:simplePos x="0" y="0"/>
                <wp:positionH relativeFrom="column">
                  <wp:posOffset>3368040</wp:posOffset>
                </wp:positionH>
                <wp:positionV relativeFrom="paragraph">
                  <wp:posOffset>4257040</wp:posOffset>
                </wp:positionV>
                <wp:extent cx="2667000" cy="3703320"/>
                <wp:effectExtent l="0" t="0" r="15240" b="15240"/>
                <wp:wrapNone/>
                <wp:docPr id="1899" name="Группа 18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9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35.2pt;height:291.6pt;width:210pt;rotation:11796480f;z-index:252503040;mso-width-relative:page;mso-height-relative:page;" coordorigin="2943,2592" coordsize="4200,5832" o:gfxdata="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HN+s82QAAAAwBAAAPAAAAAAAAAAEAIAAAACIAAABkcnMv&#10;ZG93bnJldi54bWxQSwECFAAUAAAACACHTuJAkLACrK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8Sok+8EAAADd&#10;AAAADwAAAGRycy9kb3ducmV2LnhtbEWPzU4DMQyE75V4h8hI3NikRQW6NO2BColSqUDbBzAbs7ti&#10;4yxJ6A9Pjw9Ivdma8czn6fzoO7WnmNrAFoaFAUVcBddybWG3fbq+B5UyssMuMFk4UYL57GIwxdKF&#10;A7/TfpNrJSGcSrTQ5NyXWqeqIY+pCD2xaJ8hesyyxlq7iAcJ950eGXOrPbYsDQ329NhQ9bX58Ra2&#10;L3fr02ry+7H6Xi5e9W5888aRrb26HJoHUJmO+Wz+v352gj8xwi/fyAh6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Sok&#10;+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PNWBrsAAADd&#10;AAAADwAAAGRycy9kb3ducmV2LnhtbEVPS4vCMBC+L/gfwgje1qR7kG3X6EEU3GO7y8Lehmbsw2ZS&#10;mviov94Igrf5+J6zXF9tJ840+MaxhmSuQBCXzjRcafj92b1/gvAB2WDnmDSM5GG9mrwtMTPuwjmd&#10;i1CJGMI+Qw11CH0mpS9rsujnrieO3MENFkOEQyXNgJcYbjv5odRCWmw4NtTY06am8licrIb8u2kp&#10;7P9TXPyN3Bm8bduy1Xo2TdQXiEDX8BI/3XsT56cqgcc38QS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NWB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500992" behindDoc="1" locked="0" layoutInCell="1" allowOverlap="1">
                <wp:simplePos x="0" y="0"/>
                <wp:positionH relativeFrom="column">
                  <wp:posOffset>-939800</wp:posOffset>
                </wp:positionH>
                <wp:positionV relativeFrom="paragraph">
                  <wp:posOffset>-2145665</wp:posOffset>
                </wp:positionV>
                <wp:extent cx="7205345" cy="10353675"/>
                <wp:effectExtent l="0" t="0" r="3175" b="9525"/>
                <wp:wrapNone/>
                <wp:docPr id="1902" name="Прямоугольник 19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68.95pt;height:815.25pt;width:567.35pt;z-index:-250815488;v-text-anchor:middle;mso-width-relative:page;mso-height-relative:page;" fillcolor="#FFFFFF [3212]" filled="t" stroked="f" coordsize="21600,21600" o:gfxdata="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UvWhzt0A&#10;AAAOAQAADwAAAAAAAAABACAAAAAiAAAAZHJzL2Rvd25yZXYueG1sUEsBAhQAFAAAAAgAh07iQH8q&#10;QI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99968" behindDoc="1" locked="0" layoutInCell="1" allowOverlap="1">
                <wp:simplePos x="0" y="0"/>
                <wp:positionH relativeFrom="column">
                  <wp:posOffset>-1122045</wp:posOffset>
                </wp:positionH>
                <wp:positionV relativeFrom="paragraph">
                  <wp:posOffset>-2333625</wp:posOffset>
                </wp:positionV>
                <wp:extent cx="8095615" cy="10782300"/>
                <wp:effectExtent l="0" t="0" r="12065" b="7620"/>
                <wp:wrapNone/>
                <wp:docPr id="1903" name="Прямоугольник 19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83.75pt;height:849pt;width:637.45pt;z-index:-250816512;v-text-anchor:middle;mso-width-relative:page;mso-height-relative:page;" fillcolor="#D0CECE [2894]" filled="t" stroked="f" coordsize="21600,21600" o:gfxdata="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q3pRzdAAAADwEAAA8AAAAAAAAAAQAgAAAAIgAAAGRycy9kb3ducmV2&#10;LnhtbFBLAQIUABQAAAAIAIdO4kBf2llw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b/>
          <w:i w:val="0"/>
          <w:iCs/>
          <w:color w:val="000000" w:themeColor="text1"/>
          <w:sz w:val="32"/>
          <w:szCs w:val="32"/>
          <w14:textFill>
            <w14:solidFill>
              <w14:schemeClr w14:val="tx1"/>
            </w14:solidFill>
          </w14:textFill>
        </w:rPr>
        <w:t>а</w:t>
      </w:r>
    </w:p>
    <w:p w14:paraId="6A513BDE">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504064" behindDoc="1" locked="0" layoutInCell="1" allowOverlap="1">
            <wp:simplePos x="0" y="0"/>
            <wp:positionH relativeFrom="column">
              <wp:posOffset>-1270</wp:posOffset>
            </wp:positionH>
            <wp:positionV relativeFrom="paragraph">
              <wp:posOffset>1115695</wp:posOffset>
            </wp:positionV>
            <wp:extent cx="1849755" cy="2219960"/>
            <wp:effectExtent l="25400" t="79375" r="136525" b="62865"/>
            <wp:wrapTight wrapText="bothSides">
              <wp:wrapPolygon>
                <wp:start x="-297" y="-772"/>
                <wp:lineTo x="-297" y="21470"/>
                <wp:lineTo x="-119" y="21767"/>
                <wp:lineTo x="22304" y="21767"/>
                <wp:lineTo x="22304" y="-772"/>
                <wp:lineTo x="-297" y="-772"/>
              </wp:wrapPolygon>
            </wp:wrapTight>
            <wp:docPr id="833"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Изображение 6" descr="IMG_256"/>
                    <pic:cNvPicPr>
                      <a:picLocks noChangeAspect="1"/>
                    </pic:cNvPicPr>
                  </pic:nvPicPr>
                  <pic:blipFill>
                    <a:blip r:embed="rId49"/>
                    <a:stretch>
                      <a:fillRect/>
                    </a:stretch>
                  </pic:blipFill>
                  <pic:spPr>
                    <a:xfrm>
                      <a:off x="0" y="0"/>
                      <a:ext cx="1849755" cy="2219960"/>
                    </a:xfrm>
                    <a:prstGeom prst="rect">
                      <a:avLst/>
                    </a:prstGeom>
                    <a:noFill/>
                    <a:ln w="9525">
                      <a:solidFill>
                        <a:schemeClr val="accent1">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А Папа мой — от мира сего. Это уже не Бабушка сказала, а я сам знаю. Он бегает по магазинам и покупает продукты. Конечно, он не бегает, — у нас ведь есть машина, — а ездит. Но как что — так Папа. В аптеку за лекарствами для меня — Папа. На рынок за овощами и фруктами — тоже Папа. Уж про врачей говорить не приходится, ведь он их не только привозит, но отыскивает.</w:t>
      </w:r>
    </w:p>
    <w:p w14:paraId="1FF2500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говорит:</w:t>
      </w:r>
    </w:p>
    <w:p w14:paraId="2B7F7EF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Скоро твоему Папе можно будет присвоить степень кандидата медицинских наук. По детской неврологии.</w:t>
      </w:r>
    </w:p>
    <w:p w14:paraId="502F9E1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Это такая наука, которая изучает мой Паралич-Параличевич.</w:t>
      </w:r>
    </w:p>
    <w:p w14:paraId="4E766DC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все книги об этом прочитал. Со всеми врачами познакомился, которые считаются специалистами.</w:t>
      </w:r>
    </w:p>
    <w:p w14:paraId="6156C68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И это Папа сказал мне:</w:t>
      </w:r>
    </w:p>
    <w:p w14:paraId="560906C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Когда тебе не больно — это нехорошо. Если же будет больно — значит, ты поправляешься.</w:t>
      </w:r>
    </w:p>
    <w:p w14:paraId="3EF01C8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 сказал это при Бабушке, и она хотела что-то возразить. Но Папа ей не позволил.</w:t>
      </w:r>
    </w:p>
    <w:p w14:paraId="01D60C0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Мама, — твёрдо произнес он, — я прочитал много книг. Лучший признак — возвращение чувствительности.</w:t>
      </w:r>
    </w:p>
    <w:p w14:paraId="33180F9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гуляет со мной. Это значит — носит меня на руках. Он носит меня с моих самых малых лет. И я привык к этому.</w:t>
      </w:r>
    </w:p>
    <w:p w14:paraId="769DFE2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Мы гуляли по лесу, в котором стоит дом, и Папа показывал мне разные травы, летом мы даже засушили целый гербарий между страницами толстой медицинской книги по неврологии.</w:t>
      </w:r>
    </w:p>
    <w:p w14:paraId="58010B8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показывал птиц, которые летают возле дома, и я хорошо знаю, жёлтеньких синиц, красногрудых снегирей, серых поползней, нарядных щеглов — их название произошло от слова «щёголь», значит, модник.</w:t>
      </w:r>
    </w:p>
    <w:p w14:paraId="44AD6CC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прочитал мне много сказок и вместе с Бабушкой выучил грамоте. Теперь я люблю читать. Папа — единственный человек, который привозит мне новые цветные книги — ведь бабушка не выходит из дому из-за меня, а Мама работает допоздна.</w:t>
      </w:r>
    </w:p>
    <w:p w14:paraId="75C19FA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тоже работает, конечно. Когда-то он был конструктором на большом заводе и придумывал самолёты. Ну не все самолёты, а их детали, что-то там связанное с хвостом. Ведь на хвосте существуют части, называемые элеронами, которые поворачивают самолёт в разные стороны, а еще вверх и вниз. Как и крылья.</w:t>
      </w:r>
    </w:p>
    <w:p w14:paraId="0161105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Ну и вот Папа придумывал, придумывал, работал, работал, а завод возьми да и закройся. Ну — почти закройся</w:t>
      </w:r>
      <w:r>
        <w:rPr>
          <w:rFonts w:hint="default"/>
        </w:rPr>
        <mc:AlternateContent>
          <mc:Choice Requires="wpg">
            <w:drawing>
              <wp:anchor distT="0" distB="0" distL="114300" distR="114300" simplePos="0" relativeHeight="252498944" behindDoc="0" locked="0" layoutInCell="1" allowOverlap="1">
                <wp:simplePos x="0" y="0"/>
                <wp:positionH relativeFrom="column">
                  <wp:posOffset>-775335</wp:posOffset>
                </wp:positionH>
                <wp:positionV relativeFrom="paragraph">
                  <wp:posOffset>-1864360</wp:posOffset>
                </wp:positionV>
                <wp:extent cx="2667000" cy="3703320"/>
                <wp:effectExtent l="3810" t="3810" r="11430" b="11430"/>
                <wp:wrapNone/>
                <wp:docPr id="1888" name="Группа 18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46.8pt;height:291.6pt;width:210pt;z-index:252498944;mso-width-relative:page;mso-height-relative:page;" coordorigin="2943,2592" coordsize="4200,5832" o:gfxdata="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3lXJ2dwAAAANAQAADwAAAAAAAAABACAAAAAiAAAAZHJz&#10;L2Rvd25yZXYueG1sUEsBAhQAFAAAAAgAh07iQE+CA66rAgAANQcAAA4AAAAAAAAAAQAgAAAAKw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eyKBob4AAADd&#10;AAAADwAAAGRycy9kb3ducmV2LnhtbEVP22oCMRB9L/gPYQTfataKdt0afbAUrIK16gdMN9Pdxc1k&#10;m8Tr1zeC4NscznXG07OpxZGcrywr6HUTEMS51RUXCnbbj+cUhA/IGmvLpOBCHqaT1tMYM21P/E3H&#10;TShEDGGfoYIyhCaT0uclGfRd2xBH7tc6gyFCV0jt8BTDTS1fkmQoDVYcG0psaFZSvt8cjILt4nV1&#10;WY6uP8u/z/cvuRv01+xYqU67l7yBCHQOD/HdPddxfpqO4PZNPEF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KBo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VRph70AAADd&#10;AAAADwAAAGRycy9kb3ducmV2LnhtbEWPS2/CQAyE70j9DytX4kY24YAgsORQFQmOQFWJm5V182jW&#10;G2WX56/HByRutmY883lV3FynLjSExrOBLElBEZfeNlwZ+DluJnNQISJb7DyTgTsFKNYfoxXm1l95&#10;T5dDrJSEcMjRQB1jn2sdypochsT3xKL9+cFhlHWotB3wKuGu09M0nWmHDUtDjT191VT+H87OwH7X&#10;tBS3pwXOfu/cWXx8t2VrzPgzS5egIt3i2/y63lrBny+EX76REfT6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VGmH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99968" behindDoc="0" locked="0" layoutInCell="1" allowOverlap="1">
                <wp:simplePos x="0" y="0"/>
                <wp:positionH relativeFrom="column">
                  <wp:posOffset>3368040</wp:posOffset>
                </wp:positionH>
                <wp:positionV relativeFrom="paragraph">
                  <wp:posOffset>4257040</wp:posOffset>
                </wp:positionV>
                <wp:extent cx="2667000" cy="3703320"/>
                <wp:effectExtent l="0" t="0" r="15240" b="15240"/>
                <wp:wrapNone/>
                <wp:docPr id="1891" name="Группа 18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35.2pt;height:291.6pt;width:210pt;rotation:11796480f;z-index:252499968;mso-width-relative:page;mso-height-relative:page;" coordorigin="2943,2592" coordsize="4200,5832" o:gfxdata="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k+k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HN+s82QAAAAwBAAAPAAAAAAAAAAEAIAAAACIAAABkcnMv&#10;ZG93bnJldi54bWxQSwECFAAUAAAACACHTuJAVNEfW6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8F+FDb8AAADd&#10;AAAADwAAAGRycy9kb3ducmV2LnhtbEVPS27CMBDdI3EHayp1Bw5UpSRgWLRCKkWCFnKAIZ4mEfE4&#10;2C6fnh5XQupunt53pvOLacSJnK8tKxj0ExDEhdU1lwry3aI3BuEDssbGMim4kof5rNuZYqbtmb/o&#10;tA2liCHsM1RQhdBmUvqiIoO+b1viyH1bZzBE6EqpHZ5juGnkMElG0mDNsaHCll4rKg7bH6Ng9/Gy&#10;vq7S3/3quHzbyPz56ZMdK/X4MEgmIAJdwr/47n7Xcf44HcLfN/EEOb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fhQ2/&#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Yb38LcAAADd&#10;AAAADwAAAGRycy9kb3ducmV2LnhtbEVPyQrCMBC9C/5DGMGbTVUQrUYPoqBHFwRvQzN2sZmUJq5f&#10;bwTB2zzeOrPF01TiTo0rLCvoRzEI4tTqgjMFx8O6NwbhPLLGyjIpeJGDxbzdmmGi7YN3dN/7TIQQ&#10;dgkqyL2vEyldmpNBF9maOHAX2xj0ATaZ1A0+Qrip5CCOR9JgwaEhx5qWOaXX/c0o2G2LkvzmPMHR&#10;6cWVxveqTEulup1+PAXh6en/4p97o8P88WQ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xhvfw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97920" behindDoc="1" locked="0" layoutInCell="1" allowOverlap="1">
                <wp:simplePos x="0" y="0"/>
                <wp:positionH relativeFrom="column">
                  <wp:posOffset>-939800</wp:posOffset>
                </wp:positionH>
                <wp:positionV relativeFrom="paragraph">
                  <wp:posOffset>-2145665</wp:posOffset>
                </wp:positionV>
                <wp:extent cx="7205345" cy="10353675"/>
                <wp:effectExtent l="0" t="0" r="3175" b="9525"/>
                <wp:wrapNone/>
                <wp:docPr id="1894" name="Прямоугольник 18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68.95pt;height:815.25pt;width:567.35pt;z-index:-250818560;v-text-anchor:middle;mso-width-relative:page;mso-height-relative:page;" fillcolor="#FFFFFF [3212]" filled="t" stroked="f" coordsize="21600,21600" o:gfxdata="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UvWhzt0A&#10;AAAOAQAADwAAAAAAAAABACAAAAAiAAAAZHJzL2Rvd25yZXYueG1sUEsBAhQAFAAAAAgAh07iQO3q&#10;aH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96896" behindDoc="1" locked="0" layoutInCell="1" allowOverlap="1">
                <wp:simplePos x="0" y="0"/>
                <wp:positionH relativeFrom="column">
                  <wp:posOffset>-1122045</wp:posOffset>
                </wp:positionH>
                <wp:positionV relativeFrom="paragraph">
                  <wp:posOffset>-2333625</wp:posOffset>
                </wp:positionV>
                <wp:extent cx="8095615" cy="10782300"/>
                <wp:effectExtent l="0" t="0" r="12065" b="7620"/>
                <wp:wrapNone/>
                <wp:docPr id="1895" name="Прямоугольник 18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83.75pt;height:849pt;width:637.45pt;z-index:-250819584;v-text-anchor:middle;mso-width-relative:page;mso-height-relative:page;" fillcolor="#D0CECE [2894]" filled="t" stroked="f" coordsize="21600,21600" o:gfxdata="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q3pRzdAAAADwEAAA8AAAAAAAAAAQAgAAAAIgAAAGRycy9kb3ducmV2&#10;LnhtbFBLAQIUABQAAAAIAIdO4kA2NjIf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w:t>
      </w:r>
    </w:p>
    <w:p w14:paraId="499BA84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Папу не уволили, он был хороший конструктор. Но работы стало мало. Потом совсем мало. Наконец, она совсем исчезла.</w:t>
      </w:r>
    </w:p>
    <w:p w14:paraId="09F9000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Мама предлагала папе перейти в знакомый банк. В зависимую фирму. На другой завод, который делал оборудование не для самолётов, а для производства колбасы «салями». Там, оказывается, для чего-то требовались конструкторы. Наконец, она предлагала ему идти на работу к ней.</w:t>
      </w:r>
    </w:p>
    <w:p w14:paraId="3037084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Папа все предложения встречал усмешкой. Сам устроился на какой-то маленький таинственный заводик, который что-то незаметное делал, а Папа получал там совсем маленькую зарплату.</w:t>
      </w:r>
    </w:p>
    <w:p w14:paraId="2F218A9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Деньги значения не имеют, — утвердила его решение Мама. — Главное, чтобы ты успокоился. Даже хорошо. У тебя будет больше времени для сына.</w:t>
      </w:r>
    </w:p>
    <w:p w14:paraId="6BD44C3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Этот вердикт, почти приговор, был вынесен на кухне, где мы все собрались. И я ожидал, что своё слово произнесет и Бабушка. Но она только опустила голову. Как и Папа, у которого на руках сидел я.</w:t>
      </w:r>
    </w:p>
    <w:p w14:paraId="07F929C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Хорошо ещё, — проговорил он, обращаясь к Маме, — что у нас есть ты.</w:t>
      </w:r>
    </w:p>
    <w:p w14:paraId="2B835A7D">
      <w:pPr>
        <w:spacing w:after="0"/>
        <w:jc w:val="both"/>
        <w:rPr>
          <w:rFonts w:hint="default" w:ascii="Times New Roman" w:hAnsi="Times New Roman" w:cs="Times New Roman"/>
          <w:b/>
          <w:i/>
          <w:color w:val="000000" w:themeColor="text1"/>
          <w:sz w:val="28"/>
          <w:szCs w:val="28"/>
          <w14:textFill>
            <w14:solidFill>
              <w14:schemeClr w14:val="tx1"/>
            </w14:solidFill>
          </w14:textFill>
        </w:rPr>
      </w:pPr>
    </w:p>
    <w:p w14:paraId="2D99558B">
      <w:pPr>
        <w:spacing w:after="0"/>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b/>
          <w:i w:val="0"/>
          <w:iCs/>
          <w:color w:val="000000" w:themeColor="text1"/>
          <w:sz w:val="32"/>
          <w:szCs w:val="32"/>
          <w14:textFill>
            <w14:solidFill>
              <w14:schemeClr w14:val="tx1"/>
            </w14:solidFill>
          </w14:textFill>
        </w:rPr>
        <w:t>Как живёт паучок?</w:t>
      </w:r>
    </w:p>
    <w:p w14:paraId="2749D0C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Вы думаете, я забыл о нём? Но разве о друзьях забывают?</w:t>
      </w:r>
    </w:p>
    <w:p w14:paraId="4184F54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думаю про Папу, про Маму, про Бабушку и всякие наши домашние происшествия, но я же никуда не деваюсь. Лежу себе в своей постели, и после того, как о чем-нибудь подумаю или почитаю, беру большое увеличительное стекло, замечательную вещь, подзабытую человечеством, и смотрю сквозь него на паучка.</w:t>
      </w:r>
    </w:p>
    <w:p w14:paraId="0924D32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 всё-таки не терял времени даром. Пока я раздумывал о том и о сём, обтянул тонкими ниточками комара и муху. Опять отсел на край паутины. Может быть, любуется своей хозяйской работой. Или ждёт, пока наступит ночь, чтобы пообедать.</w:t>
      </w:r>
    </w:p>
    <w:p w14:paraId="7152D218">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Ну как дела, Чок? — спрашивал я его негромко, чтобы не услышал кто</w:t>
      </w:r>
      <w:r>
        <w:rPr>
          <w:rFonts w:hint="default" w:ascii="Times New Roman" w:hAnsi="Times New Roman" w:cs="Times New Roman"/>
          <w:color w:val="000000" w:themeColor="text1"/>
          <w:sz w:val="28"/>
          <w:szCs w:val="28"/>
          <w:lang w:val="ru-RU"/>
          <w14:textFill>
            <w14:solidFill>
              <w14:schemeClr w14:val="tx1"/>
            </w14:solidFill>
          </w14:textFill>
        </w:rPr>
        <w:t>-</w:t>
      </w:r>
      <w:r>
        <w:rPr>
          <w:rFonts w:hint="default" w:ascii="Times New Roman" w:hAnsi="Times New Roman" w:cs="Times New Roman"/>
          <w:color w:val="000000" w:themeColor="text1"/>
          <w:sz w:val="28"/>
          <w:szCs w:val="28"/>
          <w14:textFill>
            <w14:solidFill>
              <w14:schemeClr w14:val="tx1"/>
            </w14:solidFill>
          </w14:textFill>
        </w:rPr>
        <w:t>нибудь.</w:t>
      </w:r>
    </w:p>
    <w:p w14:paraId="03306B7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Да ничего, — сам отвечал за него шёпотом. — Сижу вот здесь, терплю, Чик.</w:t>
      </w:r>
    </w:p>
    <w:p w14:paraId="25B791D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Я восхищаюсь твоим терпением, Чок! — говорил я ему. И говорил за него в ответ:</w:t>
      </w:r>
    </w:p>
    <w:p w14:paraId="6216AE5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Так уж всё устроено, Чик. И у нас, и у вас. Надо терпеть. Тот, кто не может вытерпеть, погибает.</w:t>
      </w:r>
    </w:p>
    <w:p w14:paraId="2D35CA9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Совершенно с тобой согласен, — говорил я. И спрашивал, сочувствуя: — Тебе, наверное, особенно трудно? Раскинуть сети и ждать, ждать. Неизвестно ведь, сколько?</w:t>
      </w:r>
    </w:p>
    <w:p w14:paraId="3658155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Неизвестно, конечно. Но у нас так принято. Ждать и ждать.</w:t>
      </w:r>
    </w:p>
    <w:p w14:paraId="5C4CB5E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И даже умирать, не дождавшись?</w:t>
      </w:r>
    </w:p>
    <w:p w14:paraId="2B283DE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Что поделаешь? — вздыхал я вместо него. — Даже и умирать.</w:t>
      </w:r>
    </w:p>
    <w:p w14:paraId="6F91590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Я едва дождался, пока Бабушка пришлёпает.</w:t>
      </w:r>
    </w:p>
    <w:p w14:paraId="3331DC2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Скажи, — спросил её. — А можно умереть, так ничего и не дождавшись?</w:t>
      </w:r>
    </w:p>
    <w:p w14:paraId="6028CFED">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Она встревожилась:</w:t>
      </w:r>
    </w:p>
    <w:p w14:paraId="060833D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xml:space="preserve">— Ты про </w:t>
      </w:r>
      <w:r>
        <w:rPr>
          <w:rFonts w:hint="default"/>
        </w:rPr>
        <mc:AlternateContent>
          <mc:Choice Requires="wpg">
            <w:drawing>
              <wp:anchor distT="0" distB="0" distL="114300" distR="114300" simplePos="0" relativeHeight="252495872"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880" name="Группа 18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495872;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tpTT3AAAAAwBAAAPAAAAAAAAAAEAIAAAACIAAABkcnMvZG93bnJl&#10;di54bWxQSwECFAAUAAAACACHTuJA79qGja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hVSNp74AAADd&#10;AAAADwAAAGRycy9kb3ducmV2LnhtbEVPyW7CMBC9I/UfrKnEDZyAaNMUwwGEREHqAnzANJ4mEfE4&#10;2Gb9+hqpUm/z9NYZTy+mESdyvrasIO0nIIgLq2suFey2i14GwgdkjY1lUnAlD9PJQ2eMubZn/qLT&#10;JpQihrDPUUEVQptL6YuKDPq+bYkj92OdwRChK6V2eI7hppGDJHmSBmuODRW2NKuo2G+ORsF29fx+&#10;Xb/cvteHt/mH3I2Gn+xYqe5jmryCCHQJ/+I/91LH+VmWwv2beIK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SNp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mxPEtrcAAADd&#10;AAAADwAAAGRycy9kb3ducmV2LnhtbEVPyQrCMBC9C/5DGMGbpnqQWo0eREGPLgjehmbsYjMpTazL&#10;1xtB8DaPt858+TSVaKlxhWUFo2EEgji1uuBMwem4GcQgnEfWWFkmBS9ysFx0O3NMtH3wntqDz0QI&#10;YZeggtz7OpHSpTkZdENbEwfuahuDPsAmk7rBRwg3lRxH0UQaLDg05FjTKqf0drgbBftdUZLfXqY4&#10;Ob+40vhel2mpVL83imYgPD39X/xzb3WYH8d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E8S2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96896"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883" name="Группа 18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496896;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wiYG7ZAAAACwEAAA8AAAAAAAAAAQAgAAAAIgAAAGRycy9k&#10;b3ducmV2LnhtbFBLAQIUABQAAAAIAIdO4kDD3v82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lSMuP78AAADd&#10;AAAADwAAAGRycy9kb3ducmV2LnhtbEVPyW7CMBC9I/UfrKnUW3GgLCHFcKCqRItEy/IBQzxNIuJx&#10;sF2Wfj1GqsRtnt464+nZ1OJIzleWFXTaCQji3OqKCwXbzftzCsIHZI21ZVJwIQ/TyUNrjJm2J17R&#10;cR0KEUPYZ6igDKHJpPR5SQZ92zbEkfuxzmCI0BVSOzzFcFPLbpIMpMGKY0OJDc1KyvfrX6Ng8zlc&#10;Xhajv93i8PH2Jbf9l292rNTTYyd5BRHoHO7if/dcx/lp2oPbN/EEOb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jLj+/&#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PpcwrcAAADd&#10;AAAADwAAAGRycy9kb3ducmV2LnhtbEVPyQrCMBC9C/5DGMGbpgpKrUYPoqBHFwRvQzN2sZmUJq5f&#10;bwTB2zzeOrPF01TiTo0rLCsY9CMQxKnVBWcKjod1LwbhPLLGyjIpeJGDxbzdmmGi7YN3dN/7TIQQ&#10;dgkqyL2vEyldmpNB17c1ceAutjHoA2wyqRt8hHBTyWEUjaXBgkNDjjUtc0qv+5tRsNsWJfnNeYLj&#10;04srje9VmZZKdTuDaArC09P/xT/3Rof5cT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U+lzC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94848"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886" name="Прямоугольник 18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821632;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40P1zt0A&#10;AAAOAQAADwAAAAAAAAABACAAAAAiAAAAZHJzL2Rvd25yZXYueG1sUEsBAhQAFAAAAAgAh07iQJgo&#10;z7u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93824"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887" name="Прямоугольник 18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822656;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BJrBpL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OhfifdAAAADwEAAA8AAAAAAAAAAQAgAAAAIgAAAGRycy9kb3ducmV2&#10;LnhtbFBLAQIUABQAAAAIAIdO4kBJrBpL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что?</w:t>
      </w:r>
    </w:p>
    <w:p w14:paraId="1CCE9173">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Ну, например, пауки. Они же умирают, не дождавшись, пока попадет в паутину кто-нибудь?</w:t>
      </w:r>
    </w:p>
    <w:p w14:paraId="6EA6EB9C">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смутилась. Потом немножко обрадовалась:</w:t>
      </w:r>
    </w:p>
    <w:p w14:paraId="2D25D871">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Пауки тоже не дураки. Они перелетают на паутинках с куста на куст. Уходят из одного угла в другой. Сражаются за свою жизнь. Всем надо сражаться!</w:t>
      </w:r>
    </w:p>
    <w:p w14:paraId="4D578B2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Я её уже понял. Всем своим видом она хотела подчеркнуть, что и мне нужно сражаться. Ох, Бабуля! Из всего она готовит мне уроки. Хотя в школу я не хожу. И неизвестно, пойду ли.</w:t>
      </w:r>
    </w:p>
    <w:p w14:paraId="71678F25">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Я вздохнул. Прикрыл глаза. И уж если на то пошло, спросил ее:</w:t>
      </w:r>
    </w:p>
    <w:p w14:paraId="36085CA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Ну, а сколько мне ждать? И чего ждать-то? Сколько терпеть? До каких пор? До бесконечности?</w:t>
      </w:r>
    </w:p>
    <w:p w14:paraId="7AB82662">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Это Бабушкино же слово. Когда-то и где-то она его при мне произнесла, и я его сразу понял.</w:t>
      </w:r>
    </w:p>
    <w:p w14:paraId="3C6E9357">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присела ко мне на кровать. Помолчала. Потом сказала строгим голосом:</w:t>
      </w:r>
    </w:p>
    <w:p w14:paraId="31F2AAE9">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Человек, знаешь ли, отличается от паучка. У тебя есть родители. Я. Существует медицина. Но у паучков стоит поучиться, я согласна. Они обладают замечательным терпением.</w:t>
      </w:r>
    </w:p>
    <w:p w14:paraId="20CA8ADF">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А если не станет тебя? — спросил я. — Родителей? А медицина и так бессильна.</w:t>
      </w:r>
    </w:p>
    <w:p w14:paraId="6074775B">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Бабушка молчала и гладила, гладила меня по ногам. Только я ничего ведь не чувствовал. Слышал, видел — это да. Но не чувствовал.</w:t>
      </w:r>
    </w:p>
    <w:p w14:paraId="111A41EA">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И ещё видел, что Бабушка тихо плачет.</w:t>
      </w:r>
    </w:p>
    <w:p w14:paraId="6512EF4E">
      <w:pPr>
        <w:spacing w:after="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ab/>
      </w:r>
      <w:r>
        <w:rPr>
          <w:rFonts w:hint="default" w:ascii="Times New Roman" w:hAnsi="Times New Roman" w:cs="Times New Roman"/>
          <w:color w:val="000000" w:themeColor="text1"/>
          <w:sz w:val="28"/>
          <w:szCs w:val="28"/>
          <w14:textFill>
            <w14:solidFill>
              <w14:schemeClr w14:val="tx1"/>
            </w14:solidFill>
          </w14:textFill>
        </w:rPr>
        <w:t>— Но ты же говорила о терпении, — сказал я ей ласково.</w:t>
      </w:r>
    </w:p>
    <w:p w14:paraId="7B20218F">
      <w:pPr>
        <w:jc w:val="both"/>
        <w:rPr>
          <w:rFonts w:hint="default"/>
          <w:lang w:val="en-US"/>
        </w:rPr>
        <w:sectPr>
          <w:pgSz w:w="11906" w:h="16838"/>
          <w:pgMar w:top="1440" w:right="1800" w:bottom="1440" w:left="1800" w:header="720" w:footer="720" w:gutter="0"/>
          <w:cols w:space="720" w:num="1"/>
          <w:docGrid w:linePitch="360" w:charSpace="0"/>
        </w:sectPr>
      </w:pPr>
    </w:p>
    <w:p w14:paraId="1160F661">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932672" behindDoc="0" locked="0" layoutInCell="1" allowOverlap="1">
                <wp:simplePos x="0" y="0"/>
                <wp:positionH relativeFrom="column">
                  <wp:posOffset>-381000</wp:posOffset>
                </wp:positionH>
                <wp:positionV relativeFrom="paragraph">
                  <wp:posOffset>2778760</wp:posOffset>
                </wp:positionV>
                <wp:extent cx="6273165" cy="4180205"/>
                <wp:effectExtent l="6350" t="6350" r="14605" b="19685"/>
                <wp:wrapNone/>
                <wp:docPr id="657" name="Группа 657"/>
                <wp:cNvGraphicFramePr/>
                <a:graphic xmlns:a="http://schemas.openxmlformats.org/drawingml/2006/main">
                  <a:graphicData uri="http://schemas.microsoft.com/office/word/2010/wordprocessingGroup">
                    <wpg:wgp>
                      <wpg:cNvGrpSpPr/>
                      <wpg:grpSpPr>
                        <a:xfrm>
                          <a:off x="0" y="0"/>
                          <a:ext cx="6273165" cy="4180205"/>
                          <a:chOff x="-21590" y="1077595"/>
                          <a:chExt cx="6273165" cy="4180205"/>
                        </a:xfrm>
                      </wpg:grpSpPr>
                      <wpg:grpSp>
                        <wpg:cNvPr id="423" name="Группа 423"/>
                        <wpg:cNvGrpSpPr/>
                        <wpg:grpSpPr>
                          <a:xfrm>
                            <a:off x="-21590" y="1077595"/>
                            <a:ext cx="6273165" cy="541655"/>
                            <a:chOff x="-21590" y="1077595"/>
                            <a:chExt cx="6273165" cy="541655"/>
                          </a:xfrm>
                        </wpg:grpSpPr>
                        <wps:wsp>
                          <wps:cNvPr id="658" name="Прямоугольник 292"/>
                          <wps:cNvSpPr/>
                          <wps:spPr>
                            <a:xfrm>
                              <a:off x="-21590" y="1077595"/>
                              <a:ext cx="6273165" cy="54165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59" name="Надпись 2"/>
                          <wps:cNvSpPr txBox="1">
                            <a:spLocks noChangeArrowheads="1"/>
                          </wps:cNvSpPr>
                          <wps:spPr bwMode="auto">
                            <a:xfrm>
                              <a:off x="103505" y="1109980"/>
                              <a:ext cx="6050915" cy="393065"/>
                            </a:xfrm>
                            <a:prstGeom prst="rect">
                              <a:avLst/>
                            </a:prstGeom>
                            <a:noFill/>
                            <a:ln w="9525">
                              <a:noFill/>
                              <a:miter lim="800000"/>
                            </a:ln>
                          </wps:spPr>
                          <wps:txbx>
                            <w:txbxContent>
                              <w:p w14:paraId="7C5F9299">
                                <w:pPr>
                                  <w:rPr>
                                    <w:rFonts w:hint="default" w:ascii="Times New Roman" w:hAnsi="Times New Roman" w:cs="Times New Roman"/>
                                    <w:i/>
                                  </w:rPr>
                                </w:pPr>
                                <w:r>
                                  <w:rPr>
                                    <w:rFonts w:hint="default" w:ascii="Times New Roman" w:hAnsi="Times New Roman" w:cs="Times New Roman"/>
                                    <w:b/>
                                    <w:i/>
                                  </w:rPr>
                                  <w:t>Панацея</w:t>
                                </w:r>
                                <w:r>
                                  <w:rPr>
                                    <w:rFonts w:hint="default" w:ascii="Times New Roman" w:hAnsi="Times New Roman" w:cs="Times New Roman"/>
                                    <w:i/>
                                  </w:rPr>
                                  <w:t xml:space="preserve"> – мифическое универсальное средство, способное вылечить любую болезнь и даже сделать человека бессмертным.</w:t>
                                </w:r>
                              </w:p>
                            </w:txbxContent>
                          </wps:txbx>
                          <wps:bodyPr rot="0" vert="horz" wrap="square" lIns="91440" tIns="45720" rIns="91440" bIns="45720" anchor="t" anchorCtr="0">
                            <a:spAutoFit/>
                          </wps:bodyPr>
                        </wps:wsp>
                      </wpg:grpSp>
                      <wpg:grpSp>
                        <wpg:cNvPr id="422" name="Группа 422"/>
                        <wpg:cNvGrpSpPr/>
                        <wpg:grpSpPr>
                          <a:xfrm>
                            <a:off x="47625" y="1971675"/>
                            <a:ext cx="5746115" cy="3286125"/>
                            <a:chOff x="0" y="0"/>
                            <a:chExt cx="5746115" cy="3286125"/>
                          </a:xfrm>
                        </wpg:grpSpPr>
                        <wps:wsp>
                          <wps:cNvPr id="660" name="Прямая соединительная линия 299"/>
                          <wps:cNvCnPr/>
                          <wps:spPr>
                            <a:xfrm flipV="1">
                              <a:off x="2400300" y="2200275"/>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1" name="Прямая соединительная линия 297"/>
                          <wps:cNvCnPr/>
                          <wps:spPr>
                            <a:xfrm flipV="1">
                              <a:off x="1304925" y="1285875"/>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2" name="Прямая соединительная линия 298"/>
                          <wps:cNvCnPr/>
                          <wps:spPr>
                            <a:xfrm flipV="1">
                              <a:off x="1800225" y="1771650"/>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3" name="Прямая соединительная линия 296"/>
                          <wps:cNvCnPr/>
                          <wps:spPr>
                            <a:xfrm flipV="1">
                              <a:off x="2771775" y="0"/>
                              <a:ext cx="361507" cy="648586"/>
                            </a:xfrm>
                            <a:prstGeom prst="line">
                              <a:avLst/>
                            </a:prstGeom>
                          </wps:spPr>
                          <wps:style>
                            <a:lnRef idx="1">
                              <a:schemeClr val="dk1"/>
                            </a:lnRef>
                            <a:fillRef idx="0">
                              <a:schemeClr val="dk1"/>
                            </a:fillRef>
                            <a:effectRef idx="0">
                              <a:schemeClr val="dk1"/>
                            </a:effectRef>
                            <a:fontRef idx="minor">
                              <a:schemeClr val="tx1"/>
                            </a:fontRef>
                          </wps:style>
                          <wps:bodyPr/>
                        </wps:wsp>
                        <wps:wsp>
                          <wps:cNvPr id="664" name="Прямая соединительная линия 300"/>
                          <wps:cNvCnPr/>
                          <wps:spPr>
                            <a:xfrm flipV="1">
                              <a:off x="2981325" y="2628900"/>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5" name="Прямая соединительная линия 301"/>
                          <wps:cNvCnPr/>
                          <wps:spPr>
                            <a:xfrm flipV="1">
                              <a:off x="3228975" y="419100"/>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6" name="Прямая соединительная линия 302"/>
                          <wps:cNvCnPr/>
                          <wps:spPr>
                            <a:xfrm flipV="1">
                              <a:off x="3629025" y="781050"/>
                              <a:ext cx="361315" cy="648335"/>
                            </a:xfrm>
                            <a:prstGeom prst="line">
                              <a:avLst/>
                            </a:prstGeom>
                          </wps:spPr>
                          <wps:style>
                            <a:lnRef idx="1">
                              <a:schemeClr val="dk1"/>
                            </a:lnRef>
                            <a:fillRef idx="0">
                              <a:schemeClr val="dk1"/>
                            </a:fillRef>
                            <a:effectRef idx="0">
                              <a:schemeClr val="dk1"/>
                            </a:effectRef>
                            <a:fontRef idx="minor">
                              <a:schemeClr val="tx1"/>
                            </a:fontRef>
                          </wps:style>
                          <wps:bodyPr/>
                        </wps:wsp>
                        <wps:wsp>
                          <wps:cNvPr id="667" name="Прямая соединительная линия 303"/>
                          <wps:cNvCnPr/>
                          <wps:spPr>
                            <a:xfrm flipV="1">
                              <a:off x="4076700" y="1219200"/>
                              <a:ext cx="361315" cy="648334"/>
                            </a:xfrm>
                            <a:prstGeom prst="line">
                              <a:avLst/>
                            </a:prstGeom>
                          </wps:spPr>
                          <wps:style>
                            <a:lnRef idx="1">
                              <a:schemeClr val="dk1"/>
                            </a:lnRef>
                            <a:fillRef idx="0">
                              <a:schemeClr val="dk1"/>
                            </a:fillRef>
                            <a:effectRef idx="0">
                              <a:schemeClr val="dk1"/>
                            </a:effectRef>
                            <a:fontRef idx="minor">
                              <a:schemeClr val="tx1"/>
                            </a:fontRef>
                          </wps:style>
                          <wps:bodyPr/>
                        </wps:wsp>
                        <wps:wsp>
                          <wps:cNvPr id="668" name="Прямая соединительная линия 304"/>
                          <wps:cNvCnPr/>
                          <wps:spPr>
                            <a:xfrm>
                              <a:off x="3133725" y="0"/>
                              <a:ext cx="1307805" cy="0"/>
                            </a:xfrm>
                            <a:prstGeom prst="line">
                              <a:avLst/>
                            </a:prstGeom>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669" name="Рисунок 291" descr="Picture background"/>
                            <pic:cNvPicPr>
                              <a:picLocks noChangeAspect="1"/>
                            </pic:cNvPicPr>
                          </pic:nvPicPr>
                          <pic:blipFill>
                            <a:blip r:embed="rId50"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a:xfrm>
                              <a:off x="1466850" y="200025"/>
                              <a:ext cx="2743200" cy="2743200"/>
                            </a:xfrm>
                            <a:prstGeom prst="rect">
                              <a:avLst/>
                            </a:prstGeom>
                            <a:noFill/>
                            <a:ln>
                              <a:noFill/>
                            </a:ln>
                            <a:effectLst>
                              <a:outerShdw blurRad="50800" dist="38100" dir="5400000" algn="t" rotWithShape="0">
                                <a:prstClr val="black">
                                  <a:alpha val="40000"/>
                                </a:prstClr>
                              </a:outerShdw>
                            </a:effectLst>
                          </pic:spPr>
                        </pic:pic>
                        <wps:wsp>
                          <wps:cNvPr id="670" name="Прямая соединительная линия 305"/>
                          <wps:cNvCnPr/>
                          <wps:spPr>
                            <a:xfrm>
                              <a:off x="3590925" y="419100"/>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1" name="Прямая соединительная линия 306"/>
                          <wps:cNvCnPr/>
                          <wps:spPr>
                            <a:xfrm>
                              <a:off x="3990975" y="781050"/>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2" name="Прямая соединительная линия 308"/>
                          <wps:cNvCnPr/>
                          <wps:spPr>
                            <a:xfrm>
                              <a:off x="4438650" y="1219200"/>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3" name="Прямая соединительная линия 309"/>
                          <wps:cNvCnPr/>
                          <wps:spPr>
                            <a:xfrm>
                              <a:off x="0" y="1933575"/>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4" name="Прямая соединительная линия 310"/>
                          <wps:cNvCnPr/>
                          <wps:spPr>
                            <a:xfrm>
                              <a:off x="485775" y="2409825"/>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5" name="Прямая соединительная линия 311"/>
                          <wps:cNvCnPr/>
                          <wps:spPr>
                            <a:xfrm>
                              <a:off x="1095375" y="2857500"/>
                              <a:ext cx="1307465" cy="0"/>
                            </a:xfrm>
                            <a:prstGeom prst="line">
                              <a:avLst/>
                            </a:prstGeom>
                          </wps:spPr>
                          <wps:style>
                            <a:lnRef idx="1">
                              <a:schemeClr val="dk1"/>
                            </a:lnRef>
                            <a:fillRef idx="0">
                              <a:schemeClr val="dk1"/>
                            </a:fillRef>
                            <a:effectRef idx="0">
                              <a:schemeClr val="dk1"/>
                            </a:effectRef>
                            <a:fontRef idx="minor">
                              <a:schemeClr val="tx1"/>
                            </a:fontRef>
                          </wps:style>
                          <wps:bodyPr/>
                        </wps:wsp>
                        <wps:wsp>
                          <wps:cNvPr id="676" name="Прямая соединительная линия 312"/>
                          <wps:cNvCnPr/>
                          <wps:spPr>
                            <a:xfrm>
                              <a:off x="1666875" y="3286125"/>
                              <a:ext cx="1307465"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_x0000_s1026" o:spid="_x0000_s1026" o:spt="203" style="position:absolute;left:0pt;margin-left:-30pt;margin-top:218.8pt;height:329.15pt;width:493.95pt;z-index:251932672;mso-width-relative:page;mso-height-relative:page;" coordorigin="-21590,1077595" coordsize="6273165,4180205" o:gfxdata="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kpKSkpKSkpKSkpKSkpKepzpV37l/wd+p/FYDzdMz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">
                <o:lock v:ext="edit" aspectratio="f"/>
                <v:group id="_x0000_s1026" o:spid="_x0000_s1026" o:spt="203" style="position:absolute;left:-21590;top:1077595;height:541655;width:6273165;" coordorigin="-21590,1077595" coordsize="6273165,541655" o:gfxdata="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bk/xCvwAAANwAAAAPAAAAAAAAAAEAIAAAACIAAABkcnMvZG93bnJldi54&#10;bWxQSwECFAAUAAAACACHTuJAMy8FnjsAAAA5AAAAFQAAAAAAAAABACAAAAAOAQAAZHJzL2dyb3Vw&#10;c2hhcGV4bWwueG1sUEsFBgAAAAAGAAYAYAEAAMsDAAAAAA==&#10;">
                  <o:lock v:ext="edit" aspectratio="f"/>
                  <v:rect id="Прямоугольник 292" o:spid="_x0000_s1026" o:spt="1" style="position:absolute;left:-21590;top:1077595;height:541655;width:6273165;v-text-anchor:middle;" fillcolor="#FFFFFF [3201]" filled="t" stroked="t" coordsize="21600,21600" o:gfxdata="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a8na8AAAA&#10;3AAAAA8AAAAAAAAAAQAgAAAAIgAAAGRycy9kb3ducmV2LnhtbFBLAQIUABQAAAAIAIdO4kAzLwWe&#10;OwAAADkAAAAQAAAAAAAAAAEAIAAAAAsBAABkcnMvc2hhcGV4bWwueG1sUEsFBgAAAAAGAAYAWwEA&#10;ALUDAAAAAA==&#10;">
                    <v:fill on="t" focussize="0,0"/>
                    <v:stroke weight="1pt" color="#FF0000 [3209]" miterlimit="8" joinstyle="miter"/>
                    <v:imagedata o:title=""/>
                    <o:lock v:ext="edit" aspectratio="f"/>
                  </v:rect>
                  <v:shape id="Надпись 2" o:spid="_x0000_s1026" o:spt="202" type="#_x0000_t202" style="position:absolute;left:103505;top:1109980;height:393065;width:6050915;" filled="f" stroked="f" coordsize="21600,21600" o:gfxdata="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p/pG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style="mso-fit-shape-to-text:t;">
                      <w:txbxContent>
                        <w:p w14:paraId="7C5F9299">
                          <w:pPr>
                            <w:rPr>
                              <w:rFonts w:hint="default" w:ascii="Times New Roman" w:hAnsi="Times New Roman" w:cs="Times New Roman"/>
                              <w:i/>
                            </w:rPr>
                          </w:pPr>
                          <w:r>
                            <w:rPr>
                              <w:rFonts w:hint="default" w:ascii="Times New Roman" w:hAnsi="Times New Roman" w:cs="Times New Roman"/>
                              <w:b/>
                              <w:i/>
                            </w:rPr>
                            <w:t>Панацея</w:t>
                          </w:r>
                          <w:r>
                            <w:rPr>
                              <w:rFonts w:hint="default" w:ascii="Times New Roman" w:hAnsi="Times New Roman" w:cs="Times New Roman"/>
                              <w:i/>
                            </w:rPr>
                            <w:t xml:space="preserve"> – мифическое универсальное средство, способное вылечить любую болезнь и даже сделать человека бессмертным.</w:t>
                          </w:r>
                        </w:p>
                      </w:txbxContent>
                    </v:textbox>
                  </v:shape>
                </v:group>
                <v:group id="_x0000_s1026" o:spid="_x0000_s1026" o:spt="203" style="position:absolute;left:47625;top:1971675;height:3286125;width:5746115;" coordsize="5746115,3286125" o:gfxdata="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TfWdm+AAAA3AAAAA8AAAAAAAAAAQAgAAAAIgAAAGRycy9kb3ducmV2Lnht&#10;bFBLAQIUABQAAAAIAIdO4kAzLwWeOwAAADkAAAAVAAAAAAAAAAEAIAAAAA0BAABkcnMvZ3JvdXBz&#10;aGFwZXhtbC54bWxQSwUGAAAAAAYABgBgAQAAygMAAAAA&#10;">
                  <o:lock v:ext="edit" aspectratio="f"/>
                  <v:line id="Прямая соединительная линия 299" o:spid="_x0000_s1026" o:spt="20" style="position:absolute;left:2400300;top:2200275;flip:y;height:648335;width:361315;" filled="f" stroked="t" coordsize="21600,21600" o:gfxdata="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FJYsugAAANwA&#10;AAAPAAAAAAAAAAEAIAAAACIAAABkcnMvZG93bnJldi54bWxQSwECFAAUAAAACACHTuJAMy8FnjsA&#10;AAA5AAAAEAAAAAAAAAABACAAAAAJAQAAZHJzL3NoYXBleG1sLnhtbFBLBQYAAAAABgAGAFsBAACz&#10;AwAAAAA=&#10;">
                    <v:fill on="f" focussize="0,0"/>
                    <v:stroke weight="0.5pt" color="#000000 [3200]" miterlimit="8" joinstyle="miter"/>
                    <v:imagedata o:title=""/>
                    <o:lock v:ext="edit" aspectratio="f"/>
                  </v:line>
                  <v:line id="Прямая соединительная линия 297" o:spid="_x0000_s1026" o:spt="20" style="position:absolute;left:1304925;top:1285875;flip:y;height:648335;width:361315;" filled="f" stroked="t" coordsize="21600,21600" o:gfxdata="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WDO3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298" o:spid="_x0000_s1026" o:spt="20" style="position:absolute;left:1800225;top:1771650;flip:y;height:648335;width:361315;" filled="f" stroked="t" coordsize="21600,21600" o:gfxdata="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iq3A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296" o:spid="_x0000_s1026" o:spt="20" style="position:absolute;left:2771775;top:0;flip:y;height:648586;width:361507;" filled="f" stroked="t" coordsize="21600,21600" o:gfxdata="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YIW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0" o:spid="_x0000_s1026" o:spt="20" style="position:absolute;left:2981325;top:2628900;flip:y;height:648335;width:361315;" filled="f" stroked="t" coordsize="21600,21600" o:gfxdata="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L5Av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301" o:spid="_x0000_s1026" o:spt="20" style="position:absolute;left:3228975;top:419100;flip:y;height:648335;width:361315;" filled="f" stroked="t" coordsize="21600,21600" o:gfxdata="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GM1t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2" o:spid="_x0000_s1026" o:spt="20" style="position:absolute;left:3629025;top:781050;flip:y;height:648335;width:361315;" filled="f" stroked="t" coordsize="21600,21600" o:gfxdata="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Grw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3" o:spid="_x0000_s1026" o:spt="20" style="position:absolute;left:4076700;top:1219200;flip:y;height:648334;width:361315;" filled="f" stroked="t" coordsize="21600,21600" o:gfxdata="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0OW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4" o:spid="_x0000_s1026" o:spt="20" style="position:absolute;left:3133725;top:0;height:0;width:1307805;" filled="f" stroked="t" coordsize="21600,21600" o:gfxdata="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7pjd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shape id="Рисунок 291" o:spid="_x0000_s1026" o:spt="75" alt="Picture background" type="#_x0000_t75" style="position:absolute;left:1466850;top:200025;height:2743200;width:2743200;" filled="f" o:preferrelative="t" stroked="f" coordsize="21600,21600" o:gfxdata="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I4nr4A&#10;AADcAAAADwAAAAAAAAABACAAAAAiAAAAZHJzL2Rvd25yZXYueG1sUEsBAhQAFAAAAAgAh07iQDMv&#10;BZ47AAAAOQAAABAAAAAAAAAAAQAgAAAADQEAAGRycy9zaGFwZXhtbC54bWxQSwUGAAAAAAYABgBb&#10;AQAAtwMAAAAA&#10;">
                    <v:fill on="f" focussize="0,0"/>
                    <v:stroke on="f"/>
                    <v:imagedata r:id="rId50" recolortarget="#A2A1A1" o:title=""/>
                    <o:lock v:ext="edit" aspectratio="t"/>
                  </v:shape>
                  <v:line id="Прямая соединительная линия 305" o:spid="_x0000_s1026" o:spt="20" style="position:absolute;left:3590925;top:419100;height:0;width:1307465;" filled="f" stroked="t" coordsize="21600,21600" o:gfxdata="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X5r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6" o:spid="_x0000_s1026" o:spt="20" style="position:absolute;left:3990975;top:781050;height:0;width:1307465;" filled="f" stroked="t" coordsize="21600,21600" o:gfxdata="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1lcN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08" o:spid="_x0000_s1026" o:spt="20" style="position:absolute;left:4438650;top:1219200;height:0;width:1307465;" filled="f" stroked="t" coordsize="21600,21600" o:gfxdata="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8JBvQAA&#10;ANw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Прямая соединительная линия 309" o:spid="_x0000_s1026" o:spt="20" style="position:absolute;left:0;top:1933575;height:0;width:1307465;" filled="f" stroked="t" coordsize="21600,21600" o:gfxdata="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dn2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10" o:spid="_x0000_s1026" o:spt="20" style="position:absolute;left:485775;top:2409825;height:0;width:1307465;" filled="f" stroked="t" coordsize="21600,21600" o:gfxdata="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y7/r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11" o:spid="_x0000_s1026" o:spt="20" style="position:absolute;left:1095375;top:2857500;height:0;width:1307465;" filled="f" stroked="t" coordsize="21600,21600" o:gfxdata="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JaN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12" o:spid="_x0000_s1026" o:spt="20" style="position:absolute;left:1666875;top:3286125;height:0;width:1307465;" filled="f" stroked="t" coordsize="21600,21600" o:gfxdata="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DEQ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v:group>
            </w:pict>
          </mc:Fallback>
        </mc:AlternateContent>
      </w:r>
      <w:r>
        <w:rPr>
          <w:rFonts w:hint="default"/>
        </w:rPr>
        <mc:AlternateContent>
          <mc:Choice Requires="wps">
            <w:drawing>
              <wp:anchor distT="0" distB="0" distL="114300" distR="114300" simplePos="0" relativeHeight="251933696" behindDoc="0" locked="0" layoutInCell="1" allowOverlap="1">
                <wp:simplePos x="0" y="0"/>
                <wp:positionH relativeFrom="column">
                  <wp:posOffset>-497205</wp:posOffset>
                </wp:positionH>
                <wp:positionV relativeFrom="paragraph">
                  <wp:posOffset>1234440</wp:posOffset>
                </wp:positionV>
                <wp:extent cx="6400800" cy="936625"/>
                <wp:effectExtent l="0" t="0" r="0" b="8255"/>
                <wp:wrapNone/>
                <wp:docPr id="677" name="Текстовое поле 677"/>
                <wp:cNvGraphicFramePr/>
                <a:graphic xmlns:a="http://schemas.openxmlformats.org/drawingml/2006/main">
                  <a:graphicData uri="http://schemas.microsoft.com/office/word/2010/wordprocessingShape">
                    <wps:wsp>
                      <wps:cNvSpPr txBox="1"/>
                      <wps:spPr>
                        <a:xfrm>
                          <a:off x="743585" y="2050415"/>
                          <a:ext cx="6400800" cy="936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9F15037">
                            <w:pPr>
                              <w:numPr>
                                <w:ilvl w:val="0"/>
                                <w:numId w:val="26"/>
                              </w:num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Вам необходимо стать фармацевтом и создать свою </w:t>
                            </w:r>
                            <w:r>
                              <w:rPr>
                                <w:rFonts w:hint="default" w:ascii="Times New Roman" w:hAnsi="Times New Roman" w:cs="Times New Roman"/>
                                <w:i/>
                                <w:sz w:val="28"/>
                                <w:szCs w:val="28"/>
                              </w:rPr>
                              <w:t>панацею.</w:t>
                            </w:r>
                          </w:p>
                          <w:p w14:paraId="3F9970B6">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Раскрасьте свою таблетку  и напишите, что она, по вашему мнению, могла бы привнести в жизнь Мальчика, чтобы его судьба сложилась более благополучно. </w:t>
                            </w:r>
                          </w:p>
                          <w:p w14:paraId="0B0BD81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5pt;margin-top:97.2pt;height:73.75pt;width:504pt;z-index:251933696;mso-width-relative:page;mso-height-relative:page;" fillcolor="#FFFFFF [3201]" filled="t" stroked="f" coordsize="21600,21600" o:gfxdata="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ISnbwNcAAAALAQAADwAAAAAAAAABACAAAAAiAAAAZHJzL2Rvd25y&#10;ZXYueG1sUEsBAhQAFAAAAAgAh07iQMO2Gx5xAgAAsAQAAA4AAAAAAAAAAQAgAAAAJgEAAGRycy9l&#10;Mm9Eb2MueG1sUEsFBgAAAAAGAAYAWQEAAAkGAAAAAA==&#10;">
                <v:fill on="t" focussize="0,0"/>
                <v:stroke on="f" weight="0.5pt"/>
                <v:imagedata o:title=""/>
                <o:lock v:ext="edit" aspectratio="f"/>
                <v:textbox>
                  <w:txbxContent>
                    <w:p w14:paraId="59F15037">
                      <w:pPr>
                        <w:numPr>
                          <w:ilvl w:val="0"/>
                          <w:numId w:val="26"/>
                        </w:num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Вам необходимо стать фармацевтом и создать свою </w:t>
                      </w:r>
                      <w:r>
                        <w:rPr>
                          <w:rFonts w:hint="default" w:ascii="Times New Roman" w:hAnsi="Times New Roman" w:cs="Times New Roman"/>
                          <w:i/>
                          <w:sz w:val="28"/>
                          <w:szCs w:val="28"/>
                        </w:rPr>
                        <w:t>панацею.</w:t>
                      </w:r>
                    </w:p>
                    <w:p w14:paraId="3F9970B6">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Раскрасьте свою таблетку  и напишите, что она, по вашему мнению, могла бы привнести в жизнь Мальчика, чтобы его судьба сложилась более благополучно. </w:t>
                      </w:r>
                    </w:p>
                    <w:p w14:paraId="0B0BD81D"/>
                  </w:txbxContent>
                </v:textbox>
              </v:shape>
            </w:pict>
          </mc:Fallback>
        </mc:AlternateContent>
      </w:r>
      <w:r>
        <w:rPr>
          <w:rFonts w:hint="default"/>
        </w:rPr>
        <mc:AlternateContent>
          <mc:Choice Requires="wpg">
            <w:drawing>
              <wp:anchor distT="0" distB="0" distL="114300" distR="114300" simplePos="0" relativeHeight="25189478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600" name="Группа 60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60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0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9478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EQUyvK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Tgr3usAAAADc&#10;AAAADwAAAGRycy9kb3ducmV2LnhtbEWP3WoCMRSE7wu+QziCd5psRVu3Ri9aClZBW/UBjpvT3aWb&#10;k20S//r0TUHo5TAz3zDT+cU24kQ+1I41ZAMFgrhwpuZSw3732n8EESKywcYxabhSgPmsczfF3Lgz&#10;f9BpG0uRIBxy1FDF2OZShqIii2HgWuLkfTpvMSbpS2k8nhPcNvJeqbG0WHNaqLCl54qKr+3Ratgt&#10;H9bX1eTnsPp+e9nI/Wj4zp617nUz9QQi0iX+h2/thdEwVhn8nUlH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Cve6&#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PzHHL0AAADc&#10;AAAADwAAAGRycy9kb3ducmV2LnhtbEWPT2vCQBTE74V+h+UVvDW7egg2dfUgCnpMLEJvj+xr/jT7&#10;NmRXTfz0rlDocZiZ3zCrzWg7caXBN441zBMFgrh0puFKw9dp/74E4QOywc4xaZjIw2b9+rLCzLgb&#10;53QtQiUihH2GGuoQ+kxKX9Zk0SeuJ47ejxsshiiHSpoBbxFuO7lQKpUWG44LNfa0ran8LS5WQ35s&#10;WgqH7w9MzxN3Bu+7tmy1nr3N1SeIQGP4D/+1D0ZDqhb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Mcc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30624"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654" name="Овал 654"/>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930624;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ivJ0F2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931648" behindDoc="0" locked="0" layoutInCell="1" allowOverlap="1">
                <wp:simplePos x="0" y="0"/>
                <wp:positionH relativeFrom="column">
                  <wp:posOffset>10160</wp:posOffset>
                </wp:positionH>
                <wp:positionV relativeFrom="paragraph">
                  <wp:posOffset>-722630</wp:posOffset>
                </wp:positionV>
                <wp:extent cx="5312410" cy="1650365"/>
                <wp:effectExtent l="0" t="0" r="0" b="0"/>
                <wp:wrapNone/>
                <wp:docPr id="656" name="Текстовое поле 656"/>
                <wp:cNvGraphicFramePr/>
                <a:graphic xmlns:a="http://schemas.openxmlformats.org/drawingml/2006/main">
                  <a:graphicData uri="http://schemas.microsoft.com/office/word/2010/wordprocessingShape">
                    <wps:wsp>
                      <wps:cNvSpPr txBox="1"/>
                      <wps:spPr>
                        <a:xfrm>
                          <a:off x="0" y="0"/>
                          <a:ext cx="5312410" cy="1650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6F441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ЛИХАНОВ</w:t>
                            </w:r>
                          </w:p>
                          <w:p w14:paraId="2FBBC95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«Мальчик, которому не больно»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56.9pt;height:129.95pt;width:418.3pt;z-index:251931648;mso-width-relative:page;mso-height-relative:page;" filled="f" stroked="f" coordsize="21600,21600" o:gfxdata="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OofH/ZAAAACgEAAA8A&#10;AAAAAAAAAQAgAAAAIgAAAGRycy9kb3ducmV2LnhtbFBLAQIUABQAAAAIAIdO4kCpxinVTwIAAH0E&#10;AAAOAAAAAAAAAAEAIAAAACgBAABkcnMvZTJvRG9jLnhtbFBLBQYAAAAABgAGAFkBAADpBQAAAAA=&#10;">
                <v:fill on="f" focussize="0,0"/>
                <v:stroke on="f" weight="0.5pt"/>
                <v:imagedata o:title=""/>
                <o:lock v:ext="edit" aspectratio="f"/>
                <v:textbox>
                  <w:txbxContent>
                    <w:p w14:paraId="746F441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А. ЛИХАНОВ</w:t>
                      </w:r>
                    </w:p>
                    <w:p w14:paraId="2FBBC95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«Мальчик, которому не больно»</w:t>
                      </w:r>
                    </w:p>
                  </w:txbxContent>
                </v:textbox>
              </v:shape>
            </w:pict>
          </mc:Fallback>
        </mc:AlternateContent>
      </w:r>
      <w:r>
        <w:rPr>
          <w:rFonts w:hint="default"/>
        </w:rPr>
        <mc:AlternateContent>
          <mc:Choice Requires="wps">
            <w:drawing>
              <wp:anchor distT="0" distB="0" distL="114300" distR="114300" simplePos="0" relativeHeight="251929600"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655" name="Овал 655"/>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929600;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AaVa+E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AaVa+E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893760"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603" name="Прямоугольник 603"/>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93760;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gxsU&#10;Ao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9273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604" name="Прямоугольник 604"/>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9273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LkBbm6ECAAAUBQAADgAAAAAAAAABACAAAAArAQAAZHJzL2Uyb0Rv&#10;Yy54bWxQSwUGAAAAAAYABgBZAQAAPgYAAAAA&#10;">
                <v:fill on="t" opacity="41287f" focussize="0,0"/>
                <v:stroke on="f" weight="1pt" miterlimit="8" joinstyle="miter"/>
                <v:imagedata o:title=""/>
                <o:lock v:ext="edit" aspectratio="f"/>
              </v:rect>
            </w:pict>
          </mc:Fallback>
        </mc:AlternateContent>
      </w:r>
    </w:p>
    <w:p w14:paraId="15E18359">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937792" behindDoc="0" locked="0" layoutInCell="1" allowOverlap="1">
                <wp:simplePos x="0" y="0"/>
                <wp:positionH relativeFrom="column">
                  <wp:posOffset>-801370</wp:posOffset>
                </wp:positionH>
                <wp:positionV relativeFrom="paragraph">
                  <wp:posOffset>5342255</wp:posOffset>
                </wp:positionV>
                <wp:extent cx="6677025" cy="2538095"/>
                <wp:effectExtent l="0" t="0" r="13335" b="6985"/>
                <wp:wrapNone/>
                <wp:docPr id="719" name="Группа 719"/>
                <wp:cNvGraphicFramePr/>
                <a:graphic xmlns:a="http://schemas.openxmlformats.org/drawingml/2006/main">
                  <a:graphicData uri="http://schemas.microsoft.com/office/word/2010/wordprocessingGroup">
                    <wpg:wgp>
                      <wpg:cNvGrpSpPr/>
                      <wpg:grpSpPr>
                        <a:xfrm>
                          <a:off x="0" y="0"/>
                          <a:ext cx="6677025" cy="2538095"/>
                          <a:chOff x="0" y="4143375"/>
                          <a:chExt cx="6677025" cy="2538151"/>
                        </a:xfrm>
                      </wpg:grpSpPr>
                      <wpg:grpSp>
                        <wpg:cNvPr id="720" name="Группа 390"/>
                        <wpg:cNvGrpSpPr/>
                        <wpg:grpSpPr>
                          <a:xfrm>
                            <a:off x="0" y="4219575"/>
                            <a:ext cx="1895475" cy="2461895"/>
                            <a:chOff x="0" y="0"/>
                            <a:chExt cx="1895475" cy="2461951"/>
                          </a:xfrm>
                        </wpg:grpSpPr>
                        <pic:pic xmlns:pic="http://schemas.openxmlformats.org/drawingml/2006/picture">
                          <pic:nvPicPr>
                            <pic:cNvPr id="721" name="Рисунок 351" descr="Picture background"/>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895475" cy="1676400"/>
                            </a:xfrm>
                            <a:prstGeom prst="rect">
                              <a:avLst/>
                            </a:prstGeom>
                            <a:noFill/>
                            <a:ln>
                              <a:noFill/>
                            </a:ln>
                          </pic:spPr>
                        </pic:pic>
                        <wps:wsp>
                          <wps:cNvPr id="722" name="Прямоугольник 352"/>
                          <wps:cNvSpPr/>
                          <wps:spPr>
                            <a:xfrm>
                              <a:off x="742950" y="2009775"/>
                              <a:ext cx="452176" cy="45217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23" name="Поле 355"/>
                          <wps:cNvSpPr txBox="1"/>
                          <wps:spPr>
                            <a:xfrm>
                              <a:off x="228600" y="666735"/>
                              <a:ext cx="439420" cy="532130"/>
                            </a:xfrm>
                            <a:prstGeom prst="rect">
                              <a:avLst/>
                            </a:prstGeom>
                            <a:noFill/>
                            <a:ln>
                              <a:noFill/>
                            </a:ln>
                            <a:effectLst/>
                          </wps:spPr>
                          <wps:txbx>
                            <w:txbxContent>
                              <w:p w14:paraId="197465A9">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wps:txbx>
                          <wps:bodyPr rot="0" spcFirstLastPara="0" vertOverflow="overflow" horzOverflow="overflow" vert="horz" wrap="non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724" name="Поле 360"/>
                          <wps:cNvSpPr txBox="1"/>
                          <wps:spPr>
                            <a:xfrm>
                              <a:off x="1200150" y="476250"/>
                              <a:ext cx="532563" cy="532130"/>
                            </a:xfrm>
                            <a:prstGeom prst="rect">
                              <a:avLst/>
                            </a:prstGeom>
                            <a:noFill/>
                            <a:ln>
                              <a:noFill/>
                            </a:ln>
                            <a:effectLst/>
                          </wps:spPr>
                          <wps:txbx>
                            <w:txbxContent>
                              <w:p w14:paraId="1334F559">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grpSp>
                      <wpg:grpSp>
                        <wpg:cNvPr id="725" name="Группа 391"/>
                        <wpg:cNvGrpSpPr/>
                        <wpg:grpSpPr>
                          <a:xfrm>
                            <a:off x="2324100" y="4143375"/>
                            <a:ext cx="2219325" cy="2538151"/>
                            <a:chOff x="0" y="0"/>
                            <a:chExt cx="2219325" cy="2538151"/>
                          </a:xfrm>
                        </wpg:grpSpPr>
                        <pic:pic xmlns:pic="http://schemas.openxmlformats.org/drawingml/2006/picture">
                          <pic:nvPicPr>
                            <pic:cNvPr id="726" name="Рисунок 350" descr="Picture background"/>
                            <pic:cNvPicPr>
                              <a:picLocks noChangeAspect="1"/>
                            </pic:cNvPicPr>
                          </pic:nvPicPr>
                          <pic:blipFill>
                            <a:blip r:embed="rId52" cstate="print">
                              <a:extLst>
                                <a:ext uri="{28A0092B-C50C-407E-A947-70E740481C1C}">
                                  <a14:useLocalDpi xmlns:a14="http://schemas.microsoft.com/office/drawing/2010/main" val="0"/>
                                </a:ext>
                              </a:extLst>
                            </a:blip>
                            <a:srcRect t="9524" b="10582"/>
                            <a:stretch>
                              <a:fillRect/>
                            </a:stretch>
                          </pic:blipFill>
                          <pic:spPr>
                            <a:xfrm>
                              <a:off x="0" y="0"/>
                              <a:ext cx="2219325" cy="1733550"/>
                            </a:xfrm>
                            <a:prstGeom prst="rect">
                              <a:avLst/>
                            </a:prstGeom>
                            <a:noFill/>
                            <a:ln>
                              <a:noFill/>
                            </a:ln>
                          </pic:spPr>
                        </pic:pic>
                        <wps:wsp>
                          <wps:cNvPr id="727" name="Прямоугольник 354"/>
                          <wps:cNvSpPr/>
                          <wps:spPr>
                            <a:xfrm>
                              <a:off x="895350" y="2085975"/>
                              <a:ext cx="452176" cy="45217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28" name="Поле 356"/>
                          <wps:cNvSpPr txBox="1"/>
                          <wps:spPr>
                            <a:xfrm>
                              <a:off x="409575" y="685785"/>
                              <a:ext cx="439420" cy="532130"/>
                            </a:xfrm>
                            <a:prstGeom prst="rect">
                              <a:avLst/>
                            </a:prstGeom>
                            <a:noFill/>
                            <a:ln>
                              <a:noFill/>
                            </a:ln>
                            <a:effectLst/>
                          </wps:spPr>
                          <wps:txbx>
                            <w:txbxContent>
                              <w:p w14:paraId="70BD96A7">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wps:txbx>
                          <wps:bodyPr rot="0" spcFirstLastPara="0" vertOverflow="overflow" horzOverflow="overflow" vert="horz" wrap="non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729" name="Поле 361"/>
                          <wps:cNvSpPr txBox="1"/>
                          <wps:spPr>
                            <a:xfrm>
                              <a:off x="1352550" y="695325"/>
                              <a:ext cx="532130" cy="532130"/>
                            </a:xfrm>
                            <a:prstGeom prst="rect">
                              <a:avLst/>
                            </a:prstGeom>
                            <a:noFill/>
                            <a:ln>
                              <a:noFill/>
                            </a:ln>
                            <a:effectLst/>
                          </wps:spPr>
                          <wps:txbx>
                            <w:txbxContent>
                              <w:p w14:paraId="40D12F0B">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grpSp>
                      <wpg:grpSp>
                        <wpg:cNvPr id="730" name="Группа 392"/>
                        <wpg:cNvGrpSpPr/>
                        <wpg:grpSpPr>
                          <a:xfrm>
                            <a:off x="4991100" y="4257675"/>
                            <a:ext cx="1685925" cy="2414270"/>
                            <a:chOff x="0" y="0"/>
                            <a:chExt cx="1685925" cy="2414270"/>
                          </a:xfrm>
                        </wpg:grpSpPr>
                        <pic:pic xmlns:pic="http://schemas.openxmlformats.org/drawingml/2006/picture">
                          <pic:nvPicPr>
                            <pic:cNvPr id="731" name="Рисунок 349" descr="Picture background"/>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685925" cy="1628775"/>
                            </a:xfrm>
                            <a:prstGeom prst="rect">
                              <a:avLst/>
                            </a:prstGeom>
                            <a:noFill/>
                            <a:ln>
                              <a:noFill/>
                            </a:ln>
                          </pic:spPr>
                        </pic:pic>
                        <wps:wsp>
                          <wps:cNvPr id="732" name="Прямоугольник 353"/>
                          <wps:cNvSpPr/>
                          <wps:spPr>
                            <a:xfrm>
                              <a:off x="647700" y="1962150"/>
                              <a:ext cx="452120" cy="4521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33" name="Поле 357"/>
                          <wps:cNvSpPr txBox="1"/>
                          <wps:spPr>
                            <a:xfrm>
                              <a:off x="0" y="238125"/>
                              <a:ext cx="518795" cy="532130"/>
                            </a:xfrm>
                            <a:prstGeom prst="rect">
                              <a:avLst/>
                            </a:prstGeom>
                            <a:noFill/>
                            <a:ln>
                              <a:noFill/>
                            </a:ln>
                            <a:effectLst/>
                          </wps:spPr>
                          <wps:txbx>
                            <w:txbxContent>
                              <w:p w14:paraId="228A01D3">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734" name="Поле 362"/>
                          <wps:cNvSpPr txBox="1"/>
                          <wps:spPr>
                            <a:xfrm>
                              <a:off x="1095375" y="581025"/>
                              <a:ext cx="590550" cy="532130"/>
                            </a:xfrm>
                            <a:prstGeom prst="rect">
                              <a:avLst/>
                            </a:prstGeom>
                            <a:noFill/>
                            <a:ln>
                              <a:noFill/>
                            </a:ln>
                            <a:effectLst/>
                          </wps:spPr>
                          <wps:txbx>
                            <w:txbxContent>
                              <w:p w14:paraId="02A54D43">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grpSp>
                    </wpg:wgp>
                  </a:graphicData>
                </a:graphic>
              </wp:anchor>
            </w:drawing>
          </mc:Choice>
          <mc:Fallback>
            <w:pict>
              <v:group id="_x0000_s1026" o:spid="_x0000_s1026" o:spt="203" style="position:absolute;left:0pt;margin-left:-63.1pt;margin-top:420.65pt;height:199.85pt;width:525.75pt;z-index:251937792;mso-width-relative:page;mso-height-relative:page;" coordorigin="0,4143375" coordsize="6677025,2538151" o:gfxdata="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">
                <o:lock v:ext="edit" aspectratio="f"/>
                <v:group id="Группа 390" o:spid="_x0000_s1026" o:spt="203" style="position:absolute;left:0;top:4219575;height:2461895;width:1895475;" coordsize="1895475,2461951" o:gfxdata="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wZANJvAAAANwAAAAPAAAAAAAAAAEAIAAAACIAAABkcnMvZG93bnJldi54bWxQ&#10;SwECFAAUAAAACACHTuJAMy8FnjsAAAA5AAAAFQAAAAAAAAABACAAAAALAQAAZHJzL2dyb3Vwc2hh&#10;cGV4bWwueG1sUEsFBgAAAAAGAAYAYAEAAMgDAAAAAA==&#10;">
                  <o:lock v:ext="edit" aspectratio="f"/>
                  <v:shape id="Рисунок 351" o:spid="_x0000_s1026" o:spt="75" alt="Picture background" type="#_x0000_t75" style="position:absolute;left:0;top:0;height:1676400;width:1895475;" filled="f" o:preferrelative="t" stroked="f" coordsize="21600,21600" o:gfxdata="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KNnq/&#10;AAAA3AAAAA8AAAAAAAAAAQAgAAAAIgAAAGRycy9kb3ducmV2LnhtbFBLAQIUABQAAAAIAIdO4kAz&#10;LwWeOwAAADkAAAAQAAAAAAAAAAEAIAAAAA4BAABkcnMvc2hhcGV4bWwueG1sUEsFBgAAAAAGAAYA&#10;WwEAALgDAAAAAA==&#10;">
                    <v:fill on="f" focussize="0,0"/>
                    <v:stroke on="f"/>
                    <v:imagedata r:id="rId51" o:title=""/>
                    <o:lock v:ext="edit" aspectratio="t"/>
                  </v:shape>
                  <v:rect id="Прямоугольник 352" o:spid="_x0000_s1026" o:spt="1" style="position:absolute;left:742950;top:2009775;height:452176;width:452176;v-text-anchor:middle;" fillcolor="#FFFFFF [3201]" filled="t" stroked="t" coordsize="21600,21600" o:gfxdata="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EFM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shape id="Поле 355" o:spid="_x0000_s1026" o:spt="202" type="#_x0000_t202" style="position:absolute;left:228600;top:666735;height:532130;width:439420;mso-wrap-style:none;" filled="f" stroked="f" coordsize="21600,21600" o:gfxdata="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6s&#10;UMEAAADc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197465A9">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v:textbox>
                  </v:shape>
                  <v:shape id="Поле 360" o:spid="_x0000_s1026" o:spt="202" type="#_x0000_t202" style="position:absolute;left:1200150;top:476250;height:532130;width:532563;" filled="f" stroked="f" coordsize="21600,21600" o:gfxdata="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uA9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334F559">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v:textbox>
                  </v:shape>
                </v:group>
                <v:group id="Группа 391" o:spid="_x0000_s1026" o:spt="203" style="position:absolute;left:2324100;top:4143375;height:2538151;width:2219325;" coordsize="2219325,2538151" o:gfxdata="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AToNG+AAAA3AAAAA8AAAAAAAAAAQAgAAAAIgAAAGRycy9kb3ducmV2Lnht&#10;bFBLAQIUABQAAAAIAIdO4kAzLwWeOwAAADkAAAAVAAAAAAAAAAEAIAAAAA0BAABkcnMvZ3JvdXBz&#10;aGFwZXhtbC54bWxQSwUGAAAAAAYABgBgAQAAygMAAAAA&#10;">
                  <o:lock v:ext="edit" aspectratio="f"/>
                  <v:shape id="Рисунок 350" o:spid="_x0000_s1026" o:spt="75" alt="Picture background" type="#_x0000_t75" style="position:absolute;left:0;top:0;height:1733550;width:2219325;" filled="f" o:preferrelative="t" stroked="f" coordsize="21600,21600" o:gfxdata="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LnS74A&#10;AADcAAAADwAAAAAAAAABACAAAAAiAAAAZHJzL2Rvd25yZXYueG1sUEsBAhQAFAAAAAgAh07iQDMv&#10;BZ47AAAAOQAAABAAAAAAAAAAAQAgAAAADQEAAGRycy9zaGFwZXhtbC54bWxQSwUGAAAAAAYABgBb&#10;AQAAtwMAAAAA&#10;">
                    <v:fill on="f" focussize="0,0"/>
                    <v:stroke on="f"/>
                    <v:imagedata r:id="rId52" croptop="6242f" cropbottom="6935f" o:title=""/>
                    <o:lock v:ext="edit" aspectratio="t"/>
                  </v:shape>
                  <v:rect id="Прямоугольник 354" o:spid="_x0000_s1026" o:spt="1" style="position:absolute;left:895350;top:2085975;height:452176;width:452176;v-text-anchor:middle;" fillcolor="#FFFFFF [3201]" filled="t" stroked="t" coordsize="21600,21600" o:gfxdata="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7amq74A&#10;AADc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rect>
                  <v:shape id="Поле 356" o:spid="_x0000_s1026" o:spt="202" type="#_x0000_t202" style="position:absolute;left:409575;top:685785;height:532130;width:439420;mso-wrap-style:none;" filled="f" stroked="f" coordsize="21600,21600" o:gfxdata="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o+I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0BD96A7">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v:textbox>
                  </v:shape>
                  <v:shape id="Поле 361" o:spid="_x0000_s1026" o:spt="202" type="#_x0000_t202" style="position:absolute;left:1352550;top:695325;height:532130;width:532130;" filled="f" stroked="f" coordsize="21600,21600" o:gfxdata="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ova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0D12F0B">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v:textbox>
                  </v:shape>
                </v:group>
                <v:group id="Группа 392" o:spid="_x0000_s1026" o:spt="203" style="position:absolute;left:4991100;top:4257675;height:2414270;width:1685925;" coordsize="1685925,2414270" o:gfxdata="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1vZWUvAAAANwAAAAPAAAAAAAAAAEAIAAAACIAAABkcnMvZG93bnJldi54bWxQ&#10;SwECFAAUAAAACACHTuJAMy8FnjsAAAA5AAAAFQAAAAAAAAABACAAAAALAQAAZHJzL2dyb3Vwc2hh&#10;cGV4bWwueG1sUEsFBgAAAAAGAAYAYAEAAMgDAAAAAA==&#10;">
                  <o:lock v:ext="edit" aspectratio="f"/>
                  <v:shape id="Рисунок 349" o:spid="_x0000_s1026" o:spt="75" alt="Picture background" type="#_x0000_t75" style="position:absolute;left:0;top:0;height:1628775;width:1685925;" filled="f" o:preferrelative="t" stroked="f" coordsize="21600,21600" o:gfxdata="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8c8Hq/&#10;AAAA3AAAAA8AAAAAAAAAAQAgAAAAIgAAAGRycy9kb3ducmV2LnhtbFBLAQIUABQAAAAIAIdO4kAz&#10;LwWeOwAAADkAAAAQAAAAAAAAAAEAIAAAAA4BAABkcnMvc2hhcGV4bWwueG1sUEsFBgAAAAAGAAYA&#10;WwEAALgDAAAAAA==&#10;">
                    <v:fill on="f" focussize="0,0"/>
                    <v:stroke on="f"/>
                    <v:imagedata r:id="rId53" o:title=""/>
                    <o:lock v:ext="edit" aspectratio="t"/>
                  </v:shape>
                  <v:rect id="Прямоугольник 353" o:spid="_x0000_s1026" o:spt="1" style="position:absolute;left:647700;top:1962150;height:452120;width:452120;v-text-anchor:middle;" fillcolor="#FFFFFF [3201]" filled="t" stroked="t" coordsize="21600,21600" o:gfxdata="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JPu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shape id="Поле 357" o:spid="_x0000_s1026" o:spt="202" type="#_x0000_t202" style="position:absolute;left:0;top:238125;height:532130;width:518795;" filled="f" stroked="f" coordsize="21600,21600" o:gfxdata="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45f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28A01D3">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В</w:t>
                          </w:r>
                        </w:p>
                      </w:txbxContent>
                    </v:textbox>
                  </v:shape>
                  <v:shape id="Поле 362" o:spid="_x0000_s1026" o:spt="202" type="#_x0000_t202" style="position:absolute;left:1095375;top:581025;height:532130;width:590550;" filled="f" stroked="f" coordsize="21600,21600" o:gfxdata="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EhYr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2A54D43">
                          <w:pPr>
                            <w:jc w:val="cente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b/>
                              <w:caps/>
                              <w:color w:val="C00000"/>
                              <w:sz w:val="72"/>
                              <w:szCs w:val="72"/>
                              <w14:reflection w14:blurRad="12700" w14:stA="50000" w14:stPos="0" w14:endA="0" w14:endPos="50000" w14:dist="500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м</w:t>
                          </w:r>
                        </w:p>
                      </w:txbxContent>
                    </v:textbox>
                  </v:shape>
                </v:group>
              </v:group>
            </w:pict>
          </mc:Fallback>
        </mc:AlternateContent>
      </w:r>
      <w:r>
        <w:rPr>
          <w:rFonts w:hint="default"/>
        </w:rPr>
        <mc:AlternateContent>
          <mc:Choice Requires="wps">
            <w:drawing>
              <wp:anchor distT="0" distB="0" distL="114300" distR="114300" simplePos="0" relativeHeight="251936768" behindDoc="0" locked="0" layoutInCell="1" allowOverlap="1">
                <wp:simplePos x="0" y="0"/>
                <wp:positionH relativeFrom="column">
                  <wp:posOffset>2739390</wp:posOffset>
                </wp:positionH>
                <wp:positionV relativeFrom="paragraph">
                  <wp:posOffset>2221230</wp:posOffset>
                </wp:positionV>
                <wp:extent cx="4048760" cy="2780030"/>
                <wp:effectExtent l="0" t="0" r="0" b="0"/>
                <wp:wrapNone/>
                <wp:docPr id="681" name="Прямоугольник 681"/>
                <wp:cNvGraphicFramePr/>
                <a:graphic xmlns:a="http://schemas.openxmlformats.org/drawingml/2006/main">
                  <a:graphicData uri="http://schemas.microsoft.com/office/word/2010/wordprocessingShape">
                    <wps:wsp>
                      <wps:cNvSpPr/>
                      <wps:spPr>
                        <a:xfrm>
                          <a:off x="0" y="0"/>
                          <a:ext cx="4048760" cy="27800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0"/>
                            </w:tblGrid>
                            <w:tr w14:paraId="0290B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140" w:type="dxa"/>
                                  <w:tcBorders>
                                    <w:left w:val="nil"/>
                                    <w:right w:val="nil"/>
                                  </w:tcBorders>
                                </w:tcPr>
                                <w:p w14:paraId="37599FE5">
                                  <w:pPr>
                                    <w:widowControl w:val="0"/>
                                    <w:jc w:val="center"/>
                                    <w:rPr>
                                      <w:vertAlign w:val="baseline"/>
                                    </w:rPr>
                                  </w:pPr>
                                </w:p>
                              </w:tc>
                            </w:tr>
                            <w:tr w14:paraId="6AF3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4261C734">
                                  <w:pPr>
                                    <w:widowControl w:val="0"/>
                                    <w:jc w:val="center"/>
                                    <w:rPr>
                                      <w:vertAlign w:val="baseline"/>
                                    </w:rPr>
                                  </w:pPr>
                                </w:p>
                              </w:tc>
                            </w:tr>
                            <w:tr w14:paraId="66144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3F012DAA">
                                  <w:pPr>
                                    <w:widowControl w:val="0"/>
                                    <w:jc w:val="center"/>
                                    <w:rPr>
                                      <w:vertAlign w:val="baseline"/>
                                    </w:rPr>
                                  </w:pPr>
                                </w:p>
                              </w:tc>
                            </w:tr>
                            <w:tr w14:paraId="714E5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15745ECE">
                                  <w:pPr>
                                    <w:widowControl w:val="0"/>
                                    <w:jc w:val="center"/>
                                    <w:rPr>
                                      <w:vertAlign w:val="baseline"/>
                                    </w:rPr>
                                  </w:pPr>
                                </w:p>
                              </w:tc>
                            </w:tr>
                            <w:tr w14:paraId="5804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69042143">
                                  <w:pPr>
                                    <w:widowControl w:val="0"/>
                                    <w:jc w:val="center"/>
                                    <w:rPr>
                                      <w:vertAlign w:val="baseline"/>
                                    </w:rPr>
                                  </w:pPr>
                                </w:p>
                              </w:tc>
                            </w:tr>
                            <w:tr w14:paraId="0783C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140" w:type="dxa"/>
                                  <w:tcBorders>
                                    <w:left w:val="nil"/>
                                    <w:right w:val="nil"/>
                                  </w:tcBorders>
                                </w:tcPr>
                                <w:p w14:paraId="27E8E7D2">
                                  <w:pPr>
                                    <w:widowControl w:val="0"/>
                                    <w:jc w:val="center"/>
                                    <w:rPr>
                                      <w:vertAlign w:val="baseline"/>
                                    </w:rPr>
                                  </w:pPr>
                                </w:p>
                              </w:tc>
                            </w:tr>
                            <w:tr w14:paraId="70783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140" w:type="dxa"/>
                                  <w:tcBorders>
                                    <w:left w:val="nil"/>
                                    <w:right w:val="nil"/>
                                  </w:tcBorders>
                                </w:tcPr>
                                <w:p w14:paraId="2B3BFF86">
                                  <w:pPr>
                                    <w:widowControl w:val="0"/>
                                    <w:jc w:val="center"/>
                                    <w:rPr>
                                      <w:vertAlign w:val="baseline"/>
                                    </w:rPr>
                                  </w:pPr>
                                </w:p>
                              </w:tc>
                            </w:tr>
                          </w:tbl>
                          <w:p w14:paraId="6BA04BD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7pt;margin-top:174.9pt;height:218.9pt;width:318.8pt;z-index:251936768;v-text-anchor:middle;mso-width-relative:page;mso-height-relative:page;" filled="f" stroked="f" coordsize="21600,21600" o:gfxdata="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psCRktoAAAAMAQAADwAAAAAAAAABACAA&#10;AAAiAAAAZHJzL2Rvd25yZXYueG1sUEsBAhQAFAAAAAgAh07iQP+DFfN9AgAAxgQAAA4AAAAAAAAA&#10;AQAgAAAAKQ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0"/>
                      </w:tblGrid>
                      <w:tr w14:paraId="0290B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140" w:type="dxa"/>
                            <w:tcBorders>
                              <w:left w:val="nil"/>
                              <w:right w:val="nil"/>
                            </w:tcBorders>
                          </w:tcPr>
                          <w:p w14:paraId="37599FE5">
                            <w:pPr>
                              <w:widowControl w:val="0"/>
                              <w:jc w:val="center"/>
                              <w:rPr>
                                <w:vertAlign w:val="baseline"/>
                              </w:rPr>
                            </w:pPr>
                          </w:p>
                        </w:tc>
                      </w:tr>
                      <w:tr w14:paraId="6AF3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4261C734">
                            <w:pPr>
                              <w:widowControl w:val="0"/>
                              <w:jc w:val="center"/>
                              <w:rPr>
                                <w:vertAlign w:val="baseline"/>
                              </w:rPr>
                            </w:pPr>
                          </w:p>
                        </w:tc>
                      </w:tr>
                      <w:tr w14:paraId="66144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3F012DAA">
                            <w:pPr>
                              <w:widowControl w:val="0"/>
                              <w:jc w:val="center"/>
                              <w:rPr>
                                <w:vertAlign w:val="baseline"/>
                              </w:rPr>
                            </w:pPr>
                          </w:p>
                        </w:tc>
                      </w:tr>
                      <w:tr w14:paraId="714E5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15745ECE">
                            <w:pPr>
                              <w:widowControl w:val="0"/>
                              <w:jc w:val="center"/>
                              <w:rPr>
                                <w:vertAlign w:val="baseline"/>
                              </w:rPr>
                            </w:pPr>
                          </w:p>
                        </w:tc>
                      </w:tr>
                      <w:tr w14:paraId="5804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69042143">
                            <w:pPr>
                              <w:widowControl w:val="0"/>
                              <w:jc w:val="center"/>
                              <w:rPr>
                                <w:vertAlign w:val="baseline"/>
                              </w:rPr>
                            </w:pPr>
                          </w:p>
                        </w:tc>
                      </w:tr>
                      <w:tr w14:paraId="0783C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140" w:type="dxa"/>
                            <w:tcBorders>
                              <w:left w:val="nil"/>
                              <w:right w:val="nil"/>
                            </w:tcBorders>
                          </w:tcPr>
                          <w:p w14:paraId="27E8E7D2">
                            <w:pPr>
                              <w:widowControl w:val="0"/>
                              <w:jc w:val="center"/>
                              <w:rPr>
                                <w:vertAlign w:val="baseline"/>
                              </w:rPr>
                            </w:pPr>
                          </w:p>
                        </w:tc>
                      </w:tr>
                      <w:tr w14:paraId="70783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140" w:type="dxa"/>
                            <w:tcBorders>
                              <w:left w:val="nil"/>
                              <w:right w:val="nil"/>
                            </w:tcBorders>
                          </w:tcPr>
                          <w:p w14:paraId="2B3BFF86">
                            <w:pPr>
                              <w:widowControl w:val="0"/>
                              <w:jc w:val="center"/>
                              <w:rPr>
                                <w:vertAlign w:val="baseline"/>
                              </w:rPr>
                            </w:pPr>
                          </w:p>
                        </w:tc>
                      </w:tr>
                    </w:tbl>
                    <w:p w14:paraId="6BA04BD6">
                      <w:pPr>
                        <w:jc w:val="center"/>
                      </w:pPr>
                    </w:p>
                  </w:txbxContent>
                </v:textbox>
              </v:rect>
            </w:pict>
          </mc:Fallback>
        </mc:AlternateContent>
      </w:r>
      <w:r>
        <w:rPr>
          <w:rFonts w:hint="default"/>
        </w:rPr>
        <mc:AlternateContent>
          <mc:Choice Requires="wps">
            <w:drawing>
              <wp:anchor distT="0" distB="0" distL="114300" distR="114300" simplePos="0" relativeHeight="251935744" behindDoc="0" locked="0" layoutInCell="1" allowOverlap="1">
                <wp:simplePos x="0" y="0"/>
                <wp:positionH relativeFrom="column">
                  <wp:posOffset>-667385</wp:posOffset>
                </wp:positionH>
                <wp:positionV relativeFrom="paragraph">
                  <wp:posOffset>2242820</wp:posOffset>
                </wp:positionV>
                <wp:extent cx="4048760" cy="2780030"/>
                <wp:effectExtent l="0" t="0" r="0" b="0"/>
                <wp:wrapNone/>
                <wp:docPr id="680" name="Прямоугольник 680"/>
                <wp:cNvGraphicFramePr/>
                <a:graphic xmlns:a="http://schemas.openxmlformats.org/drawingml/2006/main">
                  <a:graphicData uri="http://schemas.microsoft.com/office/word/2010/wordprocessingShape">
                    <wps:wsp>
                      <wps:cNvSpPr/>
                      <wps:spPr>
                        <a:xfrm>
                          <a:off x="0" y="0"/>
                          <a:ext cx="4048760" cy="27800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0"/>
                            </w:tblGrid>
                            <w:tr w14:paraId="406DB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140" w:type="dxa"/>
                                  <w:tcBorders>
                                    <w:left w:val="nil"/>
                                    <w:right w:val="nil"/>
                                  </w:tcBorders>
                                </w:tcPr>
                                <w:p w14:paraId="50245C7E">
                                  <w:pPr>
                                    <w:widowControl w:val="0"/>
                                    <w:jc w:val="center"/>
                                    <w:rPr>
                                      <w:vertAlign w:val="baseline"/>
                                    </w:rPr>
                                  </w:pPr>
                                </w:p>
                              </w:tc>
                            </w:tr>
                            <w:tr w14:paraId="2BC8C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01C0C503">
                                  <w:pPr>
                                    <w:widowControl w:val="0"/>
                                    <w:jc w:val="center"/>
                                    <w:rPr>
                                      <w:vertAlign w:val="baseline"/>
                                    </w:rPr>
                                  </w:pPr>
                                </w:p>
                              </w:tc>
                            </w:tr>
                            <w:tr w14:paraId="7DD27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476B33FB">
                                  <w:pPr>
                                    <w:widowControl w:val="0"/>
                                    <w:jc w:val="center"/>
                                    <w:rPr>
                                      <w:vertAlign w:val="baseline"/>
                                    </w:rPr>
                                  </w:pPr>
                                </w:p>
                              </w:tc>
                            </w:tr>
                            <w:tr w14:paraId="7486B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5D298892">
                                  <w:pPr>
                                    <w:widowControl w:val="0"/>
                                    <w:jc w:val="center"/>
                                    <w:rPr>
                                      <w:vertAlign w:val="baseline"/>
                                    </w:rPr>
                                  </w:pPr>
                                </w:p>
                              </w:tc>
                            </w:tr>
                            <w:tr w14:paraId="2F066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015AEBAF">
                                  <w:pPr>
                                    <w:widowControl w:val="0"/>
                                    <w:jc w:val="center"/>
                                    <w:rPr>
                                      <w:vertAlign w:val="baseline"/>
                                    </w:rPr>
                                  </w:pPr>
                                </w:p>
                              </w:tc>
                            </w:tr>
                            <w:tr w14:paraId="7CC0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140" w:type="dxa"/>
                                  <w:tcBorders>
                                    <w:left w:val="nil"/>
                                    <w:right w:val="nil"/>
                                  </w:tcBorders>
                                </w:tcPr>
                                <w:p w14:paraId="3D604447">
                                  <w:pPr>
                                    <w:widowControl w:val="0"/>
                                    <w:jc w:val="center"/>
                                    <w:rPr>
                                      <w:vertAlign w:val="baseline"/>
                                    </w:rPr>
                                  </w:pPr>
                                </w:p>
                              </w:tc>
                            </w:tr>
                            <w:tr w14:paraId="3013E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140" w:type="dxa"/>
                                  <w:tcBorders>
                                    <w:left w:val="nil"/>
                                    <w:right w:val="nil"/>
                                  </w:tcBorders>
                                </w:tcPr>
                                <w:p w14:paraId="6F270A3A">
                                  <w:pPr>
                                    <w:widowControl w:val="0"/>
                                    <w:jc w:val="center"/>
                                    <w:rPr>
                                      <w:vertAlign w:val="baseline"/>
                                    </w:rPr>
                                  </w:pPr>
                                </w:p>
                              </w:tc>
                            </w:tr>
                          </w:tbl>
                          <w:p w14:paraId="74272B4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5pt;margin-top:176.6pt;height:218.9pt;width:318.8pt;z-index:251935744;v-text-anchor:middle;mso-width-relative:page;mso-height-relative:page;" filled="f" stroked="f" coordsize="21600,21600" o:gfxdata="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xOm9HNoAAAAMAQAADwAAAAAAAAABACAA&#10;AAAiAAAAZHJzL2Rvd25yZXYueG1sUEsBAhQAFAAAAAgAh07iQC2y+wx9AgAAxgQAAA4AAAAAAAAA&#10;AQAgAAAAKQ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0"/>
                      </w:tblGrid>
                      <w:tr w14:paraId="406DB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140" w:type="dxa"/>
                            <w:tcBorders>
                              <w:left w:val="nil"/>
                              <w:right w:val="nil"/>
                            </w:tcBorders>
                          </w:tcPr>
                          <w:p w14:paraId="50245C7E">
                            <w:pPr>
                              <w:widowControl w:val="0"/>
                              <w:jc w:val="center"/>
                              <w:rPr>
                                <w:vertAlign w:val="baseline"/>
                              </w:rPr>
                            </w:pPr>
                          </w:p>
                        </w:tc>
                      </w:tr>
                      <w:tr w14:paraId="2BC8C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01C0C503">
                            <w:pPr>
                              <w:widowControl w:val="0"/>
                              <w:jc w:val="center"/>
                              <w:rPr>
                                <w:vertAlign w:val="baseline"/>
                              </w:rPr>
                            </w:pPr>
                          </w:p>
                        </w:tc>
                      </w:tr>
                      <w:tr w14:paraId="7DD27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476B33FB">
                            <w:pPr>
                              <w:widowControl w:val="0"/>
                              <w:jc w:val="center"/>
                              <w:rPr>
                                <w:vertAlign w:val="baseline"/>
                              </w:rPr>
                            </w:pPr>
                          </w:p>
                        </w:tc>
                      </w:tr>
                      <w:tr w14:paraId="7486B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5D298892">
                            <w:pPr>
                              <w:widowControl w:val="0"/>
                              <w:jc w:val="center"/>
                              <w:rPr>
                                <w:vertAlign w:val="baseline"/>
                              </w:rPr>
                            </w:pPr>
                          </w:p>
                        </w:tc>
                      </w:tr>
                      <w:tr w14:paraId="2F066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140" w:type="dxa"/>
                            <w:tcBorders>
                              <w:left w:val="nil"/>
                              <w:right w:val="nil"/>
                            </w:tcBorders>
                          </w:tcPr>
                          <w:p w14:paraId="015AEBAF">
                            <w:pPr>
                              <w:widowControl w:val="0"/>
                              <w:jc w:val="center"/>
                              <w:rPr>
                                <w:vertAlign w:val="baseline"/>
                              </w:rPr>
                            </w:pPr>
                          </w:p>
                        </w:tc>
                      </w:tr>
                      <w:tr w14:paraId="7CC0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140" w:type="dxa"/>
                            <w:tcBorders>
                              <w:left w:val="nil"/>
                              <w:right w:val="nil"/>
                            </w:tcBorders>
                          </w:tcPr>
                          <w:p w14:paraId="3D604447">
                            <w:pPr>
                              <w:widowControl w:val="0"/>
                              <w:jc w:val="center"/>
                              <w:rPr>
                                <w:vertAlign w:val="baseline"/>
                              </w:rPr>
                            </w:pPr>
                          </w:p>
                        </w:tc>
                      </w:tr>
                      <w:tr w14:paraId="3013E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140" w:type="dxa"/>
                            <w:tcBorders>
                              <w:left w:val="nil"/>
                              <w:right w:val="nil"/>
                            </w:tcBorders>
                          </w:tcPr>
                          <w:p w14:paraId="6F270A3A">
                            <w:pPr>
                              <w:widowControl w:val="0"/>
                              <w:jc w:val="center"/>
                              <w:rPr>
                                <w:vertAlign w:val="baseline"/>
                              </w:rPr>
                            </w:pPr>
                          </w:p>
                        </w:tc>
                      </w:tr>
                    </w:tbl>
                    <w:p w14:paraId="74272B4F">
                      <w:pPr>
                        <w:jc w:val="center"/>
                      </w:pPr>
                    </w:p>
                  </w:txbxContent>
                </v:textbox>
              </v:rect>
            </w:pict>
          </mc:Fallback>
        </mc:AlternateContent>
      </w:r>
      <w:r>
        <w:rPr>
          <w:rFonts w:hint="default"/>
        </w:rPr>
        <mc:AlternateContent>
          <mc:Choice Requires="wps">
            <w:drawing>
              <wp:anchor distT="0" distB="0" distL="114300" distR="114300" simplePos="0" relativeHeight="251934720" behindDoc="0" locked="0" layoutInCell="1" allowOverlap="1">
                <wp:simplePos x="0" y="0"/>
                <wp:positionH relativeFrom="column">
                  <wp:posOffset>-519430</wp:posOffset>
                </wp:positionH>
                <wp:positionV relativeFrom="paragraph">
                  <wp:posOffset>4445</wp:posOffset>
                </wp:positionV>
                <wp:extent cx="6226810" cy="2242185"/>
                <wp:effectExtent l="0" t="0" r="6350" b="13335"/>
                <wp:wrapNone/>
                <wp:docPr id="678" name="Текстовое поле 678"/>
                <wp:cNvGraphicFramePr/>
                <a:graphic xmlns:a="http://schemas.openxmlformats.org/drawingml/2006/main">
                  <a:graphicData uri="http://schemas.microsoft.com/office/word/2010/wordprocessingShape">
                    <wps:wsp>
                      <wps:cNvSpPr txBox="1"/>
                      <wps:spPr>
                        <a:xfrm>
                          <a:off x="623570" y="995045"/>
                          <a:ext cx="6226810" cy="22421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6159A60">
                            <w:pPr>
                              <w:jc w:val="both"/>
                              <w:rPr>
                                <w:rFonts w:hint="default" w:ascii="Times New Roman" w:hAnsi="Times New Roman" w:cs="Times New Roman"/>
                                <w:b/>
                                <w:sz w:val="28"/>
                                <w:szCs w:val="28"/>
                              </w:rPr>
                            </w:pPr>
                            <w:r>
                              <w:rPr>
                                <w:rFonts w:hint="default" w:ascii="Times New Roman" w:hAnsi="Times New Roman" w:cs="Times New Roman"/>
                                <w:b/>
                                <w:sz w:val="28"/>
                                <w:szCs w:val="28"/>
                              </w:rPr>
                              <w:t>2. Весы.</w:t>
                            </w:r>
                          </w:p>
                          <w:p w14:paraId="35D05C1F">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предлагается сравнить, какое влияние на судьбу Мальчика оказали вера и медицина. Приведите аргументы, которые бы доказывали, что вера и медицина действительно поспособствовали его выздоровлению. Запишите их в соответствующие столбики. После этого сосчитайте количество аргументов за каждый вариант и впишите в окошко под столбиком. Сравните получившиеся цифры и выберите, в каком положении у вас оказались весы.</w:t>
                            </w:r>
                          </w:p>
                          <w:p w14:paraId="156AE5DC">
                            <w:pPr>
                              <w:jc w:val="both"/>
                              <w:rPr>
                                <w:rFonts w:hint="default" w:ascii="Times New Roman" w:hAnsi="Times New Roman" w:cs="Times New Roman"/>
                                <w:sz w:val="28"/>
                                <w:szCs w:val="28"/>
                              </w:rPr>
                            </w:pPr>
                          </w:p>
                          <w:p w14:paraId="4100DF2C">
                            <w:pPr>
                              <w:jc w:val="both"/>
                              <w:rPr>
                                <w:rFonts w:hint="default" w:ascii="Times New Roman" w:hAnsi="Times New Roman" w:cs="Times New Roman"/>
                                <w:sz w:val="28"/>
                                <w:szCs w:val="28"/>
                              </w:rPr>
                            </w:pPr>
                          </w:p>
                          <w:p w14:paraId="597E61F1">
                            <w:pPr>
                              <w:jc w:val="both"/>
                              <w:rPr>
                                <w:rFonts w:hint="default" w:ascii="Times New Roman" w:hAnsi="Times New Roman" w:cs="Times New Roman"/>
                                <w:i/>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Вера                                                        </w:t>
                            </w:r>
                            <w:r>
                              <w:rPr>
                                <w:rFonts w:hint="default" w:ascii="Times New Roman" w:hAnsi="Times New Roman" w:cs="Times New Roman"/>
                                <w:sz w:val="28"/>
                                <w:szCs w:val="28"/>
                              </w:rPr>
                              <w:t xml:space="preserve">                </w:t>
                            </w:r>
                            <w:r>
                              <w:rPr>
                                <w:rFonts w:hint="default" w:ascii="Times New Roman" w:hAnsi="Times New Roman" w:cs="Times New Roman"/>
                                <w:i/>
                                <w:sz w:val="28"/>
                                <w:szCs w:val="28"/>
                              </w:rPr>
                              <w:t>Медицина</w:t>
                            </w:r>
                          </w:p>
                          <w:p w14:paraId="608034EA"/>
                          <w:p w14:paraId="317AD119"/>
                          <w:p w14:paraId="4FB468A0"/>
                          <w:p w14:paraId="571E92F9"/>
                          <w:p w14:paraId="4AF933EC"/>
                          <w:p w14:paraId="5549B9ED"/>
                          <w:p w14:paraId="086EA719"/>
                          <w:p w14:paraId="180D1013"/>
                          <w:p w14:paraId="482E5FE6"/>
                          <w:p w14:paraId="3621E0D5"/>
                          <w:p w14:paraId="4CBB22E5"/>
                          <w:p w14:paraId="7052BE4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0.35pt;height:176.55pt;width:490.3pt;z-index:251934720;mso-width-relative:page;mso-height-relative:page;" fillcolor="#FFFFFF [3201]" filled="t" stroked="f" coordsize="21600,21600" o:gfxdata="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ldOitQAAAAIAQAADwAAAAAAAAABACAAAAAiAAAAZHJzL2Rvd25yZXYueG1s&#10;UEsBAhQAFAAAAAgAh07iQFo/kXNuAgAAsAQAAA4AAAAAAAAAAQAgAAAAIwEAAGRycy9lMm9Eb2Mu&#10;eG1sUEsFBgAAAAAGAAYAWQEAAAMGAAAAAA==&#10;">
                <v:fill on="t" focussize="0,0"/>
                <v:stroke on="f" weight="0.5pt"/>
                <v:imagedata o:title=""/>
                <o:lock v:ext="edit" aspectratio="f"/>
                <v:textbox>
                  <w:txbxContent>
                    <w:p w14:paraId="76159A60">
                      <w:pPr>
                        <w:jc w:val="both"/>
                        <w:rPr>
                          <w:rFonts w:hint="default" w:ascii="Times New Roman" w:hAnsi="Times New Roman" w:cs="Times New Roman"/>
                          <w:b/>
                          <w:sz w:val="28"/>
                          <w:szCs w:val="28"/>
                        </w:rPr>
                      </w:pPr>
                      <w:r>
                        <w:rPr>
                          <w:rFonts w:hint="default" w:ascii="Times New Roman" w:hAnsi="Times New Roman" w:cs="Times New Roman"/>
                          <w:b/>
                          <w:sz w:val="28"/>
                          <w:szCs w:val="28"/>
                        </w:rPr>
                        <w:t>2. Весы.</w:t>
                      </w:r>
                    </w:p>
                    <w:p w14:paraId="35D05C1F">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предлагается сравнить, какое влияние на судьбу Мальчика оказали вера и медицина. Приведите аргументы, которые бы доказывали, что вера и медицина действительно поспособствовали его выздоровлению. Запишите их в соответствующие столбики. После этого сосчитайте количество аргументов за каждый вариант и впишите в окошко под столбиком. Сравните получившиеся цифры и выберите, в каком положении у вас оказались весы.</w:t>
                      </w:r>
                    </w:p>
                    <w:p w14:paraId="156AE5DC">
                      <w:pPr>
                        <w:jc w:val="both"/>
                        <w:rPr>
                          <w:rFonts w:hint="default" w:ascii="Times New Roman" w:hAnsi="Times New Roman" w:cs="Times New Roman"/>
                          <w:sz w:val="28"/>
                          <w:szCs w:val="28"/>
                        </w:rPr>
                      </w:pPr>
                    </w:p>
                    <w:p w14:paraId="4100DF2C">
                      <w:pPr>
                        <w:jc w:val="both"/>
                        <w:rPr>
                          <w:rFonts w:hint="default" w:ascii="Times New Roman" w:hAnsi="Times New Roman" w:cs="Times New Roman"/>
                          <w:sz w:val="28"/>
                          <w:szCs w:val="28"/>
                        </w:rPr>
                      </w:pPr>
                    </w:p>
                    <w:p w14:paraId="597E61F1">
                      <w:pPr>
                        <w:jc w:val="both"/>
                        <w:rPr>
                          <w:rFonts w:hint="default" w:ascii="Times New Roman" w:hAnsi="Times New Roman" w:cs="Times New Roman"/>
                          <w:i/>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Вера                                                        </w:t>
                      </w:r>
                      <w:r>
                        <w:rPr>
                          <w:rFonts w:hint="default" w:ascii="Times New Roman" w:hAnsi="Times New Roman" w:cs="Times New Roman"/>
                          <w:sz w:val="28"/>
                          <w:szCs w:val="28"/>
                        </w:rPr>
                        <w:t xml:space="preserve">                </w:t>
                      </w:r>
                      <w:r>
                        <w:rPr>
                          <w:rFonts w:hint="default" w:ascii="Times New Roman" w:hAnsi="Times New Roman" w:cs="Times New Roman"/>
                          <w:i/>
                          <w:sz w:val="28"/>
                          <w:szCs w:val="28"/>
                        </w:rPr>
                        <w:t>Медицина</w:t>
                      </w:r>
                    </w:p>
                    <w:p w14:paraId="608034EA"/>
                    <w:p w14:paraId="317AD119"/>
                    <w:p w14:paraId="4FB468A0"/>
                    <w:p w14:paraId="571E92F9"/>
                    <w:p w14:paraId="4AF933EC"/>
                    <w:p w14:paraId="5549B9ED"/>
                    <w:p w14:paraId="086EA719"/>
                    <w:p w14:paraId="180D1013"/>
                    <w:p w14:paraId="482E5FE6"/>
                    <w:p w14:paraId="3621E0D5"/>
                    <w:p w14:paraId="4CBB22E5"/>
                    <w:p w14:paraId="7052BE42"/>
                  </w:txbxContent>
                </v:textbox>
              </v:shape>
            </w:pict>
          </mc:Fallback>
        </mc:AlternateContent>
      </w:r>
      <w:r>
        <w:rPr>
          <w:rFonts w:hint="default"/>
        </w:rPr>
        <mc:AlternateContent>
          <mc:Choice Requires="wpg">
            <w:drawing>
              <wp:anchor distT="0" distB="0" distL="114300" distR="114300" simplePos="0" relativeHeight="25189785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605" name="Группа 605"/>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60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0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89785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iSsZTdAAAADAEAAA8AAAAAAAAAAQAgAAAAIgAAAGRycy9k&#10;b3ducmV2LnhtbFBLAQIUABQAAAAIAIdO4kAd8PNuqAIAADE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weNvzsAAAADc&#10;AAAADwAAAGRycy9kb3ducmV2LnhtbEWP3WoCMRSE7wu+QziCdzVRcVu3Ri8UoVXoj/oAx83p7uLm&#10;ZE1Sf/r0TaHQy2FmvmGm86ttxJl8qB1rGPQVCOLCmZpLDfvd6v4RRIjIBhvHpOFGAeazzt0Uc+Mu&#10;/EHnbSxFgnDIUUMVY5tLGYqKLIa+a4mT9+m8xZikL6XxeElw28ihUpm0WHNaqLClRUXFcftlNezW&#10;D6+3zeT7sDm9LN/kfjx6Z89a97oD9QQi0jX+h//az0ZDpjL4PZOOgJ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42/O&#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dItkhL0AAADc&#10;AAAADwAAAGRycy9kb3ducmV2LnhtbEWPzWrDMBCE74G8g9hCb4nkHpzUjeJDSSE92g2F3hZr459Y&#10;K2Opid2njwqFHoeZ+YbZ5ZPtxZVG3zrWkKwVCOLKmZZrDaePt9UWhA/IBnvHpGEmD/l+udhhZtyN&#10;C7qWoRYRwj5DDU0IQyalrxqy6NduII7e2Y0WQ5RjLc2Itwi3vXxSKpUWW44LDQ702lB1Kb+thuK9&#10;7Sgcv54x/Zy5N/hz6KpO68eHRL2ACDSF//Bf+2g0pGoDv2fiEZD7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i2SE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89888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608" name="Группа 60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60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1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89888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CvrT8P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sHz7vMAAAADc&#10;AAAADwAAAGRycy9kb3ducmV2LnhtbEWPW2sCMRSE3wX/QzhC3zSxUi9bow8Voa2g9fIDTjfH3cXN&#10;yZqkXvrrm0Khj8PMfMNM5zdbiwv5UDnW0O8pEMS5MxUXGg77ZXcMIkRkg7Vj0nCnAPNZuzXFzLgr&#10;b+myi4VIEA4ZaihjbDIpQ16SxdBzDXHyjs5bjEn6QhqP1wS3tXxUaigtVpwWSmzopaT8tPuyGvbv&#10;o/V9Nfn+XJ3fFht5eBp8sGetHzp99Qwi0i3+h//ar0bDUE3g90w6AnL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fPu8&#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rtqLbUAAADc&#10;AAAADwAAAGRycy9kb3ducmV2LnhtbEVPyQrCMBC9C/5DGMGbTeuhaDV6EAU9uiB4G5qxi82kNHH9&#10;enMQPD7ePl++TCMe1LnKsoIkikEQ51ZXXCg4HTejCQjnkTU2lknBmxwsF/3eHDNtn7ynx8EXIoSw&#10;y1BB6X2bSenykgy6yLbEgbvazqAPsCuk7vAZwk0jx3GcSoMVh4YSW1qVlN8Od6Ngv6tq8tvLFNPz&#10;mxuNn3Wd10oNB0k8A+Hp5f/in3urFaRJmB/OhCMgF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rtqLb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89683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611" name="Прямоугольник 61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89683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BEUqU3&#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89580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612" name="Прямоугольник 61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9580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ASJooooAIAABQFAAAOAAAAAAAAAAEAIAAAACsBAABkcnMvZTJvRG9j&#10;LnhtbFBLBQYAAAAABgAGAFkBAAA9BgAAAAA=&#10;">
                <v:fill on="t" opacity="41287f" focussize="0,0"/>
                <v:stroke on="f" weight="1pt" miterlimit="8" joinstyle="miter"/>
                <v:imagedata o:title=""/>
                <o:lock v:ext="edit" aspectratio="f"/>
              </v:rect>
            </w:pict>
          </mc:Fallback>
        </mc:AlternateContent>
      </w:r>
    </w:p>
    <w:p w14:paraId="3D803396">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1940864" behindDoc="0" locked="0" layoutInCell="1" allowOverlap="1">
                <wp:simplePos x="0" y="0"/>
                <wp:positionH relativeFrom="column">
                  <wp:posOffset>-651510</wp:posOffset>
                </wp:positionH>
                <wp:positionV relativeFrom="paragraph">
                  <wp:posOffset>4738370</wp:posOffset>
                </wp:positionV>
                <wp:extent cx="6661150" cy="3904615"/>
                <wp:effectExtent l="0" t="0" r="0" b="0"/>
                <wp:wrapNone/>
                <wp:docPr id="740" name="Прямоугольник 740"/>
                <wp:cNvGraphicFramePr/>
                <a:graphic xmlns:a="http://schemas.openxmlformats.org/drawingml/2006/main">
                  <a:graphicData uri="http://schemas.microsoft.com/office/word/2010/wordprocessingShape">
                    <wps:wsp>
                      <wps:cNvSpPr/>
                      <wps:spPr>
                        <a:xfrm>
                          <a:off x="0" y="0"/>
                          <a:ext cx="6661150" cy="39046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354BC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7AD3482F">
                                  <w:pPr>
                                    <w:widowControl w:val="0"/>
                                    <w:jc w:val="center"/>
                                    <w:rPr>
                                      <w:vertAlign w:val="baseline"/>
                                    </w:rPr>
                                  </w:pPr>
                                </w:p>
                              </w:tc>
                            </w:tr>
                            <w:tr w14:paraId="6B2A6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6C60D679">
                                  <w:pPr>
                                    <w:widowControl w:val="0"/>
                                    <w:jc w:val="center"/>
                                    <w:rPr>
                                      <w:vertAlign w:val="baseline"/>
                                    </w:rPr>
                                  </w:pPr>
                                </w:p>
                              </w:tc>
                            </w:tr>
                            <w:tr w14:paraId="59A7D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28502A7">
                                  <w:pPr>
                                    <w:widowControl w:val="0"/>
                                    <w:jc w:val="center"/>
                                    <w:rPr>
                                      <w:vertAlign w:val="baseline"/>
                                    </w:rPr>
                                  </w:pPr>
                                </w:p>
                              </w:tc>
                            </w:tr>
                            <w:tr w14:paraId="09DF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BB64B6C">
                                  <w:pPr>
                                    <w:widowControl w:val="0"/>
                                    <w:jc w:val="center"/>
                                    <w:rPr>
                                      <w:vertAlign w:val="baseline"/>
                                    </w:rPr>
                                  </w:pPr>
                                </w:p>
                              </w:tc>
                            </w:tr>
                            <w:tr w14:paraId="5A16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61432AE">
                                  <w:pPr>
                                    <w:widowControl w:val="0"/>
                                    <w:jc w:val="center"/>
                                    <w:rPr>
                                      <w:vertAlign w:val="baseline"/>
                                    </w:rPr>
                                  </w:pPr>
                                </w:p>
                              </w:tc>
                            </w:tr>
                            <w:tr w14:paraId="101F9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4EC6A1D">
                                  <w:pPr>
                                    <w:widowControl w:val="0"/>
                                    <w:jc w:val="center"/>
                                    <w:rPr>
                                      <w:vertAlign w:val="baseline"/>
                                    </w:rPr>
                                  </w:pPr>
                                </w:p>
                              </w:tc>
                            </w:tr>
                            <w:tr w14:paraId="4AA66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B485B44">
                                  <w:pPr>
                                    <w:widowControl w:val="0"/>
                                    <w:jc w:val="center"/>
                                    <w:rPr>
                                      <w:vertAlign w:val="baseline"/>
                                    </w:rPr>
                                  </w:pPr>
                                </w:p>
                              </w:tc>
                            </w:tr>
                            <w:tr w14:paraId="2F46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FA6EE53">
                                  <w:pPr>
                                    <w:widowControl w:val="0"/>
                                    <w:jc w:val="center"/>
                                    <w:rPr>
                                      <w:vertAlign w:val="baseline"/>
                                    </w:rPr>
                                  </w:pPr>
                                </w:p>
                              </w:tc>
                            </w:tr>
                            <w:tr w14:paraId="05331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D91A24D">
                                  <w:pPr>
                                    <w:widowControl w:val="0"/>
                                    <w:jc w:val="center"/>
                                    <w:rPr>
                                      <w:vertAlign w:val="baseline"/>
                                    </w:rPr>
                                  </w:pPr>
                                </w:p>
                              </w:tc>
                            </w:tr>
                            <w:tr w14:paraId="12474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23EE45F">
                                  <w:pPr>
                                    <w:widowControl w:val="0"/>
                                    <w:jc w:val="center"/>
                                    <w:rPr>
                                      <w:vertAlign w:val="baseline"/>
                                    </w:rPr>
                                  </w:pPr>
                                </w:p>
                              </w:tc>
                            </w:tr>
                          </w:tbl>
                          <w:p w14:paraId="109AA97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pt;margin-top:373.1pt;height:307.45pt;width:524.5pt;z-index:251940864;v-text-anchor:middle;mso-width-relative:page;mso-height-relative:page;" filled="f" stroked="f" coordsize="21600,21600" o:gfxdata="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UEdzbtoAAAANAQAADwAAAAAAAAABACAA&#10;AAAiAAAAZHJzL2Rvd25yZXYueG1sUEsBAhQAFAAAAAgAh07iQOw6LfB9AgAAxgQAAA4AAAAAAAAA&#10;AQAgAAAAKQ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354BC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7AD3482F">
                            <w:pPr>
                              <w:widowControl w:val="0"/>
                              <w:jc w:val="center"/>
                              <w:rPr>
                                <w:vertAlign w:val="baseline"/>
                              </w:rPr>
                            </w:pPr>
                          </w:p>
                        </w:tc>
                      </w:tr>
                      <w:tr w14:paraId="6B2A6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6C60D679">
                            <w:pPr>
                              <w:widowControl w:val="0"/>
                              <w:jc w:val="center"/>
                              <w:rPr>
                                <w:vertAlign w:val="baseline"/>
                              </w:rPr>
                            </w:pPr>
                          </w:p>
                        </w:tc>
                      </w:tr>
                      <w:tr w14:paraId="59A7D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528502A7">
                            <w:pPr>
                              <w:widowControl w:val="0"/>
                              <w:jc w:val="center"/>
                              <w:rPr>
                                <w:vertAlign w:val="baseline"/>
                              </w:rPr>
                            </w:pPr>
                          </w:p>
                        </w:tc>
                      </w:tr>
                      <w:tr w14:paraId="09DF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BB64B6C">
                            <w:pPr>
                              <w:widowControl w:val="0"/>
                              <w:jc w:val="center"/>
                              <w:rPr>
                                <w:vertAlign w:val="baseline"/>
                              </w:rPr>
                            </w:pPr>
                          </w:p>
                        </w:tc>
                      </w:tr>
                      <w:tr w14:paraId="5A16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61432AE">
                            <w:pPr>
                              <w:widowControl w:val="0"/>
                              <w:jc w:val="center"/>
                              <w:rPr>
                                <w:vertAlign w:val="baseline"/>
                              </w:rPr>
                            </w:pPr>
                          </w:p>
                        </w:tc>
                      </w:tr>
                      <w:tr w14:paraId="101F9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4EC6A1D">
                            <w:pPr>
                              <w:widowControl w:val="0"/>
                              <w:jc w:val="center"/>
                              <w:rPr>
                                <w:vertAlign w:val="baseline"/>
                              </w:rPr>
                            </w:pPr>
                          </w:p>
                        </w:tc>
                      </w:tr>
                      <w:tr w14:paraId="4AA66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B485B44">
                            <w:pPr>
                              <w:widowControl w:val="0"/>
                              <w:jc w:val="center"/>
                              <w:rPr>
                                <w:vertAlign w:val="baseline"/>
                              </w:rPr>
                            </w:pPr>
                          </w:p>
                        </w:tc>
                      </w:tr>
                      <w:tr w14:paraId="2F46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FA6EE53">
                            <w:pPr>
                              <w:widowControl w:val="0"/>
                              <w:jc w:val="center"/>
                              <w:rPr>
                                <w:vertAlign w:val="baseline"/>
                              </w:rPr>
                            </w:pPr>
                          </w:p>
                        </w:tc>
                      </w:tr>
                      <w:tr w14:paraId="05331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D91A24D">
                            <w:pPr>
                              <w:widowControl w:val="0"/>
                              <w:jc w:val="center"/>
                              <w:rPr>
                                <w:vertAlign w:val="baseline"/>
                              </w:rPr>
                            </w:pPr>
                          </w:p>
                        </w:tc>
                      </w:tr>
                      <w:tr w14:paraId="12474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23EE45F">
                            <w:pPr>
                              <w:widowControl w:val="0"/>
                              <w:jc w:val="center"/>
                              <w:rPr>
                                <w:vertAlign w:val="baseline"/>
                              </w:rPr>
                            </w:pPr>
                          </w:p>
                        </w:tc>
                      </w:tr>
                    </w:tbl>
                    <w:p w14:paraId="109AA978">
                      <w:pPr>
                        <w:jc w:val="center"/>
                      </w:pPr>
                    </w:p>
                  </w:txbxContent>
                </v:textbox>
              </v:rect>
            </w:pict>
          </mc:Fallback>
        </mc:AlternateContent>
      </w:r>
      <w:r>
        <w:rPr>
          <w:rFonts w:hint="default"/>
        </w:rPr>
        <mc:AlternateContent>
          <mc:Choice Requires="wps">
            <w:drawing>
              <wp:anchor distT="0" distB="0" distL="114300" distR="114300" simplePos="0" relativeHeight="251941888" behindDoc="0" locked="0" layoutInCell="1" allowOverlap="1">
                <wp:simplePos x="0" y="0"/>
                <wp:positionH relativeFrom="column">
                  <wp:posOffset>3093085</wp:posOffset>
                </wp:positionH>
                <wp:positionV relativeFrom="paragraph">
                  <wp:posOffset>1083310</wp:posOffset>
                </wp:positionV>
                <wp:extent cx="4048760" cy="4331970"/>
                <wp:effectExtent l="0" t="0" r="0" b="0"/>
                <wp:wrapNone/>
                <wp:docPr id="739" name="Прямоугольник 739"/>
                <wp:cNvGraphicFramePr/>
                <a:graphic xmlns:a="http://schemas.openxmlformats.org/drawingml/2006/main">
                  <a:graphicData uri="http://schemas.microsoft.com/office/word/2010/wordprocessingShape">
                    <wps:wsp>
                      <wps:cNvSpPr/>
                      <wps:spPr>
                        <a:xfrm>
                          <a:off x="0" y="0"/>
                          <a:ext cx="4048760" cy="433197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20"/>
                            </w:tblGrid>
                            <w:tr w14:paraId="15D18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4420" w:type="dxa"/>
                                  <w:tcBorders>
                                    <w:left w:val="nil"/>
                                    <w:right w:val="nil"/>
                                  </w:tcBorders>
                                </w:tcPr>
                                <w:p w14:paraId="2C4C5414">
                                  <w:pPr>
                                    <w:widowControl w:val="0"/>
                                    <w:jc w:val="center"/>
                                    <w:rPr>
                                      <w:vertAlign w:val="baseline"/>
                                    </w:rPr>
                                  </w:pPr>
                                </w:p>
                              </w:tc>
                            </w:tr>
                            <w:tr w14:paraId="283C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6548D667">
                                  <w:pPr>
                                    <w:widowControl w:val="0"/>
                                    <w:jc w:val="center"/>
                                    <w:rPr>
                                      <w:vertAlign w:val="baseline"/>
                                    </w:rPr>
                                  </w:pPr>
                                </w:p>
                              </w:tc>
                            </w:tr>
                            <w:tr w14:paraId="2A7E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45E01B4A">
                                  <w:pPr>
                                    <w:widowControl w:val="0"/>
                                    <w:jc w:val="center"/>
                                    <w:rPr>
                                      <w:vertAlign w:val="baseline"/>
                                    </w:rPr>
                                  </w:pPr>
                                </w:p>
                              </w:tc>
                            </w:tr>
                            <w:tr w14:paraId="2B696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55BF5BD8">
                                  <w:pPr>
                                    <w:widowControl w:val="0"/>
                                    <w:jc w:val="center"/>
                                    <w:rPr>
                                      <w:vertAlign w:val="baseline"/>
                                    </w:rPr>
                                  </w:pPr>
                                </w:p>
                              </w:tc>
                            </w:tr>
                            <w:tr w14:paraId="63494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31B716B3">
                                  <w:pPr>
                                    <w:widowControl w:val="0"/>
                                    <w:jc w:val="center"/>
                                    <w:rPr>
                                      <w:vertAlign w:val="baseline"/>
                                    </w:rPr>
                                  </w:pPr>
                                </w:p>
                              </w:tc>
                            </w:tr>
                            <w:tr w14:paraId="1CCAB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4420" w:type="dxa"/>
                                  <w:tcBorders>
                                    <w:left w:val="nil"/>
                                    <w:right w:val="nil"/>
                                  </w:tcBorders>
                                </w:tcPr>
                                <w:p w14:paraId="7DD1B2BD">
                                  <w:pPr>
                                    <w:widowControl w:val="0"/>
                                    <w:jc w:val="center"/>
                                    <w:rPr>
                                      <w:vertAlign w:val="baseline"/>
                                    </w:rPr>
                                  </w:pPr>
                                </w:p>
                              </w:tc>
                            </w:tr>
                            <w:tr w14:paraId="2206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4420" w:type="dxa"/>
                                  <w:tcBorders>
                                    <w:left w:val="nil"/>
                                    <w:right w:val="nil"/>
                                  </w:tcBorders>
                                </w:tcPr>
                                <w:p w14:paraId="690A874B">
                                  <w:pPr>
                                    <w:widowControl w:val="0"/>
                                    <w:jc w:val="center"/>
                                    <w:rPr>
                                      <w:vertAlign w:val="baseline"/>
                                    </w:rPr>
                                  </w:pPr>
                                </w:p>
                              </w:tc>
                            </w:tr>
                            <w:tr w14:paraId="66A11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4420" w:type="dxa"/>
                                  <w:tcBorders>
                                    <w:left w:val="nil"/>
                                    <w:right w:val="nil"/>
                                  </w:tcBorders>
                                </w:tcPr>
                                <w:p w14:paraId="3D30BAC9">
                                  <w:pPr>
                                    <w:widowControl w:val="0"/>
                                    <w:jc w:val="center"/>
                                    <w:rPr>
                                      <w:vertAlign w:val="baseline"/>
                                    </w:rPr>
                                  </w:pPr>
                                </w:p>
                              </w:tc>
                            </w:tr>
                            <w:tr w14:paraId="3BCE0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4420" w:type="dxa"/>
                                  <w:tcBorders>
                                    <w:left w:val="nil"/>
                                    <w:right w:val="nil"/>
                                  </w:tcBorders>
                                </w:tcPr>
                                <w:p w14:paraId="2C5B885B">
                                  <w:pPr>
                                    <w:widowControl w:val="0"/>
                                    <w:jc w:val="center"/>
                                    <w:rPr>
                                      <w:vertAlign w:val="baseline"/>
                                    </w:rPr>
                                  </w:pPr>
                                </w:p>
                                <w:p w14:paraId="0AE8E2FF">
                                  <w:pPr>
                                    <w:widowControl w:val="0"/>
                                    <w:jc w:val="center"/>
                                    <w:rPr>
                                      <w:vertAlign w:val="baseline"/>
                                    </w:rPr>
                                  </w:pPr>
                                </w:p>
                              </w:tc>
                            </w:tr>
                          </w:tbl>
                          <w:p w14:paraId="75224E0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5pt;margin-top:85.3pt;height:341.1pt;width:318.8pt;z-index:251941888;v-text-anchor:middle;mso-width-relative:page;mso-height-relative:page;" filled="f" stroked="f" coordsize="21600,21600" o:gfxdata="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oYwhPZAAAADAEAAA8AAAAAAAAAAQAg&#10;AAAAIgAAAGRycy9kb3ducmV2LnhtbFBLAQIUABQAAAAIAIdO4kAlyqigfwIAAMYEAAAOAAAAAAAA&#10;AAEAIAAAACg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20"/>
                      </w:tblGrid>
                      <w:tr w14:paraId="15D18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4420" w:type="dxa"/>
                            <w:tcBorders>
                              <w:left w:val="nil"/>
                              <w:right w:val="nil"/>
                            </w:tcBorders>
                          </w:tcPr>
                          <w:p w14:paraId="2C4C5414">
                            <w:pPr>
                              <w:widowControl w:val="0"/>
                              <w:jc w:val="center"/>
                              <w:rPr>
                                <w:vertAlign w:val="baseline"/>
                              </w:rPr>
                            </w:pPr>
                          </w:p>
                        </w:tc>
                      </w:tr>
                      <w:tr w14:paraId="283C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6548D667">
                            <w:pPr>
                              <w:widowControl w:val="0"/>
                              <w:jc w:val="center"/>
                              <w:rPr>
                                <w:vertAlign w:val="baseline"/>
                              </w:rPr>
                            </w:pPr>
                          </w:p>
                        </w:tc>
                      </w:tr>
                      <w:tr w14:paraId="2A7E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45E01B4A">
                            <w:pPr>
                              <w:widowControl w:val="0"/>
                              <w:jc w:val="center"/>
                              <w:rPr>
                                <w:vertAlign w:val="baseline"/>
                              </w:rPr>
                            </w:pPr>
                          </w:p>
                        </w:tc>
                      </w:tr>
                      <w:tr w14:paraId="2B696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55BF5BD8">
                            <w:pPr>
                              <w:widowControl w:val="0"/>
                              <w:jc w:val="center"/>
                              <w:rPr>
                                <w:vertAlign w:val="baseline"/>
                              </w:rPr>
                            </w:pPr>
                          </w:p>
                        </w:tc>
                      </w:tr>
                      <w:tr w14:paraId="63494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420" w:type="dxa"/>
                            <w:tcBorders>
                              <w:left w:val="nil"/>
                              <w:right w:val="nil"/>
                            </w:tcBorders>
                          </w:tcPr>
                          <w:p w14:paraId="31B716B3">
                            <w:pPr>
                              <w:widowControl w:val="0"/>
                              <w:jc w:val="center"/>
                              <w:rPr>
                                <w:vertAlign w:val="baseline"/>
                              </w:rPr>
                            </w:pPr>
                          </w:p>
                        </w:tc>
                      </w:tr>
                      <w:tr w14:paraId="1CCAB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4420" w:type="dxa"/>
                            <w:tcBorders>
                              <w:left w:val="nil"/>
                              <w:right w:val="nil"/>
                            </w:tcBorders>
                          </w:tcPr>
                          <w:p w14:paraId="7DD1B2BD">
                            <w:pPr>
                              <w:widowControl w:val="0"/>
                              <w:jc w:val="center"/>
                              <w:rPr>
                                <w:vertAlign w:val="baseline"/>
                              </w:rPr>
                            </w:pPr>
                          </w:p>
                        </w:tc>
                      </w:tr>
                      <w:tr w14:paraId="2206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4420" w:type="dxa"/>
                            <w:tcBorders>
                              <w:left w:val="nil"/>
                              <w:right w:val="nil"/>
                            </w:tcBorders>
                          </w:tcPr>
                          <w:p w14:paraId="690A874B">
                            <w:pPr>
                              <w:widowControl w:val="0"/>
                              <w:jc w:val="center"/>
                              <w:rPr>
                                <w:vertAlign w:val="baseline"/>
                              </w:rPr>
                            </w:pPr>
                          </w:p>
                        </w:tc>
                      </w:tr>
                      <w:tr w14:paraId="66A11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4420" w:type="dxa"/>
                            <w:tcBorders>
                              <w:left w:val="nil"/>
                              <w:right w:val="nil"/>
                            </w:tcBorders>
                          </w:tcPr>
                          <w:p w14:paraId="3D30BAC9">
                            <w:pPr>
                              <w:widowControl w:val="0"/>
                              <w:jc w:val="center"/>
                              <w:rPr>
                                <w:vertAlign w:val="baseline"/>
                              </w:rPr>
                            </w:pPr>
                          </w:p>
                        </w:tc>
                      </w:tr>
                      <w:tr w14:paraId="3BCE0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4420" w:type="dxa"/>
                            <w:tcBorders>
                              <w:left w:val="nil"/>
                              <w:right w:val="nil"/>
                            </w:tcBorders>
                          </w:tcPr>
                          <w:p w14:paraId="2C5B885B">
                            <w:pPr>
                              <w:widowControl w:val="0"/>
                              <w:jc w:val="center"/>
                              <w:rPr>
                                <w:vertAlign w:val="baseline"/>
                              </w:rPr>
                            </w:pPr>
                          </w:p>
                          <w:p w14:paraId="0AE8E2FF">
                            <w:pPr>
                              <w:widowControl w:val="0"/>
                              <w:jc w:val="center"/>
                              <w:rPr>
                                <w:vertAlign w:val="baseline"/>
                              </w:rPr>
                            </w:pPr>
                          </w:p>
                        </w:tc>
                      </w:tr>
                    </w:tbl>
                    <w:p w14:paraId="75224E00">
                      <w:pPr>
                        <w:jc w:val="center"/>
                      </w:pPr>
                    </w:p>
                  </w:txbxContent>
                </v:textbox>
              </v:rect>
            </w:pict>
          </mc:Fallback>
        </mc:AlternateContent>
      </w:r>
      <w:r>
        <w:rPr>
          <w:rFonts w:hint="default"/>
        </w:rPr>
        <mc:AlternateContent>
          <mc:Choice Requires="wps">
            <w:drawing>
              <wp:anchor distT="0" distB="0" distL="114300" distR="114300" simplePos="0" relativeHeight="251939840" behindDoc="0" locked="0" layoutInCell="1" allowOverlap="1">
                <wp:simplePos x="0" y="0"/>
                <wp:positionH relativeFrom="column">
                  <wp:posOffset>-480695</wp:posOffset>
                </wp:positionH>
                <wp:positionV relativeFrom="paragraph">
                  <wp:posOffset>1095375</wp:posOffset>
                </wp:positionV>
                <wp:extent cx="3412490" cy="3163570"/>
                <wp:effectExtent l="4445" t="4445" r="12065" b="17145"/>
                <wp:wrapNone/>
                <wp:docPr id="738" name="Текстовое поле 738"/>
                <wp:cNvGraphicFramePr/>
                <a:graphic xmlns:a="http://schemas.openxmlformats.org/drawingml/2006/main">
                  <a:graphicData uri="http://schemas.microsoft.com/office/word/2010/wordprocessingShape">
                    <wps:wsp>
                      <wps:cNvSpPr txBox="1"/>
                      <wps:spPr>
                        <a:xfrm>
                          <a:off x="662305" y="2009775"/>
                          <a:ext cx="3412490" cy="31635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D000C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5pt;margin-top:86.25pt;height:249.1pt;width:268.7pt;z-index:251939840;mso-width-relative:page;mso-height-relative:page;" fillcolor="#FFFFFF [3201]" filled="t" stroked="t" coordsize="21600,21600" o:gfxdata="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&#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8c82i1wAAAAsBAAAPAAAAAAAAAAEAIAAAACIAAABk&#10;cnMvZG93bnJldi54bWxQSwECFAAUAAAACACHTuJAdrMiM3kCAADZBAAADgAAAAAAAAABACAAAAAm&#10;AQAAZHJzL2Uyb0RvYy54bWxQSwUGAAAAAAYABgBZAQAAEQYAAAAA&#10;">
                <v:fill on="t" focussize="0,0"/>
                <v:stroke weight="0.5pt" color="#000000 [3204]" joinstyle="round"/>
                <v:imagedata o:title=""/>
                <o:lock v:ext="edit" aspectratio="f"/>
                <v:textbox>
                  <w:txbxContent>
                    <w:p w14:paraId="12D000C3"/>
                  </w:txbxContent>
                </v:textbox>
              </v:shape>
            </w:pict>
          </mc:Fallback>
        </mc:AlternateContent>
      </w:r>
      <w:r>
        <w:rPr>
          <w:rFonts w:hint="default"/>
        </w:rPr>
        <mc:AlternateContent>
          <mc:Choice Requires="wps">
            <w:drawing>
              <wp:anchor distT="0" distB="0" distL="114300" distR="114300" simplePos="0" relativeHeight="251938816" behindDoc="0" locked="0" layoutInCell="1" allowOverlap="1">
                <wp:simplePos x="0" y="0"/>
                <wp:positionH relativeFrom="column">
                  <wp:posOffset>-508635</wp:posOffset>
                </wp:positionH>
                <wp:positionV relativeFrom="paragraph">
                  <wp:posOffset>-17145</wp:posOffset>
                </wp:positionV>
                <wp:extent cx="6629400" cy="1377315"/>
                <wp:effectExtent l="0" t="0" r="0" b="9525"/>
                <wp:wrapNone/>
                <wp:docPr id="735" name="Текстовое поле 735"/>
                <wp:cNvGraphicFramePr/>
                <a:graphic xmlns:a="http://schemas.openxmlformats.org/drawingml/2006/main">
                  <a:graphicData uri="http://schemas.microsoft.com/office/word/2010/wordprocessingShape">
                    <wps:wsp>
                      <wps:cNvSpPr txBox="1"/>
                      <wps:spPr>
                        <a:xfrm>
                          <a:off x="634365" y="897255"/>
                          <a:ext cx="6629400" cy="13773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749098F">
                            <w:pPr>
                              <w:rPr>
                                <w:rFonts w:hint="default" w:ascii="Times New Roman" w:hAnsi="Times New Roman" w:cs="Times New Roman"/>
                                <w:b/>
                                <w:sz w:val="28"/>
                                <w:szCs w:val="28"/>
                              </w:rPr>
                            </w:pPr>
                            <w:r>
                              <w:rPr>
                                <w:rFonts w:hint="default" w:ascii="Times New Roman" w:hAnsi="Times New Roman" w:cs="Times New Roman"/>
                                <w:b/>
                                <w:sz w:val="28"/>
                                <w:szCs w:val="28"/>
                              </w:rPr>
                              <w:t>3. Портрет.</w:t>
                            </w:r>
                          </w:p>
                          <w:p w14:paraId="38007410">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нарисовать портрет персонажа, который, на ваш взгляд, больше других поспособствовал выздоровлению Мальчика. Объясните, почему вы выбрали этого персонажа. Что он сделал для Мальчика?</w:t>
                            </w:r>
                          </w:p>
                          <w:p w14:paraId="2318472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05pt;margin-top:-1.35pt;height:108.45pt;width:522pt;z-index:251938816;mso-width-relative:page;mso-height-relative:page;" fillcolor="#FFFFFF [3201]" filled="t" stroked="f" coordsize="21600,21600" o:gfxdata="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NkWzPXAAAACgEAAA8AAAAAAAAAAQAgAAAAIgAAAGRycy9kb3ducmV2&#10;LnhtbFBLAQIUABQAAAAIAIdO4kDOrLEhbwIAALAEAAAOAAAAAAAAAAEAIAAAACYBAABkcnMvZTJv&#10;RG9jLnhtbFBLBQYAAAAABgAGAFkBAAAHBgAAAAA=&#10;">
                <v:fill on="t" focussize="0,0"/>
                <v:stroke on="f" weight="0.5pt"/>
                <v:imagedata o:title=""/>
                <o:lock v:ext="edit" aspectratio="f"/>
                <v:textbox>
                  <w:txbxContent>
                    <w:p w14:paraId="2749098F">
                      <w:pPr>
                        <w:rPr>
                          <w:rFonts w:hint="default" w:ascii="Times New Roman" w:hAnsi="Times New Roman" w:cs="Times New Roman"/>
                          <w:b/>
                          <w:sz w:val="28"/>
                          <w:szCs w:val="28"/>
                        </w:rPr>
                      </w:pPr>
                      <w:r>
                        <w:rPr>
                          <w:rFonts w:hint="default" w:ascii="Times New Roman" w:hAnsi="Times New Roman" w:cs="Times New Roman"/>
                          <w:b/>
                          <w:sz w:val="28"/>
                          <w:szCs w:val="28"/>
                        </w:rPr>
                        <w:t>3. Портрет.</w:t>
                      </w:r>
                    </w:p>
                    <w:p w14:paraId="38007410">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нарисовать портрет персонажа, который, на ваш взгляд, больше других поспособствовал выздоровлению Мальчика. Объясните, почему вы выбрали этого персонажа. Что он сделал для Мальчика?</w:t>
                      </w:r>
                    </w:p>
                    <w:p w14:paraId="2318472F"/>
                  </w:txbxContent>
                </v:textbox>
              </v:shape>
            </w:pict>
          </mc:Fallback>
        </mc:AlternateContent>
      </w:r>
      <w:r>
        <w:rPr>
          <w:rFonts w:hint="default"/>
        </w:rPr>
        <mc:AlternateContent>
          <mc:Choice Requires="wpg">
            <w:drawing>
              <wp:anchor distT="0" distB="0" distL="114300" distR="114300" simplePos="0" relativeHeight="25190195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613" name="Группа 61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61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1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0195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jg4L2q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26TC/8AAAADc&#10;AAAADwAAAGRycy9kb3ducmV2LnhtbEWPzW7CMBCE75X6DtYicStOgFJIMRyokEqRgAIPsI2XJGq8&#10;Tm2Xv6fHSJV6HM3MN5rx9GxqcSTnK8sK0k4Cgji3uuJCwX43fxqC8AFZY22ZFFzIw3Ty+DDGTNsT&#10;f9JxGwoRIewzVFCG0GRS+rwkg75jG+LoHawzGKJ0hdQOTxFuatlNkoE0WHFcKLGhWUn59/bXKNh9&#10;vKwuy9H1a/mzeFvL/XNvw46VarfS5BVEoHP4D/+137WCQdqH+5l4BOTk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pML/&#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szJtbwAAADc&#10;AAAADwAAAGRycy9kb3ducmV2LnhtbEWPS4vCQBCE78L+h6EFbzqJYHCzTnKQFeLRB4K3JtPmYaYn&#10;ZMbX/vqdhQWPRVV9Ra3yp+nEnQbXWFYQzyIQxKXVDVcKjofNdAnCeWSNnWVS8CIHefYxWmGq7YN3&#10;dN/7SgQIuxQV1N73qZSurMmgm9meOHgXOxj0QQ6V1AM+Atx0ch5FiTTYcFiosad1TeV1fzMKdtum&#10;JV+cPzE5vbjT+PPdlq1Sk3EcfYHw9PTv8H+70AqSeAF/Z8IR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MybW8AAAA&#10;3A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0297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616" name="Группа 616"/>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61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1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0297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T+cWvawCAAAK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K3ZciL8AAADc&#10;AAAADwAAAGRycy9kb3ducmV2LnhtbEWPW2sCMRSE3wv9D+EIfdPstnhbjT60FKqC9fYDjpvj7tLN&#10;yTaJ119vhEIfh5n5hhlPL6YWJ3K+sqwg7SQgiHOrKy4U7Laf7QEIH5A11pZJwZU8TCfPT2PMtD3z&#10;mk6bUIgIYZ+hgjKEJpPS5yUZ9B3bEEfvYJ3BEKUrpHZ4jnBTy9ck6UmDFceFEht6Lyn/2RyNgu28&#10;v7wuhrf94nf28S133bcVO1bqpZUmIxCBLuE//Nf+0gp6aR8eZ+IRkJ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2XIi/&#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M1mK7UAAADc&#10;AAAADwAAAGRycy9kb3ducmV2LnhtbEVPyQrCMBC9C/5DGMGbTeuhaDV6EAU9uiB4G5qxi82kNHH9&#10;enMQPD7ePl++TCMe1LnKsoIkikEQ51ZXXCg4HTejCQjnkTU2lknBmxwsF/3eHDNtn7ynx8EXIoSw&#10;y1BB6X2bSenykgy6yLbEgbvazqAPsCuk7vAZwk0jx3GcSoMVh4YSW1qVlN8Od6Ngv6tq8tvLFNPz&#10;mxuNn3Wd10oNB0k8A+Hp5f/in3urFaRJWBvOhCMgF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M1mK7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00928"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619" name="Прямоугольник 61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6D5735">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00928;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f&#10;j6tI3QAAAA0BAAAPAAAAAAAAAAEAIAAAACIAAABkcnMvZG93bnJldi54bWxQSwECFAAUAAAACACH&#10;TuJACjCPk5ECAADwBAAADgAAAAAAAAABACAAAAAsAQAAZHJzL2Uyb0RvYy54bWxQSwUGAAAAAAYA&#10;BgBZAQAALwYAAAAA&#10;">
                <v:fill on="t" focussize="0,0"/>
                <v:stroke on="f" weight="1pt" miterlimit="8" joinstyle="miter"/>
                <v:imagedata o:title=""/>
                <o:lock v:ext="edit" aspectratio="f"/>
                <v:textbox>
                  <w:txbxContent>
                    <w:p w14:paraId="1B6D5735">
                      <w:pPr>
                        <w:jc w:val="both"/>
                      </w:pPr>
                    </w:p>
                  </w:txbxContent>
                </v:textbox>
              </v:rect>
            </w:pict>
          </mc:Fallback>
        </mc:AlternateContent>
      </w:r>
      <w:r>
        <w:rPr>
          <w:rFonts w:hint="default"/>
        </w:rPr>
        <mc:AlternateContent>
          <mc:Choice Requires="wps">
            <w:drawing>
              <wp:anchor distT="0" distB="0" distL="114300" distR="114300" simplePos="0" relativeHeight="25189990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620" name="Прямоугольник 62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89990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DWTMhroAIAABQFAAAOAAAAAAAAAAEAIAAAACsBAABkcnMvZTJvRG9j&#10;LnhtbFBLBQYAAAAABgAGAFkBAAA9BgAAAAA=&#10;">
                <v:fill on="t" opacity="41287f" focussize="0,0"/>
                <v:stroke on="f" weight="1pt" miterlimit="8" joinstyle="miter"/>
                <v:imagedata o:title=""/>
                <o:lock v:ext="edit" aspectratio="f"/>
              </v:rect>
            </w:pict>
          </mc:Fallback>
        </mc:AlternateContent>
      </w:r>
    </w:p>
    <w:p w14:paraId="032302A5">
      <w:pPr>
        <w:rPr>
          <w:rFonts w:hint="default"/>
          <w:lang w:val="en-US"/>
        </w:rPr>
        <w:sectPr>
          <w:pgSz w:w="11906" w:h="16838"/>
          <w:pgMar w:top="1440" w:right="1800" w:bottom="1440" w:left="1800" w:header="720" w:footer="720" w:gutter="0"/>
          <w:cols w:space="720" w:num="1"/>
          <w:docGrid w:linePitch="360" w:charSpace="0"/>
        </w:sectPr>
      </w:pPr>
      <w:r>
        <w:rPr>
          <w:rFonts w:hint="default"/>
          <w:lang w:eastAsia="ru-RU"/>
        </w:rPr>
        <mc:AlternateContent>
          <mc:Choice Requires="wpg">
            <w:drawing>
              <wp:anchor distT="0" distB="0" distL="114300" distR="114300" simplePos="0" relativeHeight="251943936" behindDoc="0" locked="0" layoutInCell="1" allowOverlap="1">
                <wp:simplePos x="0" y="0"/>
                <wp:positionH relativeFrom="column">
                  <wp:posOffset>-717550</wp:posOffset>
                </wp:positionH>
                <wp:positionV relativeFrom="paragraph">
                  <wp:posOffset>256540</wp:posOffset>
                </wp:positionV>
                <wp:extent cx="6477000" cy="9115425"/>
                <wp:effectExtent l="0" t="0" r="0" b="13970"/>
                <wp:wrapNone/>
                <wp:docPr id="431" name="Группа 431"/>
                <wp:cNvGraphicFramePr/>
                <a:graphic xmlns:a="http://schemas.openxmlformats.org/drawingml/2006/main">
                  <a:graphicData uri="http://schemas.microsoft.com/office/word/2010/wordprocessingGroup">
                    <wpg:wgp>
                      <wpg:cNvGrpSpPr/>
                      <wpg:grpSpPr>
                        <a:xfrm>
                          <a:off x="0" y="0"/>
                          <a:ext cx="6477000" cy="9115425"/>
                          <a:chOff x="0" y="0"/>
                          <a:chExt cx="6477000" cy="9115425"/>
                        </a:xfrm>
                      </wpg:grpSpPr>
                      <wpg:grpSp>
                        <wpg:cNvPr id="430" name="Группа 430"/>
                        <wpg:cNvGrpSpPr/>
                        <wpg:grpSpPr>
                          <a:xfrm>
                            <a:off x="571500" y="4991100"/>
                            <a:ext cx="5905500" cy="4124325"/>
                            <a:chOff x="0" y="0"/>
                            <a:chExt cx="5905500" cy="4124325"/>
                          </a:xfrm>
                        </wpg:grpSpPr>
                        <wps:wsp>
                          <wps:cNvPr id="369" name="Прямая соединительная линия 369"/>
                          <wps:cNvCnPr/>
                          <wps:spPr>
                            <a:xfrm>
                              <a:off x="0" y="6096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370" name="Прямая соединительная линия 370"/>
                          <wps:cNvCnPr/>
                          <wps:spPr>
                            <a:xfrm>
                              <a:off x="0" y="3238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2" name="Прямая соединительная линия 364"/>
                          <wps:cNvCnPr/>
                          <wps:spPr>
                            <a:xfrm>
                              <a:off x="0" y="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368" name="Прямая соединительная линия 368"/>
                          <wps:cNvCnPr/>
                          <wps:spPr>
                            <a:xfrm>
                              <a:off x="0" y="9144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3" name="Прямая соединительная линия 367"/>
                          <wps:cNvCnPr/>
                          <wps:spPr>
                            <a:xfrm>
                              <a:off x="0" y="12287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4" name="Прямая соединительная линия 366"/>
                          <wps:cNvCnPr/>
                          <wps:spPr>
                            <a:xfrm>
                              <a:off x="0" y="15430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5" name="Прямая соединительная линия 365"/>
                          <wps:cNvCnPr/>
                          <wps:spPr>
                            <a:xfrm>
                              <a:off x="0" y="18669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376" name="Прямая соединительная линия 376"/>
                          <wps:cNvCnPr/>
                          <wps:spPr>
                            <a:xfrm>
                              <a:off x="0" y="28670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6" name="Прямая соединительная линия 377"/>
                          <wps:cNvCnPr/>
                          <wps:spPr>
                            <a:xfrm>
                              <a:off x="0" y="258127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7" name="Прямая соединительная линия 371"/>
                          <wps:cNvCnPr/>
                          <wps:spPr>
                            <a:xfrm>
                              <a:off x="0" y="22574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375" name="Прямая соединительная линия 375"/>
                          <wps:cNvCnPr/>
                          <wps:spPr>
                            <a:xfrm>
                              <a:off x="0" y="31718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374" name="Прямая соединительная линия 374"/>
                          <wps:cNvCnPr/>
                          <wps:spPr>
                            <a:xfrm>
                              <a:off x="0" y="34861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8" name="Прямая соединительная линия 373"/>
                          <wps:cNvCnPr/>
                          <wps:spPr>
                            <a:xfrm>
                              <a:off x="0" y="380047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749" name="Прямая соединительная линия 372"/>
                          <wps:cNvCnPr/>
                          <wps:spPr>
                            <a:xfrm>
                              <a:off x="0" y="4124325"/>
                              <a:ext cx="59055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94" name="Группа 394"/>
                        <wpg:cNvGrpSpPr/>
                        <wpg:grpSpPr>
                          <a:xfrm>
                            <a:off x="0" y="0"/>
                            <a:ext cx="5267325" cy="5267325"/>
                            <a:chOff x="0" y="0"/>
                            <a:chExt cx="5267325" cy="5267325"/>
                          </a:xfrm>
                        </wpg:grpSpPr>
                        <pic:pic xmlns:pic="http://schemas.openxmlformats.org/drawingml/2006/picture">
                          <pic:nvPicPr>
                            <pic:cNvPr id="750" name="Рисунок 36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67325" cy="5267325"/>
                            </a:xfrm>
                            <a:prstGeom prst="rect">
                              <a:avLst/>
                            </a:prstGeom>
                          </pic:spPr>
                        </pic:pic>
                        <pic:pic xmlns:pic="http://schemas.openxmlformats.org/drawingml/2006/picture">
                          <pic:nvPicPr>
                            <pic:cNvPr id="751" name="Рисунок 37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171575" y="1619250"/>
                              <a:ext cx="971550" cy="971550"/>
                            </a:xfrm>
                            <a:prstGeom prst="rect">
                              <a:avLst/>
                            </a:prstGeom>
                          </pic:spPr>
                        </pic:pic>
                      </wpg:grpSp>
                    </wpg:wgp>
                  </a:graphicData>
                </a:graphic>
              </wp:anchor>
            </w:drawing>
          </mc:Choice>
          <mc:Fallback>
            <w:pict>
              <v:group id="_x0000_s1026" o:spid="_x0000_s1026" o:spt="203" style="position:absolute;left:0pt;margin-left:-56.5pt;margin-top:20.2pt;height:717.75pt;width:510pt;z-index:251943936;mso-width-relative:page;mso-height-relative:page;" coordsize="6477000,9115425" o:gfxdata="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3gIL/C9jDPOHsvKq&#10;O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">
                <o:lock v:ext="edit" aspectratio="f"/>
                <v:group id="_x0000_s1026" o:spid="_x0000_s1026" o:spt="203" style="position:absolute;left:571500;top:4991100;height:4124325;width:5905500;" coordsize="5905500,4124325" o:gfxdata="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umPTovAAAANwAAAAPAAAAAAAAAAEAIAAAACIAAABkcnMvZG93bnJldi54bWxQ&#10;SwECFAAUAAAACACHTuJAMy8FnjsAAAA5AAAAFQAAAAAAAAABACAAAAALAQAAZHJzL2dyb3Vwc2hh&#10;cGV4bWwueG1sUEsFBgAAAAAGAAYAYAEAAMgDAAAAAA==&#10;">
                  <o:lock v:ext="edit" aspectratio="f"/>
                  <v:line id="Прямая соединительная линия 369" o:spid="_x0000_s1026" o:spt="20" style="position:absolute;left:0;top:609600;height:0;width:5905500;" filled="f" stroked="t" coordsize="21600,21600" o:gfxdata="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hla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0" o:spid="_x0000_s1026" o:spt="20" style="position:absolute;left:0;top:323850;height:0;width:5905500;" filled="f" stroked="t" coordsize="21600,21600" o:gfxdata="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taK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64" o:spid="_x0000_s1026" o:spt="20" style="position:absolute;left:0;top:0;height:0;width:5905500;" filled="f" stroked="t" coordsize="21600,21600" o:gfxdata="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YHY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68" o:spid="_x0000_s1026" o:spt="20" style="position:absolute;left:0;top:914400;height:0;width:5905500;" filled="f" stroked="t" coordsize="21600,21600" o:gfxdata="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tTA8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67" o:spid="_x0000_s1026" o:spt="20" style="position:absolute;left:0;top:1228725;height:0;width:5905500;" filled="f" stroked="t" coordsize="21600,21600" o:gfxdata="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Eqi+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66" o:spid="_x0000_s1026" o:spt="20" style="position:absolute;left:0;top:1543050;height:0;width:5905500;" filled="f" stroked="t" coordsize="21600,21600" o:gfxdata="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6M6j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65" o:spid="_x0000_s1026" o:spt="20" style="position:absolute;left:0;top:1866900;height:0;width:5905500;" filled="f" stroked="t" coordsize="21600,21600" o:gfxdata="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O+fF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6" o:spid="_x0000_s1026" o:spt="20" style="position:absolute;left:0;top:2867025;height:0;width:5905500;" filled="f" stroked="t" coordsize="21600,21600" o:gfxdata="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d5nx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7" o:spid="_x0000_s1026" o:spt="20" style="position:absolute;left:0;top:2581275;height:0;width:5905500;" filled="f" stroked="t" coordsize="21600,21600" o:gfxdata="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D0BY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1" o:spid="_x0000_s1026" o:spt="20" style="position:absolute;left:0;top:2257425;height:0;width:5905500;" filled="f" stroked="t" coordsize="21600,21600" o:gfxdata="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Gk+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5" o:spid="_x0000_s1026" o:spt="20" style="position:absolute;left:0;top:3171825;height:0;width:5905500;" filled="f" stroked="t" coordsize="21600,21600" o:gfxdata="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Qz5s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4" o:spid="_x0000_s1026" o:spt="20" style="position:absolute;left:0;top:3486150;height:0;width:5905500;" filled="f" stroked="t" coordsize="21600,21600" o:gfxdata="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BcK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3" o:spid="_x0000_s1026" o:spt="20" style="position:absolute;left:0;top:3800475;height:0;width:5905500;" filled="f" stroked="t" coordsize="21600,21600" o:gfxdata="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u4wi7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Прямая соединительная линия 372" o:spid="_x0000_s1026" o:spt="20" style="position:absolute;left:0;top:4124325;height:0;width:5905500;" filled="f" stroked="t" coordsize="21600,21600" o:gfxdata="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KVEL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group>
                <v:group id="_x0000_s1026" o:spid="_x0000_s1026" o:spt="203" style="position:absolute;left:0;top:0;height:5267325;width:5267325;" coordsize="5267325,5267325" o:gfxdata="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29gtMAAAADcAAAADwAAAAAAAAABACAAAAAiAAAAZHJzL2Rvd25yZXYu&#10;eG1sUEsBAhQAFAAAAAgAh07iQDMvBZ47AAAAOQAAABUAAAAAAAAAAQAgAAAADwEAAGRycy9ncm91&#10;cHNoYXBleG1sLnhtbFBLBQYAAAAABgAGAGABAADMAwAAAAA=&#10;">
                  <o:lock v:ext="edit" aspectratio="f"/>
                  <v:shape id="Рисунок 363" o:spid="_x0000_s1026" o:spt="75" type="#_x0000_t75" style="position:absolute;left:0;top:0;height:5267325;width:5267325;" filled="f" o:preferrelative="t" stroked="f" coordsize="21600,21600" o:gfxdata="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47TB+2AAAA3AAAAA8A&#10;AAAAAAAAAQAgAAAAIgAAAGRycy9kb3ducmV2LnhtbFBLAQIUABQAAAAIAIdO4kAzLwWeOwAAADkA&#10;AAAQAAAAAAAAAAEAIAAAAAUBAABkcnMvc2hhcGV4bWwueG1sUEsFBgAAAAAGAAYAWwEAAK8DAAAA&#10;AA==&#10;">
                    <v:fill on="f" focussize="0,0"/>
                    <v:stroke on="f"/>
                    <v:imagedata r:id="rId54" o:title=""/>
                    <o:lock v:ext="edit" aspectratio="t"/>
                  </v:shape>
                  <v:shape id="Рисунок 378" o:spid="_x0000_s1026" o:spt="75" type="#_x0000_t75" style="position:absolute;left:1171575;top:1619250;height:971550;width:971550;" filled="f" o:preferrelative="t" stroked="f" coordsize="21600,21600" o:gfxdata="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pNjr4A&#10;AADcAAAADwAAAAAAAAABACAAAAAiAAAAZHJzL2Rvd25yZXYueG1sUEsBAhQAFAAAAAgAh07iQDMv&#10;BZ47AAAAOQAAABAAAAAAAAAAAQAgAAAADQEAAGRycy9zaGFwZXhtbC54bWxQSwUGAAAAAAYABgBb&#10;AQAAtwMAAAAA&#10;">
                    <v:fill on="f" focussize="0,0"/>
                    <v:stroke on="f"/>
                    <v:imagedata r:id="rId55" o:title=""/>
                    <o:lock v:ext="edit" aspectratio="t"/>
                  </v:shape>
                </v:group>
              </v:group>
            </w:pict>
          </mc:Fallback>
        </mc:AlternateContent>
      </w:r>
      <w:r>
        <w:rPr>
          <w:rFonts w:hint="default"/>
        </w:rPr>
        <mc:AlternateContent>
          <mc:Choice Requires="wps">
            <w:drawing>
              <wp:anchor distT="0" distB="0" distL="114300" distR="114300" simplePos="0" relativeHeight="251942912" behindDoc="0" locked="0" layoutInCell="1" allowOverlap="1">
                <wp:simplePos x="0" y="0"/>
                <wp:positionH relativeFrom="column">
                  <wp:posOffset>-600710</wp:posOffset>
                </wp:positionH>
                <wp:positionV relativeFrom="paragraph">
                  <wp:posOffset>-47625</wp:posOffset>
                </wp:positionV>
                <wp:extent cx="6757670" cy="1440815"/>
                <wp:effectExtent l="0" t="0" r="8890" b="6985"/>
                <wp:wrapNone/>
                <wp:docPr id="741" name="Текстовое поле 741"/>
                <wp:cNvGraphicFramePr/>
                <a:graphic xmlns:a="http://schemas.openxmlformats.org/drawingml/2006/main">
                  <a:graphicData uri="http://schemas.microsoft.com/office/word/2010/wordprocessingShape">
                    <wps:wsp>
                      <wps:cNvSpPr txBox="1"/>
                      <wps:spPr>
                        <a:xfrm>
                          <a:off x="542290" y="866775"/>
                          <a:ext cx="6757670" cy="14408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7E4A55A">
                            <w:pPr>
                              <w:numPr>
                                <w:ilvl w:val="0"/>
                                <w:numId w:val="0"/>
                              </w:numPr>
                              <w:ind w:leftChars="0"/>
                              <w:rPr>
                                <w:rFonts w:hint="default" w:ascii="Times New Roman" w:hAnsi="Times New Roman" w:cs="Times New Roman"/>
                                <w:b/>
                                <w:sz w:val="28"/>
                                <w:szCs w:val="28"/>
                              </w:rPr>
                            </w:pPr>
                            <w:r>
                              <w:rPr>
                                <w:rFonts w:hint="default" w:ascii="Times New Roman" w:hAnsi="Times New Roman" w:cs="Times New Roman"/>
                                <w:b/>
                                <w:sz w:val="28"/>
                                <w:szCs w:val="28"/>
                                <w:lang w:val="ru-RU"/>
                              </w:rPr>
                              <w:t xml:space="preserve">4. </w:t>
                            </w:r>
                            <w:r>
                              <w:rPr>
                                <w:rFonts w:hint="default" w:ascii="Times New Roman" w:hAnsi="Times New Roman" w:cs="Times New Roman"/>
                                <w:b/>
                                <w:sz w:val="28"/>
                                <w:szCs w:val="28"/>
                              </w:rPr>
                              <w:t>Паучки.</w:t>
                            </w:r>
                          </w:p>
                          <w:p w14:paraId="09A842E4">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 xml:space="preserve">Вам необходимо вспомнить одного из героев повести – паучка Чока. Подумайте, какую роль он играл в сюжете? С какой целью он был введен? Запишите ваши мысли и за каждую из них дорисовывайте на паутину одного паучка. </w:t>
                            </w:r>
                          </w:p>
                          <w:p w14:paraId="5AAB013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3pt;margin-top:-3.75pt;height:113.45pt;width:532.1pt;z-index:251942912;mso-width-relative:page;mso-height-relative:page;" fillcolor="#FFFFFF [3201]" filled="t" stroked="f" coordsize="21600,21600" o:gfxdata="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SbJOTVAAAACgEAAA8AAAAAAAAAAQAgAAAAIgAAAGRycy9kb3ducmV2Lnht&#10;bFBLAQIUABQAAAAIAIdO4kBgFGk3bgIAALAEAAAOAAAAAAAAAAEAIAAAACQBAABkcnMvZTJvRG9j&#10;LnhtbFBLBQYAAAAABgAGAFkBAAAEBgAAAAA=&#10;">
                <v:fill on="t" focussize="0,0"/>
                <v:stroke on="f" weight="0.5pt"/>
                <v:imagedata o:title=""/>
                <o:lock v:ext="edit" aspectratio="f"/>
                <v:textbox>
                  <w:txbxContent>
                    <w:p w14:paraId="27E4A55A">
                      <w:pPr>
                        <w:numPr>
                          <w:ilvl w:val="0"/>
                          <w:numId w:val="0"/>
                        </w:numPr>
                        <w:ind w:leftChars="0"/>
                        <w:rPr>
                          <w:rFonts w:hint="default" w:ascii="Times New Roman" w:hAnsi="Times New Roman" w:cs="Times New Roman"/>
                          <w:b/>
                          <w:sz w:val="28"/>
                          <w:szCs w:val="28"/>
                        </w:rPr>
                      </w:pPr>
                      <w:r>
                        <w:rPr>
                          <w:rFonts w:hint="default" w:ascii="Times New Roman" w:hAnsi="Times New Roman" w:cs="Times New Roman"/>
                          <w:b/>
                          <w:sz w:val="28"/>
                          <w:szCs w:val="28"/>
                          <w:lang w:val="ru-RU"/>
                        </w:rPr>
                        <w:t xml:space="preserve">4. </w:t>
                      </w:r>
                      <w:r>
                        <w:rPr>
                          <w:rFonts w:hint="default" w:ascii="Times New Roman" w:hAnsi="Times New Roman" w:cs="Times New Roman"/>
                          <w:b/>
                          <w:sz w:val="28"/>
                          <w:szCs w:val="28"/>
                        </w:rPr>
                        <w:t>Паучки.</w:t>
                      </w:r>
                    </w:p>
                    <w:p w14:paraId="09A842E4">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 xml:space="preserve">Вам необходимо вспомнить одного из героев повести – паучка Чока. Подумайте, какую роль он играл в сюжете? С какой целью он был введен? Запишите ваши мысли и за каждую из них дорисовывайте на паутину одного паучка. </w:t>
                      </w:r>
                    </w:p>
                    <w:p w14:paraId="5AAB0132"/>
                  </w:txbxContent>
                </v:textbox>
              </v:shape>
            </w:pict>
          </mc:Fallback>
        </mc:AlternateContent>
      </w:r>
      <w:r>
        <w:rPr>
          <w:rFonts w:hint="default"/>
        </w:rPr>
        <mc:AlternateContent>
          <mc:Choice Requires="wpg">
            <w:drawing>
              <wp:anchor distT="0" distB="0" distL="114300" distR="114300" simplePos="0" relativeHeight="25190604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621" name="Группа 621"/>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622"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23"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0604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TsLCc6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9W01rcAAAADc&#10;AAAADwAAAGRycy9kb3ducmV2LnhtbEWPzW7CMBCE75X6DtZW4tY4BEEhYDiAKvEj0RZ4gCXeJlHj&#10;dWqbvz49rlSpx9HMfKOZzK6mEWdyvrasoJukIIgLq2suFRz2r89DED4ga2wsk4IbeZhNHx8mmGt7&#10;4Q8670IpIoR9jgqqENpcSl9UZNAntiWO3qd1BkOUrpTa4SXCTSOzNB1IgzXHhQpbmldUfO1ORsF+&#10;/bK9bUY/x833avEmD/3eOztWqvPUTccgAl3Df/ivvdQKBlkGv2fiEZDT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bTWt&#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AU+57gAAADc&#10;AAAADwAAAGRycy9kb3ducmV2LnhtbEWPSwvCMBCE74L/IazgTVMVilajB1HQow8Eb0uz9mGzKU18&#10;/nojCB6HmfmGmS2ephJ3alxhWcGgH4EgTq0uOFNwPKx7YxDOI2usLJOCFzlYzNutGSbaPnhH973P&#10;RICwS1BB7n2dSOnSnAy6vq2Jg3exjUEfZJNJ3eAjwE0lh1EUS4MFh4Uca1rmlF73N6Ngty1K8pvz&#10;BOPTiyuN71WZlkp1O4NoCsLT0//Dv/ZGK4iHI/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AU+57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070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624" name="Группа 62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62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2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070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atiENpw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Jq2IQ2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eoSt2b8AAADc&#10;AAAADwAAAGRycy9kb3ducmV2LnhtbEWP3WoCMRSE7wt9h3AK3mlWRa1boxcVwVZQqz7AcXO6u3Rz&#10;sibx9+mNIPRymJlvmNHkYipxIudLywrarQQEcWZ1ybmC3XbWfAfhA7LGyjIpuJKHyfj1ZYSptmf+&#10;odMm5CJC2KeooAihTqX0WUEGfcvWxNH7tc5giNLlUjs8R7ipZCdJ+tJgyXGhwJo+C8r+NkejYPs9&#10;WF4Xw9t+cfiaruSu112zY6Uab+3kA0SgS/gPP9tzraDf6cHjTDwCcn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qErdm/&#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HKdf7gAAADc&#10;AAAADwAAAGRycy9kb3ducmV2LnhtbEWPSwvCMBCE74L/IazgzaZ6KFqNHkRBjz4QvC3N2ofNpjTx&#10;+euNIHgcZuYbZrZ4mlrcqXWlZQXDKAZBnFldcq7geFgPxiCcR9ZYWyYFL3KwmHc7M0y1ffCO7nuf&#10;iwBhl6KCwvsmldJlBRl0kW2Ig3exrUEfZJtL3eIjwE0tR3GcSIMlh4UCG1oWlF33N6Ngty0r8pvz&#10;BJPTi2uN71WVVUr1e8N4CsLT0//Dv/ZGK0hGCXzPhCM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HKdf7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0502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627" name="Прямоугольник 62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0502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DYh2&#10;aY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0400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628" name="Прямоугольник 62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0400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AXiognoAIAABQFAAAOAAAAAAAAAAEAIAAAACsBAABkcnMvZTJvRG9j&#10;LnhtbFBLBQYAAAAABgAGAFkBAAA9BgAAAAA=&#10;">
                <v:fill on="t" opacity="41287f" focussize="0,0"/>
                <v:stroke on="f" weight="1pt" miterlimit="8" joinstyle="miter"/>
                <v:imagedata o:title=""/>
                <o:lock v:ext="edit" aspectratio="f"/>
              </v:rect>
            </w:pict>
          </mc:Fallback>
        </mc:AlternateContent>
      </w:r>
    </w:p>
    <w:p w14:paraId="4ABFB090">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31328" behindDoc="1"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79" name="Овал 979"/>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18515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D6s9SD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D6s9SD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М. ПАРР</w:t>
      </w:r>
    </w:p>
    <w:p w14:paraId="5B10A3C8">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«Вафельное сердце»</w:t>
      </w:r>
    </w:p>
    <w:p w14:paraId="569D93F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lang w:val="en-US"/>
        </w:rPr>
      </w:pPr>
    </w:p>
    <w:p w14:paraId="3D76785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lang w:val="en-US"/>
        </w:rPr>
      </w:pPr>
    </w:p>
    <w:p w14:paraId="03CC7B7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ТУШЕНИЕ ВЕДЬМЫ</w:t>
      </w:r>
    </w:p>
    <w:p w14:paraId="3AED91C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xml:space="preserve"> Мы — и Лена, и я — живем в бухте Щепки-Матильды. Дед говорит, что ЩепкиМатильды — это королевство. И хотя он страшный выдумщик и вечно присочиняет, мне нравится думать, что Щепки-Матильды — королевство. Наше личное. Здесь у нас между домами и морем — огромные поля, через них идет грунтовая дорога к фьорду. При дороге растет рябина, на которую можно взбираться, когда сильный ветер. По утрам, открыв глаза, я первым делом смотрю в окно на море и на погоду. Если дует прилично, то волны врезаются в мол с фонтанами брызг, которые разлетаются далеко по полям. А когда штиль, море выглядит как огромная лужа. Если присмотреться повнимательнее, видно, что море синее каждый день по-разному. Обычно я заодно отыскиваю взглядом лодку деда. Он встает в пять и отправляется рыбачить. Выше наших домов проходит проезжая дорога. А за ней, еще выше, холмы, чтобы кататься с них зимой на санках и лыжах. Однажды мы с Леной сделали там трамплин, потому что Лена хотела перепрыгнуть через автомобильную дорогу на санках. Она приземлилась точно посреди мостовой и так ударилась попой, что еще два дня потом лежала на животе. Да еще откуда-то взялс</w:t>
      </w:r>
      <w:r>
        <w:rPr>
          <w:rFonts w:hint="default"/>
        </w:rPr>
        <mc:AlternateContent>
          <mc:Choice Requires="wpg">
            <w:drawing>
              <wp:anchor distT="0" distB="0" distL="114300" distR="114300" simplePos="0" relativeHeight="252751872" behindDoc="0" locked="0" layoutInCell="1" allowOverlap="1">
                <wp:simplePos x="0" y="0"/>
                <wp:positionH relativeFrom="column">
                  <wp:posOffset>-775335</wp:posOffset>
                </wp:positionH>
                <wp:positionV relativeFrom="paragraph">
                  <wp:posOffset>-2296795</wp:posOffset>
                </wp:positionV>
                <wp:extent cx="2667000" cy="3703320"/>
                <wp:effectExtent l="3810" t="3810" r="11430" b="11430"/>
                <wp:wrapNone/>
                <wp:docPr id="2568" name="Группа 25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80.85pt;height:291.6pt;width:210pt;z-index:252751872;mso-width-relative:page;mso-height-relative:page;" coordorigin="2943,2592" coordsize="4200,5832" o:gfxdata="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GFrPi3AAAAA0BAAAPAAAAAAAAAAEAIAAAACIAAABkcnMv&#10;ZG93bnJldi54bWxQSwECFAAUAAAACACHTuJAaF7aqK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6TTg/b8AAADd&#10;AAAADwAAAGRycy9kb3ducmV2LnhtbEWPW2sCMRSE3wv9D+EIfatZLd5Wow9KoSp4/wHHzXF36eZk&#10;m8Rbf30jFHwcZuYbZjS5mUpcyPnSsoJWMwFBnFldcq7gsP9874PwAVljZZkU3MnDZPz6MsJU2ytv&#10;6bILuYgQ9ikqKEKoUyl9VpBB37Q1cfRO1hkMUbpcaofXCDeVbCdJVxosOS4UWNO0oOx7dzYK9ove&#10;6r4c/B6XP/PZWh46Hxt2rNRbo5UMQQS6hWf4v/2lFbQ73QE83sQnI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04P2/&#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0II27YAAADd&#10;AAAADwAAAGRycy9kb3ducmV2LnhtbEVPyQrCMBC9C/5DGMGbTRXcqtGDKOjRBcHb0IxdbCalievX&#10;m4Pg8fH2+fJlKvGgxhWWFfSjGARxanXBmYLTcdObgHAeWWNlmRS8ycFy0W7NMdH2yXt6HHwmQgi7&#10;BBXk3teJlC7NyaCLbE0cuKttDPoAm0zqBp8h3FRyEMcjabDg0JBjTauc0tvhbhTsd0VJfnuZ4uj8&#10;5krjZ12mpVLdTj+egfD08n/xz73VCgbDcdgf3oQnIB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NCCNu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52896" behindDoc="0" locked="0" layoutInCell="1" allowOverlap="1">
                <wp:simplePos x="0" y="0"/>
                <wp:positionH relativeFrom="column">
                  <wp:posOffset>3368040</wp:posOffset>
                </wp:positionH>
                <wp:positionV relativeFrom="paragraph">
                  <wp:posOffset>3824605</wp:posOffset>
                </wp:positionV>
                <wp:extent cx="2667000" cy="3703320"/>
                <wp:effectExtent l="0" t="0" r="15240" b="15240"/>
                <wp:wrapNone/>
                <wp:docPr id="2571" name="Группа 25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01.15pt;height:291.6pt;width:210pt;rotation:11796480f;z-index:252752896;mso-width-relative:page;mso-height-relative:page;" coordorigin="2943,2592" coordsize="4200,5832" o:gfxdata="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EWQPvZAAAADAEAAA8AAAAAAAAAAQAgAAAAIgAAAGRycy9k&#10;b3ducmV2LnhtbFBLAQIUABQAAAAIAIdO4kDggkI+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YknkUcEAAADd&#10;AAAADwAAAGRycy9kb3ducmV2LnhtbEWPzW7CMBCE75V4B2uRuDUOqShtiuFAVYkfibbAA2zjbRIR&#10;r1Pb/D49RkLqcTQz32hGk5NpxIGcry0r6CcpCOLC6ppLBdvNx+MLCB+QNTaWScGZPEzGnYcR5toe&#10;+ZsO61CKCGGfo4IqhDaX0hcVGfSJbYmj92udwRClK6V2eIxw08gsTZ+lwZrjQoUtTSsqduu9UbBZ&#10;DFfn5evlZ/k3f/+U28HTFztWqtftp28gAp3Cf/jenmkF2WCYwe1NfAJyf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knk&#10;U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5CWrLwAAADd&#10;AAAADwAAAGRycy9kb3ducmV2LnhtbEWPS4sCMRCE74L/IbTgzcmorO6ORg+i4B59IHhrJu08nHSG&#10;SXz+eiMIHouq+oqazu+mEldqXGFZQT+KQRCnVhecKdjvVr1fEM4ja6wsk4IHOZjP2q0pJtreeEPX&#10;rc9EgLBLUEHufZ1I6dKcDLrI1sTBO9nGoA+yyaRu8BbgppKDOB5JgwWHhRxrWuSUnrcXo2DzX5Tk&#10;18c/HB0eXGl8Lsu0VKrb6ccTEJ7u/hv+tNdaweBnPIT3m/A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Qlqy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50848" behindDoc="1" locked="0" layoutInCell="1" allowOverlap="1">
                <wp:simplePos x="0" y="0"/>
                <wp:positionH relativeFrom="column">
                  <wp:posOffset>-939800</wp:posOffset>
                </wp:positionH>
                <wp:positionV relativeFrom="paragraph">
                  <wp:posOffset>-2578100</wp:posOffset>
                </wp:positionV>
                <wp:extent cx="7205345" cy="10353675"/>
                <wp:effectExtent l="0" t="0" r="3175" b="9525"/>
                <wp:wrapNone/>
                <wp:docPr id="2574" name="Прямоугольник 25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03pt;height:815.25pt;width:567.35pt;z-index:-250565632;v-text-anchor:middle;mso-width-relative:page;mso-height-relative:page;" fillcolor="#FFFFFF [3212]" filled="t" stroked="f" coordsize="21600,21600" o:gfxdata="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SiARHN0A&#10;AAAOAQAADwAAAAAAAAABACAAAAAiAAAAZHJzL2Rvd25yZXYueG1sUEsBAhQAFAAAAAgAh07iQGhJ&#10;zWu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49824" behindDoc="1" locked="0" layoutInCell="1" allowOverlap="1">
                <wp:simplePos x="0" y="0"/>
                <wp:positionH relativeFrom="column">
                  <wp:posOffset>-1122045</wp:posOffset>
                </wp:positionH>
                <wp:positionV relativeFrom="paragraph">
                  <wp:posOffset>-2766060</wp:posOffset>
                </wp:positionV>
                <wp:extent cx="8095615" cy="10782300"/>
                <wp:effectExtent l="0" t="0" r="12065" b="7620"/>
                <wp:wrapNone/>
                <wp:docPr id="2575" name="Прямоугольник 25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17.8pt;height:849pt;width:637.45pt;z-index:-250566656;v-text-anchor:middle;mso-width-relative:page;mso-height-relative:page;" fillcolor="#D0CECE [2894]" filled="t" stroked="f" coordsize="21600,21600" o:gfxdata="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DQBOLdAAAADwEAAA8AAAAAAAAAAQAgAAAAIgAAAGRycy9kb3ducmV2&#10;LnhtbFBLAQIUABQAAAAIAIdO4kAuEkTT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я автомобиль: ух и взвизгнули тормоза, пока мы мучились, сталкивая Лену на обочину. На самом-самом верху, выше холмов, есть хутор Юна-с-горы. Он дедов лучший друг. А за хутором еще гора. Надо пройти вершину и еще немного, и тогда увидишь нашу маленькую горную избушку. До нее два часа ходу. Нам с Леной известно все, что имеет смысл знать о Щепки-Матильды. И даже больше. Так что мы ясно представляли себе, где искать то, что нам нужно для изготовления ведьмы. Спасибо деду, он научил нас вязать разные узлы. Мы с Леной вяжем их постоянно, хотя и вынуждены были торжественно и клятвенно пообещать, что никогда, никогда больше не будем делать канатных дорог. Вот Лена ловко затянула двойной морской, чтобы хоть как-то стянуть нашу ведьму, а то она так и норовила развалиться. Если уж Лена берется за дело, все у нее в руках горит. Но в этот раз мы возились очень долго, потому что сено упорно вываливалось обратно из старых тряпок, которыми мы пытались его обернуть. И ведьма получилась какаято дохлая и обвислая. Нам ведь нелегко управляться с ней, она ростом с меня и Лену. Лицом ведьма тоже не вышла. Но мы с Леной отошли подальше, наклонили голову набок и внимательно и беспристрастно оглядели нашу ведьму. — Божественно, — сказала Лена и улыбнулась, очень довольная. Ну хорошо, решили мы, ведьма готова, отнесем ее в старую конюшню. Но тут явился Магнус. — А чучело вам зачем? — спросил он. — Птиц пугать? — Это не чучело, — объяснил я, — это ведьма на праздник. Магнус захохотал как ненормальный. — Это?! Ну и уродина, сроду такой не видел! Ладно, все равно сжигать. Я очень рассердился. А Лена еще больше. — Давай вали на берег, костер делай! — заорала она так, что на мне зашевелился свитер. Магнус ушел, но мы долго слышали, как он смеется дорогой. Я сказал Лене, что он наверняка просто завидует — хочет, чтобы ведьму делали они с Миной, как обычно. Но это не помогло. Лена фыркнула и со всей силы наподдала нашей ведьме ногой. У бедной аж сено из пуза вылезло</w:t>
      </w:r>
    </w:p>
    <w:p w14:paraId="14E37B9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Мы пошли к Лене развести себе сока. Ленина мама рисует и делает из всего подряд искусство, так что весь их дом забит странными предметами. В ванной, например, стоит половина мотоцикла. Как только они свинтят его полностью, он станет целым. Лена пускала в своем стакане большие злы</w:t>
      </w:r>
      <w:r>
        <w:rPr>
          <w:rFonts w:hint="default"/>
        </w:rPr>
        <mc:AlternateContent>
          <mc:Choice Requires="wpg">
            <w:drawing>
              <wp:anchor distT="0" distB="0" distL="114300" distR="114300" simplePos="0" relativeHeight="252748800" behindDoc="0" locked="0" layoutInCell="1" allowOverlap="1">
                <wp:simplePos x="0" y="0"/>
                <wp:positionH relativeFrom="column">
                  <wp:posOffset>-775335</wp:posOffset>
                </wp:positionH>
                <wp:positionV relativeFrom="paragraph">
                  <wp:posOffset>-4023360</wp:posOffset>
                </wp:positionV>
                <wp:extent cx="2667000" cy="3703320"/>
                <wp:effectExtent l="3810" t="3810" r="11430" b="11430"/>
                <wp:wrapNone/>
                <wp:docPr id="2560" name="Группа 25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16.8pt;height:291.6pt;width:210pt;z-index:252748800;mso-width-relative:page;mso-height-relative:page;" coordorigin="2943,2592" coordsize="4200,5832" o:gfxdata="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2E13N0AAAANAQAADwAAAAAAAAABACAAAAAiAAAAZHJzL2Rvd25y&#10;ZXYueG1sUEsBAhQAFAAAAAgAh07iQMgGX4u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F0Ls+8EAAADd&#10;AAAADwAAAGRycy9kb3ducmV2LnhtbEWPzW7CMBCE70h9B2srcWucUEHbFMOBqhI/ErTAA2zjbRIR&#10;r1Pb/D49RqrEcTQz32iG45NpxIGcry0ryJIUBHFhdc2lgu3m8+kVhA/IGhvLpOBMHsajh84Qc22P&#10;/E2HdShFhLDPUUEVQptL6YuKDPrEtsTR+7XOYIjSlVI7PEa4aWQvTQfSYM1xocKWJhUVu/XeKNjM&#10;X5bnxdvlZ/E3+1jJbf/5ix0r1X3M0ncQgU7hHv5vT7WCXn+Qwe1NfAJyd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0Ls&#10;+8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QWl6r4AAADd&#10;AAAADwAAAGRycy9kb3ducmV2LnhtbEWPzWrDMBCE74W+g9hCb40cQ03iWvYhJOAck4ZAbou19U+s&#10;lbGU2OnTV4VCj8PMfMNkxWx6cafRtZYVLBcRCOLK6pZrBafP3dsKhPPIGnvLpOBBDor8+SnDVNuJ&#10;D3Q/+loECLsUFTTeD6mUrmrIoFvYgTh4X3Y06IMca6lHnALc9DKOokQabDksNDjQpqHqerwZBYd9&#10;25EvL2tMzg/uNX5vu6pT6vVlGX2A8DT7//Bfu9QK4vckht834Qn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QWl6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49824" behindDoc="0" locked="0" layoutInCell="1" allowOverlap="1">
                <wp:simplePos x="0" y="0"/>
                <wp:positionH relativeFrom="column">
                  <wp:posOffset>3368040</wp:posOffset>
                </wp:positionH>
                <wp:positionV relativeFrom="paragraph">
                  <wp:posOffset>2098040</wp:posOffset>
                </wp:positionV>
                <wp:extent cx="2667000" cy="3703320"/>
                <wp:effectExtent l="0" t="0" r="15240" b="15240"/>
                <wp:wrapNone/>
                <wp:docPr id="2563" name="Группа 25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65.2pt;height:291.6pt;width:210pt;rotation:11796480f;z-index:252749824;mso-width-relative:page;mso-height-relative:page;" coordorigin="2943,2592" coordsize="4200,5832" o:gfxdata="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hxJ+6NgAAAALAQAADwAAAAAAAAABACAAAAAiAAAAZHJzL2Rv&#10;d25yZXYueG1sUEsBAhQAFAAAAAgAh07iQHeNolOsAgAADgcAAA4AAAAAAAAAAQAgAAAAJw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BzVPY8EAAADd&#10;AAAADwAAAGRycy9kb3ducmV2LnhtbEWPzW7CMBCE75V4B2uRemscaKFtwHCgQmqLBBR4gCVekoh4&#10;HWzz16fHSJV6HM3MN5rh+GJqcSLnK8sKOkkKgji3uuJCwWY9fXoD4QOyxtoyKbiSh/Go9TDETNsz&#10;/9BpFQoRIewzVFCG0GRS+rwkgz6xDXH0dtYZDFG6QmqH5wg3teymaV8arDgulNjQpKR8vzoaBevv&#10;1/l19v67nR2+PhZy03tesmOlHtuddAAi0CX8h//an1pBt9d/gfub+ATk6A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zVP&#10;Y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uw9nrkAAADd&#10;AAAADwAAAGRycy9kb3ducmV2LnhtbEWPSwvCMBCE74L/IazgTVMFi1ajB1HQow8Eb0uz9mGzKU18&#10;/nojCB6HmfmGmS2ephJ3alxhWcGgH4EgTq0uOFNwPKx7YxDOI2usLJOCFzlYzNutGSbaPnhH973P&#10;RICwS1BB7n2dSOnSnAy6vq2Jg3exjUEfZJNJ3eAjwE0lh1EUS4MFh4Uca1rmlF73N6Ngty1K8pvz&#10;BOPTiyuN71WZlkp1O4NoCsLT0//Dv/ZGKxiO4hF834Qn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bsPZ6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47776" behindDoc="1" locked="0" layoutInCell="1" allowOverlap="1">
                <wp:simplePos x="0" y="0"/>
                <wp:positionH relativeFrom="column">
                  <wp:posOffset>-939800</wp:posOffset>
                </wp:positionH>
                <wp:positionV relativeFrom="paragraph">
                  <wp:posOffset>-4304665</wp:posOffset>
                </wp:positionV>
                <wp:extent cx="7205345" cy="10353675"/>
                <wp:effectExtent l="0" t="0" r="3175" b="9525"/>
                <wp:wrapNone/>
                <wp:docPr id="2566" name="Прямоугольник 25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38.95pt;height:815.25pt;width:567.35pt;z-index:-250568704;v-text-anchor:middle;mso-width-relative:page;mso-height-relative:page;" fillcolor="#FFFFFF [3212]" filled="t" stroked="f" coordsize="21600,21600" o:gfxdata="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mkv2s90A&#10;AAANAQAADwAAAAAAAAABACAAAAAiAAAAZHJzL2Rvd25yZXYueG1sUEsBAhQAFAAAAAgAh07iQB2L&#10;aq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46752" behindDoc="1" locked="0" layoutInCell="1" allowOverlap="1">
                <wp:simplePos x="0" y="0"/>
                <wp:positionH relativeFrom="column">
                  <wp:posOffset>-1122045</wp:posOffset>
                </wp:positionH>
                <wp:positionV relativeFrom="paragraph">
                  <wp:posOffset>-4492625</wp:posOffset>
                </wp:positionV>
                <wp:extent cx="8095615" cy="10782300"/>
                <wp:effectExtent l="0" t="0" r="12065" b="7620"/>
                <wp:wrapNone/>
                <wp:docPr id="2567" name="Прямоугольник 25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53.75pt;height:849pt;width:637.45pt;z-index:-250569728;v-text-anchor:middle;mso-width-relative:page;mso-height-relative:page;" fillcolor="#D0CECE [2894]" filled="t" stroked="f" coordsize="21600,21600" o:gfxdata="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MTQpv3QAAAA4BAAAPAAAAAAAAAAEAIAAAACIAAABkcnMvZG93bnJl&#10;di54bWxQSwECFAAUAAAACACHTuJAUYhsh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е пузыри, а сама сердито стреляла глазами по сторонам. Внезапно она перестала дуть в трубочку, и вид у нее сделался задумчивый. У них в углу на красном шкафу восседала огромная кукла. Я часто ее рассматривал. Рук у нее не было, краска на лице облупилась, но Ленина мама заделала дырки высушенными цветами. Вот на куклу Лена и смотрела. Когда я понял, о чем она думает, я похолодел от ужаса. — Мы не можем, да… — Трилле, ведьм делают из старья и хлама. Этой кукле не меньше семидесяти лет, мама сама так, знаешь ли, говорила. — Но не слишком ли она тогда старинная? — спросил я. Тут и вопроса нет, заявила Лена. Для старья чем старше, тем лучше, я мог бы и сам понимать такие простые вещи. Она придвинула желтое кресло-качалку к шкафу и велела мне лезть наверх — за куклой. — У меня коленки дрожат, — забормотал я. Лена обхватила их своими тонкими пальцами: — Ну, больше не дрожат? Теперь, когда внутрь ведьмы мы вместо сена засунули куклу, дело пошло на лад. В очках, с клоунским носом и банным полотенцем на голове она выглядела как живая. Если не знать, ни за что не догадаешься, что это всего-навсего кукла. Мы спрятали ее к Лене под кровать. Вечером я долго не мог заснуть. И в конце концов решил помянуть ведьму в вечерней молитве.</w:t>
      </w:r>
    </w:p>
    <w:p w14:paraId="4BE0106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xml:space="preserve"> — Боженька, дорогой, ну сделай так, чтобы ведьма сгорела только понарошку, — попросил я. Когда утром в Иванов день я спустился в кухню, там сидела баба-тетя. — Оо, голубчик мой Трилле, — сказала она и подмигнула. Баба-тетя толстая и старая, она дедова старшая сестра. Она живет в двадцати километрах от нас и приезжает в гости всегда, когда что-нибудь празднуют — Рождество и Пасху, дни рождения или День независимости. Ну и на Иванов день, конечно. Наша настоящая бабушка, которая была женой деда, умерла давно, в тридцать пять лет. Хорошо, что была запасная бабушка — баба-тетя. Я как ее увидел, так внутри у меня стало тепло. У бабы-тети так прекрасно слеплено лицо, что она беспрерывно улыбается. Когда она приезжает к нам в гости, все начинают дурачиться и веселиться. Мы играем в «Людо», сосем карамельки от кашля и слушаем истории, которыми они с дедом сыплют наперебой. И еще она печет вафли. Часто говорят о чем-нибудь, что лучше этого нет ничего на свете, — так вот, лучше вафель бабы-тети на самом деле ничего в мире нет, серьезно. День получился отличный. Даже папа играл и ел вафли со всеми вместе. Он наметил сегодня разбрасывать навоз, но мама сказала, что лучше бы денек обождать, а то будет вонять во время праздника. И папа легко согласился.</w:t>
      </w:r>
    </w:p>
    <w:p w14:paraId="247898C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 шесть часов мама хлопнула в ладоши и сказала, что пора разводить костер. Я подумал: вот бы им</w:t>
      </w:r>
      <w:r>
        <w:rPr>
          <w:rFonts w:hint="default"/>
        </w:rPr>
        <mc:AlternateContent>
          <mc:Choice Requires="wpg">
            <w:drawing>
              <wp:anchor distT="0" distB="0" distL="114300" distR="114300" simplePos="0" relativeHeight="252742656" behindDoc="0" locked="0" layoutInCell="1" allowOverlap="1">
                <wp:simplePos x="0" y="0"/>
                <wp:positionH relativeFrom="column">
                  <wp:posOffset>-775335</wp:posOffset>
                </wp:positionH>
                <wp:positionV relativeFrom="paragraph">
                  <wp:posOffset>-4841240</wp:posOffset>
                </wp:positionV>
                <wp:extent cx="2667000" cy="3703320"/>
                <wp:effectExtent l="3810" t="3810" r="11430" b="11430"/>
                <wp:wrapNone/>
                <wp:docPr id="2544" name="Группа 25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81.2pt;height:291.6pt;width:210pt;z-index:252742656;mso-width-relative:page;mso-height-relative:page;" coordorigin="2943,2592" coordsize="4200,5832" o:gfxdata="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sci90AAAAOAQAADwAAAAAAAAABACAAAAAiAAAAZHJzL2Rvd25y&#10;ZXYueG1sUEsBAhQAFAAAAAgAh07iQPbnOHC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I8y2mMEAAADd&#10;AAAADwAAAGRycy9kb3ducmV2LnhtbEWPzW7CMBCE75V4B2uRuBUHaAqkGA5UlShILX8PsMTbJCJe&#10;p7b569PXSJV6HM3MN5rJ7GpqcSbnK8sKet0EBHFudcWFgv3u7XEEwgdkjbVlUnAjD7Np62GCmbYX&#10;3tB5GwoRIewzVFCG0GRS+rwkg75rG+LofVlnMETpCqkdXiLc1LKfJM/SYMVxocSG5iXlx+3JKNgt&#10;hx+31fjnsPp+f/2U+3SwZsdKddq95AVEoGv4D/+1F1pBP31K4f4mPgE5/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8y2&#10;mM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Yv/ibsAAADd&#10;AAAADwAAAGRycy9kb3ducmV2LnhtbEWPS6vCMBSE94L/IRzBnaaKt2g1uhAFXfpAcHdojn3YnJQm&#10;Pn/9jSC4HGbmG2a2eJpK3KlxhWUFg34Egji1uuBMwfGw7o1BOI+ssbJMCl7kYDFvt2aYaPvgHd33&#10;PhMBwi5BBbn3dSKlS3My6Pq2Jg7exTYGfZBNJnWDjwA3lRxGUSwNFhwWcqxpmVN63d+Mgt22KMlv&#10;zhOMTy+uNL5XZVoq1e0MoikIT0//C3/bG61g+DeK4fMmPAE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v/ib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43680" behindDoc="0" locked="0" layoutInCell="1" allowOverlap="1">
                <wp:simplePos x="0" y="0"/>
                <wp:positionH relativeFrom="column">
                  <wp:posOffset>3368040</wp:posOffset>
                </wp:positionH>
                <wp:positionV relativeFrom="paragraph">
                  <wp:posOffset>1280160</wp:posOffset>
                </wp:positionV>
                <wp:extent cx="2667000" cy="3703320"/>
                <wp:effectExtent l="0" t="0" r="15240" b="15240"/>
                <wp:wrapNone/>
                <wp:docPr id="2547" name="Группа 25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0.8pt;height:291.6pt;width:210pt;rotation:11796480f;z-index:252743680;mso-width-relative:page;mso-height-relative:page;" coordorigin="2943,2592" coordsize="4200,5832" o:gfxdata="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sPG8faAAAACwEAAA8AAAAAAAAAAQAgAAAAIgAAAGRycy9k&#10;b3ducmV2LnhtbFBLAQIUABQAAAAIAIdO4kBZkmKI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zc0ZBrwAAADd&#10;AAAADwAAAGRycy9kb3ducmV2LnhtbEVPyW7CMBC9I/UfrKnErTjskGI4FCGxSLQsHzCNp0nUeJza&#10;Zv16fKjE8entk9nVVOJMzpeWFbRbCQjizOqScwXHw+JtBMIHZI2VZVJwIw+z6Utjgqm2F97ReR9y&#10;EUPYp6igCKFOpfRZQQZ9y9bEkfuxzmCI0OVSO7zEcFPJTpIMpMGSY0OBNX0UlP3uT0bBYT3c3jbj&#10;+/fmbzX/lMd+94sdK9V8bSfvIAJdw1P8715qBZ1+L86Nb+ITkN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NGQa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BRr+7oAAADd&#10;AAAADwAAAGRycy9kb3ducmV2LnhtbEWPSwvCMBCE74L/IazgTVNFRavRgyjo0QeCt6VZ+7DZlCY+&#10;f70RBI/DzHzDzBZPU4o71S63rKDXjUAQJ1bnnCo4HtadMQjnkTWWlknBixws5s3GDGNtH7yj+96n&#10;IkDYxagg876KpXRJRgZd11bEwbvY2qAPsk6lrvER4KaU/SgaSYM5h4UMK1pmlFz3N6Ngt80L8pvz&#10;BEenF5ca36siKZRqt3rRFISnp/+Hf+2NVtAfDib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FGv7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41632" behindDoc="1" locked="0" layoutInCell="1" allowOverlap="1">
                <wp:simplePos x="0" y="0"/>
                <wp:positionH relativeFrom="column">
                  <wp:posOffset>-939800</wp:posOffset>
                </wp:positionH>
                <wp:positionV relativeFrom="paragraph">
                  <wp:posOffset>-5122545</wp:posOffset>
                </wp:positionV>
                <wp:extent cx="7205345" cy="10353675"/>
                <wp:effectExtent l="0" t="0" r="3175" b="9525"/>
                <wp:wrapNone/>
                <wp:docPr id="2550" name="Прямоугольник 25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03.35pt;height:815.25pt;width:567.35pt;z-index:-250574848;v-text-anchor:middle;mso-width-relative:page;mso-height-relative:page;" fillcolor="#FFFFFF [3212]" filled="t" stroked="f" coordsize="21600,21600" o:gfxdata="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H9+C8TcAAAA&#10;DQEAAA8AAAAAAAAAAQAgAAAAIgAAAGRycy9kb3ducmV2LnhtbFBLAQIUABQAAAAIAIdO4kDDy/M3&#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g">
            <w:drawing>
              <wp:anchor distT="0" distB="0" distL="114300" distR="114300" simplePos="0" relativeHeight="252745728" behindDoc="0" locked="0" layoutInCell="1" allowOverlap="1">
                <wp:simplePos x="0" y="0"/>
                <wp:positionH relativeFrom="column">
                  <wp:posOffset>-622935</wp:posOffset>
                </wp:positionH>
                <wp:positionV relativeFrom="paragraph">
                  <wp:posOffset>-4688840</wp:posOffset>
                </wp:positionV>
                <wp:extent cx="2667000" cy="3703320"/>
                <wp:effectExtent l="3810" t="3810" r="11430" b="11430"/>
                <wp:wrapNone/>
                <wp:docPr id="2552" name="Группа 25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25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49.05pt;margin-top:-369.2pt;height:291.6pt;width:210pt;z-index:252745728;mso-width-relative:page;mso-height-relative:page;" coordorigin="2943,2592" coordsize="4200,5832" o:gfxdata="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vRutPdAAAADQEAAA8AAAAAAAAAAQAgAAAAIgAAAGRycy9kb3du&#10;cmV2LnhtbFBLAQIUABQAAAAIAIdO4kD41hjT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RrAdqsEAAADd&#10;AAAADwAAAGRycy9kb3ducmV2LnhtbEWPzW7CMBCE70i8g7VIvTUOoEAbMBxaVYIitRR4gG28JFHj&#10;dWqbvz49RqrEcTQz32im87NpxJGcry0r6CcpCOLC6ppLBbvt2+MTCB+QNTaWScGFPMxn3c4Uc21P&#10;/EXHTShFhLDPUUEVQptL6YuKDPrEtsTR21tnMETpSqkdniLcNHKQpiNpsOa4UGFLLxUVP5uDUbB9&#10;H39cVs9/36vf5eun3GXDNTtW6qHXTycgAp3DPfzfXmgFgywbwu1NfAJyd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rAd&#10;qsEAAADd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J8xSuLoAAADd&#10;AAAADwAAAGRycy9kb3ducmV2LnhtbEWPSwvCMBCE74L/IazgTVNFRavRgyjo0QeCt6VZ+7DZlCY+&#10;f70RBI/DzHzDzBZPU4o71S63rKDXjUAQJ1bnnCo4HtadMQjnkTWWlknBixws5s3GDGNtH7yj+96n&#10;IkDYxagg876KpXRJRgZd11bEwbvY2qAPsk6lrvER4KaU/SgaSYM5h4UMK1pmlFz3N6Ngt80L8pvz&#10;BEenF5ca36siKZRqt3rRFISnp/+Hf+2NVtAfDgfwfROe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zFK4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746752" behindDoc="0" locked="0" layoutInCell="1" allowOverlap="1">
                <wp:simplePos x="0" y="0"/>
                <wp:positionH relativeFrom="column">
                  <wp:posOffset>3520440</wp:posOffset>
                </wp:positionH>
                <wp:positionV relativeFrom="paragraph">
                  <wp:posOffset>1432560</wp:posOffset>
                </wp:positionV>
                <wp:extent cx="2667000" cy="3703320"/>
                <wp:effectExtent l="0" t="0" r="15240" b="15240"/>
                <wp:wrapNone/>
                <wp:docPr id="2555" name="Группа 25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25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77.2pt;margin-top:112.8pt;height:291.6pt;width:210pt;rotation:11796480f;z-index:252746752;mso-width-relative:page;mso-height-relative:page;" coordorigin="2943,2592" coordsize="4200,5832" o:gfxdata="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MseffZAAAACwEAAA8AAAAAAAAAAQAgAAAAIgAAAGRycy9kb3du&#10;cmV2LnhtbFBLAQIUABQAAAAIAIdO4kCJxQhH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Vse+MsAAAADd&#10;AAAADwAAAGRycy9kb3ducmV2LnhtbEWP3WoCMRSE74W+QziF3mlWZa1ujV60CFWhrT8PcNyc7i7d&#10;nGyT+Pv0RhC8HGbmG2Y8PZlaHMj5yrKCbicBQZxbXXGhYLuZtYcgfEDWWFsmBWfyMJ08tcaYaXvk&#10;FR3WoRARwj5DBWUITSalz0sy6Du2IY7er3UGQ5SukNrhMcJNLXtJMpAGK44LJTb0XlL+t94bBZvF&#10;69d5Obrslv/zj2+5Tfs/7Fipl+du8gYi0Ck8wvf2p1bQS9MB3N7EJyA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x74y&#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1x7Mz7kAAADd&#10;AAAADwAAAGRycy9kb3ducmV2LnhtbEWPyQoCMRBE74L/EFrwphkFt9HoQRT06ILgrZm0szjpDJO4&#10;fr0RBI9FVb2iZounKcWdapdbVtDrRiCIE6tzThUcD+vOGITzyBpLy6TgRQ4W82ZjhrG2D97Rfe9T&#10;ESDsYlSQeV/FUrokI4Ouayvi4F1sbdAHWadS1/gIcFPKfhQNpcGcw0KGFS0zSq77m1Gw2+YF+c15&#10;gsPTi0uN71WRFEq1W71oCsLT0//Dv/ZGK+gPBiP4vglPQM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cezM+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744704" behindDoc="1" locked="0" layoutInCell="1" allowOverlap="1">
                <wp:simplePos x="0" y="0"/>
                <wp:positionH relativeFrom="column">
                  <wp:posOffset>-787400</wp:posOffset>
                </wp:positionH>
                <wp:positionV relativeFrom="paragraph">
                  <wp:posOffset>-4970145</wp:posOffset>
                </wp:positionV>
                <wp:extent cx="7205345" cy="10353675"/>
                <wp:effectExtent l="0" t="0" r="3175" b="9525"/>
                <wp:wrapNone/>
                <wp:docPr id="2558" name="Прямоугольник 25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pt;margin-top:-391.35pt;height:815.25pt;width:567.35pt;z-index:-250571776;v-text-anchor:middle;mso-width-relative:page;mso-height-relative:page;" fillcolor="#FFFFFF [3212]" filled="t" stroked="f" coordsize="21600,21600" o:gfxdata="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7f4j93AAA&#10;AA4BAAAPAAAAAAAAAAEAIAAAACIAAABkcnMvZG93bnJldi54bWxQSwECFAAUAAAACACHTuJAq5y4&#10;Q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43680" behindDoc="1" locked="0" layoutInCell="1" allowOverlap="1">
                <wp:simplePos x="0" y="0"/>
                <wp:positionH relativeFrom="column">
                  <wp:posOffset>-969645</wp:posOffset>
                </wp:positionH>
                <wp:positionV relativeFrom="paragraph">
                  <wp:posOffset>-5158105</wp:posOffset>
                </wp:positionV>
                <wp:extent cx="8095615" cy="10782300"/>
                <wp:effectExtent l="0" t="0" r="12065" b="7620"/>
                <wp:wrapNone/>
                <wp:docPr id="2559" name="Прямоугольник 25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35pt;margin-top:-406.15pt;height:849pt;width:637.45pt;z-index:-250572800;v-text-anchor:middle;mso-width-relative:page;mso-height-relative:page;" fillcolor="#D0CECE [2894]" filled="t" stroked="f" coordsize="21600,21600" o:gfxdata="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fjwBi3QAAAA4BAAAPAAAAAAAAAAEAIAAAACIAAABkcnMvZG93bnJl&#10;di54bWxQSwECFAAUAAAACACHTuJAIsmAN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740608" behindDoc="1" locked="0" layoutInCell="1" allowOverlap="1">
                <wp:simplePos x="0" y="0"/>
                <wp:positionH relativeFrom="column">
                  <wp:posOffset>-1122045</wp:posOffset>
                </wp:positionH>
                <wp:positionV relativeFrom="paragraph">
                  <wp:posOffset>-5310505</wp:posOffset>
                </wp:positionV>
                <wp:extent cx="8095615" cy="10782300"/>
                <wp:effectExtent l="0" t="0" r="12065" b="7620"/>
                <wp:wrapNone/>
                <wp:docPr id="2551" name="Прямоугольник 25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18.15pt;height:849pt;width:637.45pt;z-index:-250575872;v-text-anchor:middle;mso-width-relative:page;mso-height-relative:page;" fillcolor="#D0CECE [2894]" filled="t" stroked="f" coordsize="21600,21600" o:gfxdata="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JFjALdAAAADgEAAA8AAAAAAAAAAQAgAAAAIgAAAGRycy9kb3ducmV2&#10;LnhtbFBLAQIUABQAAAAIAIdO4kDQJhV7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еть на лбу кнопочку, нажал ее — и исчез. Почему Бог не сделал нам таких? Было бы гораздо лучше иметь кнопочку, чем этот пупок в странном месте. Только все поднялись идти, как баба-тетя охнула, схватилась за спину и сказала, что ей надо прилечь. Дед тут же вызвался составить ей компанию — хотел еще получить вафель и карамелек, наверное. — Я тоже останусь, — сказал я. Но мне не разрешили. Я весь день не видел Лену, но вот она появилась с нашей прекрасной ведьмой, завернутой в простыню. На лбу у Лены была глубокая морщина озабоченности. — Оставим ее здесь лежать? — спросил я. Лена покосилась на Магнуса и помотала головой. Все обитатели Щепки-Матильды собрались на берегу фьорда. Здесь были все мои, Лена с мамой, дядя Тор (это папин брат) и его подружка. На камнях у воды был разложен очень высокий и красивый костер, я таких еще не видел. Его сделали папа, Магнус и Мина, и вид у них был очень довольный и гордый. — Ну вот, — сказал папа и расправил усы, — только ведьмы не хватает. Лена кашлянула и вытащила ее из простыни. Все так и ахнули. — Вот это красота! — сказала Мина с чувством, и все закивали. Краем глаза я увидел, что морщинка озабоченности кой у кого сделалась глубиной с кратер. Я пощупал свой собственный лоб. Кнопка не появилась, увы.</w:t>
      </w:r>
    </w:p>
    <w:p w14:paraId="0FBEFDC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xml:space="preserve">Мина подхватила ведьму под мышки, раз — и взгромоздила над костром. Ноги у Мины ничуть не дрожали, хотя она стояла на высоте в несколько метров. Мину удочерили к нам из Колумбии. Мама с папой забрали ее оттуда, когда она была несчастной маленькой сиротой. Иногда мне кажется, что на самом деле она индейская принцесса. Такой у нее вид. А тем вечером, когда она с развевающимися волосами стояла выше костра, она была ну прямо вылитая индейская принцесса. Я даже на время забылся и был беззаботным и веселым, пока дядя Тор не вытащил зажигалку. Только он собрался щелкнуть ею, как Крёлле закричала: — Жених и невеста!!! Все обернулись. Действительно, к нам через скошенное поле шли влюбленные. Дед </w:t>
      </w:r>
      <w:r>
        <w:rPr>
          <w:rFonts w:hint="default"/>
        </w:rPr>
        <mc:AlternateContent>
          <mc:Choice Requires="wpg">
            <w:drawing>
              <wp:anchor distT="0" distB="0" distL="114300" distR="114300" simplePos="0" relativeHeight="252492800" behindDoc="0" locked="0" layoutInCell="1" allowOverlap="1">
                <wp:simplePos x="0" y="0"/>
                <wp:positionH relativeFrom="column">
                  <wp:posOffset>-775335</wp:posOffset>
                </wp:positionH>
                <wp:positionV relativeFrom="paragraph">
                  <wp:posOffset>-956310</wp:posOffset>
                </wp:positionV>
                <wp:extent cx="2667000" cy="3703320"/>
                <wp:effectExtent l="3810" t="3810" r="11430" b="11430"/>
                <wp:wrapNone/>
                <wp:docPr id="1872" name="Группа 18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75.3pt;height:291.6pt;width:210pt;z-index:252492800;mso-width-relative:page;mso-height-relative:page;" coordorigin="2943,2592" coordsize="4200,5832" o:gfxdata="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DLQfFjdAAAADQEAAA8AAAAAAAAAAQAgAAAAIgAAAGRycy9kb3du&#10;cmV2LnhtbFBLAQIUABQAAAAIAIdO4kBpoJWw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Lx/GbL0AAADd&#10;AAAADwAAAGRycy9kb3ducmV2LnhtbEVP22oCMRB9F/oPYQq+adaKt63RhxZBK2irfsC4me4u3UzW&#10;JF6/3hQE3+ZwrjOeXkwlTuR8aVlBp52AIM6sLjlXsNvOWkMQPiBrrCyTgit5mE5eGmNMtT3zD502&#10;IRcxhH2KCooQ6lRKnxVk0LdtTRy5X+sMhghdLrXDcww3lXxLkr40WHJsKLCmj4Kyv83RKNh+DVbX&#10;5ei2Xx4Wn2u563W/2bFSzddO8g4i0CU8xQ/3XMf5w0EX/r+JJ8jJ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H8Zs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mOJfrcAAADd&#10;AAAADwAAAGRycy9kb3ducmV2LnhtbEVPyQrCMBC9C/5DGMGbpoq4VKMHUdCjC4K3oRm72ExKE9ev&#10;N4LgbR5vndniaUpxp9rllhX0uhEI4sTqnFMFx8O6MwbhPLLG0jIpeJGDxbzZmGGs7YN3dN/7VIQQ&#10;djEqyLyvYildkpFB17UVceAutjboA6xTqWt8hHBTyn4UDaXBnENDhhUtM0qu+5tRsNvmBfnNeYLD&#10;04tLje9VkRRKtVu9aArC09P/xT/3Rof549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Y4l+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93824" behindDoc="0" locked="0" layoutInCell="1" allowOverlap="1">
                <wp:simplePos x="0" y="0"/>
                <wp:positionH relativeFrom="column">
                  <wp:posOffset>3368040</wp:posOffset>
                </wp:positionH>
                <wp:positionV relativeFrom="paragraph">
                  <wp:posOffset>5165090</wp:posOffset>
                </wp:positionV>
                <wp:extent cx="2667000" cy="3703320"/>
                <wp:effectExtent l="0" t="0" r="15240" b="15240"/>
                <wp:wrapNone/>
                <wp:docPr id="1875" name="Группа 18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06.7pt;height:291.6pt;width:210pt;rotation:11796480f;z-index:252493824;mso-width-relative:page;mso-height-relative:page;" coordorigin="2943,2592" coordsize="4200,5832" o:gfxdata="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k/E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vjwogROfw0mDbqWhaqwsMCKigKuEOhNcWiV45pf7&#10;1dYUlyfCoBXxBzA8PmTY7rtpfu8lsWU7L5jazCru4LYRvJrjrqba1UIGibe4PMZLlV0HiiB9ULul&#10;+y9kH/+G7KNfy+7BdccmmQ6ne+W/Fftnlb9T8v8SO5x4uCZDdXVXur+H736Hotn9jS2+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DcGOoHZAAAADAEAAA8AAAAAAAAAAQAgAAAAIgAAAGRycy9kb3du&#10;cmV2LnhtbFBLAQIUABQAAAAIAIdO4kAMVLhW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P2hl9L8AAADd&#10;AAAADwAAAGRycy9kb3ducmV2LnhtbEVPyW7CMBC9I/EP1iD1Bg5UZQk4ORQhtUVq2T5giIckajwO&#10;tsvSr68rVeptnt46i/xmGnEh52vLCoaDBARxYXXNpYLDftWfgvABWWNjmRTcyUOedTsLTLW98pYu&#10;u1CKGMI+RQVVCG0qpS8qMugHtiWO3Mk6gyFCV0rt8BrDTSNHSTKWBmuODRW29FxR8bn7Mgr2b5P3&#10;+3r2fVyfX5cf8vD0uGHHSj30hskcRKBb+Bf/uV90nD+djOH3m3iCzH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9oZfS/&#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rEXCbcAAADd&#10;AAAADwAAAGRycy9kb3ducmV2LnhtbEVPyQrCMBC9C/5DGMGbTfXgUo0eREGPLgjehmbsYjMpTVy/&#10;3giCt3m8dWaLp6nEnRpXWFbQj2IQxKnVBWcKjod1bwzCeWSNlWVS8CIHi3m7NcNE2wfv6L73mQgh&#10;7BJUkHtfJ1K6NCeDLrI1ceAutjHoA2wyqRt8hHBTyUEcD6XBgkNDjjUtc0qv+5tRsNsWJfnNeYLD&#10;04srje9VmZZKdTv9eArC09P/xT/3Rof549E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sRcJ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91776" behindDoc="1" locked="0" layoutInCell="1" allowOverlap="1">
                <wp:simplePos x="0" y="0"/>
                <wp:positionH relativeFrom="column">
                  <wp:posOffset>-939800</wp:posOffset>
                </wp:positionH>
                <wp:positionV relativeFrom="paragraph">
                  <wp:posOffset>-1237615</wp:posOffset>
                </wp:positionV>
                <wp:extent cx="7205345" cy="10353675"/>
                <wp:effectExtent l="0" t="0" r="3175" b="9525"/>
                <wp:wrapNone/>
                <wp:docPr id="1878" name="Прямоугольник 18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97.45pt;height:815.25pt;width:567.35pt;z-index:-250824704;v-text-anchor:middle;mso-width-relative:page;mso-height-relative:page;" fillcolor="#FFFFFF [3212]" filled="t" stroked="f" coordsize="21600,21600" o:gfxdata="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CmWy73QAA&#10;AA4BAAAPAAAAAAAAAAEAIAAAACIAAABkcnMvZG93bnJldi54bWxQSwECFAAUAAAACACHTuJALc82&#10;3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90752" behindDoc="1" locked="0" layoutInCell="1" allowOverlap="1">
                <wp:simplePos x="0" y="0"/>
                <wp:positionH relativeFrom="column">
                  <wp:posOffset>-1122045</wp:posOffset>
                </wp:positionH>
                <wp:positionV relativeFrom="paragraph">
                  <wp:posOffset>-1425575</wp:posOffset>
                </wp:positionV>
                <wp:extent cx="8095615" cy="10782300"/>
                <wp:effectExtent l="0" t="0" r="12065" b="7620"/>
                <wp:wrapNone/>
                <wp:docPr id="1879" name="Прямоугольник 18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12.25pt;height:849pt;width:637.45pt;z-index:-250825728;v-text-anchor:middle;mso-width-relative:page;mso-height-relative:page;" fillcolor="#D0CECE [2894]" filled="t" stroked="f" coordsize="21600,21600" o:gfxdata="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ruhVZ3gAAAA8BAAAPAAAAAAAAAAEAIAAAACIAAABkcnMvZG93bnJl&#10;di54bWxQSwECFAAUAAAACACHTuJAqmtMb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 xml:space="preserve">и баба-тетя! По-моему, со мной случился шок. Это такая вещь, которая в кино случается. Баба-тетя оделась в папин костюм и была женихом. Она выглядела как жирный пингвин. А на деде было длинное белое платье, вуаль и туфли на шпильках. В руках как свадебный букет он нес свой кактус. Чтобы люди так хохотали, как мы в тот вечер! Мама подавилась грушевым лимонадом и кашляла еще день. Даже дядя Тор не устоял, опустился на колени. И самое прекрасное, что про костер все и думать забыли. Но едва дед и баба-тетя степенно подошли и уселись, дядя Тор опять достал свою зажигалку. — Не поджигай, — быстро сказала Лена. Все удивленно обернулись к ней, но прежде чем мы успели заканючить дальше, дядя Тор поджег конструкцию. Я увидел, что Лена перестала дышать. И что она собирается с силами для дикого крика. Такого, который умеет издавать только Лена. Я едва успел заткнуть уши, как он прогремел: — Гасите!!! — вопила Лена. </w:t>
      </w:r>
    </w:p>
    <w:p w14:paraId="6AC1C66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xml:space="preserve">Пламя плясало, карабкаясь вверх от костра к ведьме. — Мама, там кукла! Внутри ведьмы кукла! Гасите!!! Первой опомнилась Мина. Она молниеносно вывалила из ведерка сосиски и зачерпнула в него воды из моря. Тогда очнулись и все остальные. Мы вылили и вывалили все, что было в ведрах и банках, и бросились к воде, мешая друг другу. Папа махал руками и командовал — пытался выстроить нас в цепочку: он член добровольной пожарной дружины в нашей деревне. Но ничего не помогало. Пламя поднималось все выше. — Только не это, только не это, — причитал я, боясь поднять на ведьму глаза. А потом мы поняли, что не сможем погасить огонь: костер слишком высокий. — Ничего не поделаешь, — крикнул дядя Тор и развел руками. Когда он так сказал, пропала всякая надежда. И тут заурчал трактор. Он по-прежнему стоял на поле с полным прицепом навоза. И теперь дед завел его и сдавал задом на бешеной скорости. — Прочь с дороги! — кричал он, сдувая вуаль с глаз. Мама вскрикнула. Это единственное, что она успела сделать, прежде чем невеста с разгону опрокинула полный прицеп навоза поближе к костру. </w:t>
      </w:r>
    </w:p>
    <w:p w14:paraId="4C67097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lang w:val="ru-RU"/>
        </w:rPr>
      </w:pPr>
      <w:r>
        <w:rPr>
          <w:rFonts w:hint="default" w:ascii="Times New Roman" w:hAnsi="Times New Roman" w:eastAsia="Georgia" w:cs="Times New Roman"/>
          <w:i w:val="0"/>
          <w:iCs w:val="0"/>
          <w:caps w:val="0"/>
          <w:color w:val="000000"/>
          <w:spacing w:val="0"/>
          <w:sz w:val="28"/>
          <w:szCs w:val="28"/>
        </w:rPr>
        <w:t>На короткое неповторимое мгновение небо стало коричневым. Помню, я еще подумал, глядя, как все приседают и накрывают головы руками, что это наверняка неспроста. А потом с неба полился навозный дождь. М</w:t>
      </w:r>
      <w:r>
        <w:rPr>
          <w:rFonts w:hint="default"/>
        </w:rPr>
        <mc:AlternateContent>
          <mc:Choice Requires="wpg">
            <w:drawing>
              <wp:anchor distT="0" distB="0" distL="114300" distR="114300" simplePos="0" relativeHeight="252489728" behindDoc="0" locked="0" layoutInCell="1" allowOverlap="1">
                <wp:simplePos x="0" y="0"/>
                <wp:positionH relativeFrom="column">
                  <wp:posOffset>-775335</wp:posOffset>
                </wp:positionH>
                <wp:positionV relativeFrom="paragraph">
                  <wp:posOffset>-1365250</wp:posOffset>
                </wp:positionV>
                <wp:extent cx="2667000" cy="3703320"/>
                <wp:effectExtent l="3810" t="3810" r="11430" b="11430"/>
                <wp:wrapNone/>
                <wp:docPr id="1864" name="Группа 18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07.5pt;height:291.6pt;width:210pt;z-index:252489728;mso-width-relative:page;mso-height-relative:page;" coordorigin="2943,2592" coordsize="4200,5832" o:gfxdata="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PIuin3AAAAA0BAAAPAAAAAAAAAAEAIAAAACIAAABkcnMvZG93bnJl&#10;di54bWxQSwECFAAUAAAACACHTuJAZ5G1E6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SmNtXr8AAADd&#10;AAAADwAAAGRycy9kb3ducmV2LnhtbEVPyW7CMBC9V+IfrEHqrThQQSHg5FCE1ILUsn3AEA9J1Hgc&#10;bJelX18jVeptnt46s/xqGnEm52vLCvq9BARxYXXNpYL9bvE0BuEDssbGMim4kYc86zzMMNX2whs6&#10;b0MpYgj7FBVUIbSplL6oyKDv2ZY4ckfrDIYIXSm1w0sMN40cJMlIGqw5NlTY0mtFxdf22yjYLV8+&#10;bqvJz2F1ep9/yv3wec2OlXrs9pMpiEDX8C/+c7/pOH88GsL9m3iCzH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jbV6/&#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CQkT7cAAADd&#10;AAAADwAAAGRycy9kb3ducmV2LnhtbEVPyQrCMBC9C/5DGMGbTfVQtBo9iIIeXRC8Dc3YxWZSmrh+&#10;vREEb/N468wWT1OLO7WutKxgGMUgiDOrS84VHA/rwRiE88gaa8uk4EUOFvNuZ4aptg/e0X3vcxFC&#10;2KWooPC+SaV0WUEGXWQb4sBdbGvQB9jmUrf4COGmlqM4TqTBkkNDgQ0tC8qu+5tRsNuWFfnNeYLJ&#10;6cW1xveqyiql+r1hPAXh6en/4p97o8P8cZL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UJCRP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90752" behindDoc="0" locked="0" layoutInCell="1" allowOverlap="1">
                <wp:simplePos x="0" y="0"/>
                <wp:positionH relativeFrom="column">
                  <wp:posOffset>3368040</wp:posOffset>
                </wp:positionH>
                <wp:positionV relativeFrom="paragraph">
                  <wp:posOffset>4756150</wp:posOffset>
                </wp:positionV>
                <wp:extent cx="2667000" cy="3703320"/>
                <wp:effectExtent l="0" t="0" r="15240" b="15240"/>
                <wp:wrapNone/>
                <wp:docPr id="1867" name="Группа 18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74.5pt;height:291.6pt;width:210pt;rotation:11796480f;z-index:252490752;mso-width-relative:page;mso-height-relative:page;" coordorigin="2943,2592" coordsize="4200,5832" o:gfxdata="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JeG4n9kAAAAMAQAADwAAAAAAAAABACAAAAAiAAAAZHJzL2Rv&#10;d25yZXYueG1sUEsBAhQAFAAAAAgAh07iQNwD0pm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pGLCwMEAAADd&#10;AAAADwAAAGRycy9kb3ducmV2LnhtbEWPzW4CMQyE75X6DpGReoMsraCwEDi0qtQWCcrPA5iN2V11&#10;42yTlJ8+PT4g9WZrxjOfp/Oza9SRQqw9G+j3MlDEhbc1lwZ227fuCFRMyBYbz2TgQhHms/u7KebW&#10;n3hNx00qlYRwzNFAlVKbax2LihzGnm+JRTv44DDJGkptA54k3DX6McuG2mHN0lBhSy8VFd+bX2dg&#10;+/m8vCzGf/vFz8frSu8GT18c2JiHTj+bgEp0Tv/m2/W7FfzRUHDlGxlBz6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GLC&#10;w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buwPbcAAADd&#10;AAAADwAAAGRycy9kb3ducmV2LnhtbEVPyQrCMBC9C/5DGMGbpnooWo0eREGPLgjehmbsYjMpTazL&#10;1xtB8DaPt858+TSVaKlxhWUFo2EEgji1uuBMwem4GUxAOI+ssbJMCl7kYLnoduaYaPvgPbUHn4kQ&#10;wi5BBbn3dSKlS3My6Ia2Jg7c1TYGfYBNJnWDjxBuKjmOolgaLDg05FjTKqf0drgbBftdUZLfXqYY&#10;n19caXyvy7RUqt8bRTMQnp7+L/65tzrMn8RT+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u7A9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88704" behindDoc="1" locked="0" layoutInCell="1" allowOverlap="1">
                <wp:simplePos x="0" y="0"/>
                <wp:positionH relativeFrom="column">
                  <wp:posOffset>-939800</wp:posOffset>
                </wp:positionH>
                <wp:positionV relativeFrom="paragraph">
                  <wp:posOffset>-1646555</wp:posOffset>
                </wp:positionV>
                <wp:extent cx="7205345" cy="10353675"/>
                <wp:effectExtent l="0" t="0" r="3175" b="9525"/>
                <wp:wrapNone/>
                <wp:docPr id="1870" name="Прямоугольник 18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29.65pt;height:815.25pt;width:567.35pt;z-index:-250827776;v-text-anchor:middle;mso-width-relative:page;mso-height-relative:page;" fillcolor="#FFFFFF [3212]" filled="t" stroked="f" coordsize="21600,21600" o:gfxdata="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UQ3Tj3QAA&#10;AA4BAAAPAAAAAAAAAAEAIAAAACIAAABkcnMvZG93bnJldi54bWxQSwECFAAUAAAACACHTuJARZh9&#10;q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87680" behindDoc="1" locked="0" layoutInCell="1" allowOverlap="1">
                <wp:simplePos x="0" y="0"/>
                <wp:positionH relativeFrom="column">
                  <wp:posOffset>-1122045</wp:posOffset>
                </wp:positionH>
                <wp:positionV relativeFrom="paragraph">
                  <wp:posOffset>-1834515</wp:posOffset>
                </wp:positionV>
                <wp:extent cx="8095615" cy="10782300"/>
                <wp:effectExtent l="0" t="0" r="12065" b="7620"/>
                <wp:wrapNone/>
                <wp:docPr id="1871" name="Прямоугольник 18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44.45pt;height:849pt;width:637.45pt;z-index:-250828800;v-text-anchor:middle;mso-width-relative:page;mso-height-relative:page;" fillcolor="#D0CECE [2894]" filled="t" stroked="f" coordsize="21600,21600" o:gfxdata="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7pfV+t0AAAAPAQAADwAAAAAAAAABACAAAAAiAAAAZHJzL2Rvd25yZXYu&#10;eG1sUEsBAhQAFAAAAAgAh07iQFiE2SC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ы стояли, а он заливал нас с головы до ног. И от него некуда было бежать. Мы видели и слышали только одно: как везде-везде кругом сыплются на землю коровьи какашки. Когда все наконец прекратилось, все звуки в мире как будто бы исчезли. Остались только мы, жители Щепки-Матильды. На теле не было хотя бы крохотного местечка, не измазанного в навозе. Такое трудно когда-нибудь забыть. Дверца трактора медленно открылась. Дед бережно поддернул повыше белое платье и пошел на своих шпильках к нам, лавируя среди навоза. — Ну вот, — сказал он, кивнув на костер. Не было ни огонька, ни искорки. И костер, и ведьма были унавожены не хуже нас. — Спасибо, дед, — шепнул я.</w:t>
      </w:r>
      <w:r>
        <w:rPr>
          <w:rFonts w:hint="default" w:ascii="Times New Roman" w:hAnsi="Times New Roman" w:eastAsia="Georgia" w:cs="Times New Roman"/>
          <w:i w:val="0"/>
          <w:iCs w:val="0"/>
          <w:caps w:val="0"/>
          <w:color w:val="000000"/>
          <w:spacing w:val="0"/>
          <w:sz w:val="28"/>
          <w:szCs w:val="28"/>
          <w:lang w:val="ru-RU"/>
        </w:rPr>
        <w:t xml:space="preserve"> </w:t>
      </w:r>
    </w:p>
    <w:p w14:paraId="06DE18D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lang w:val="ru-RU"/>
        </w:rPr>
      </w:pPr>
      <w:r>
        <w:rPr>
          <w:rFonts w:ascii="SimSun" w:hAnsi="SimSun" w:eastAsia="SimSun" w:cs="SimSun"/>
          <w:sz w:val="24"/>
          <w:szCs w:val="24"/>
        </w:rPr>
        <w:drawing>
          <wp:anchor distT="0" distB="0" distL="114300" distR="114300" simplePos="0" relativeHeight="252129280" behindDoc="0" locked="0" layoutInCell="1" allowOverlap="1">
            <wp:simplePos x="0" y="0"/>
            <wp:positionH relativeFrom="column">
              <wp:posOffset>-99060</wp:posOffset>
            </wp:positionH>
            <wp:positionV relativeFrom="paragraph">
              <wp:posOffset>674370</wp:posOffset>
            </wp:positionV>
            <wp:extent cx="5717540" cy="4069080"/>
            <wp:effectExtent l="0" t="0" r="12700" b="0"/>
            <wp:wrapNone/>
            <wp:docPr id="968"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Изображение 3" descr="IMG_256"/>
                    <pic:cNvPicPr>
                      <a:picLocks noChangeAspect="1"/>
                    </pic:cNvPicPr>
                  </pic:nvPicPr>
                  <pic:blipFill>
                    <a:blip r:embed="rId56"/>
                    <a:stretch>
                      <a:fillRect/>
                    </a:stretch>
                  </pic:blipFill>
                  <pic:spPr>
                    <a:xfrm>
                      <a:off x="0" y="0"/>
                      <a:ext cx="5717540" cy="4069080"/>
                    </a:xfrm>
                    <a:prstGeom prst="rect">
                      <a:avLst/>
                    </a:prstGeom>
                    <a:noFill/>
                    <a:ln w="9525">
                      <a:noFill/>
                    </a:ln>
                  </pic:spPr>
                </pic:pic>
              </a:graphicData>
            </a:graphic>
          </wp:anchor>
        </w:drawing>
      </w:r>
    </w:p>
    <w:p w14:paraId="4097265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lang w:val="ru-RU"/>
        </w:rPr>
        <w:sectPr>
          <w:pgSz w:w="11906" w:h="16838"/>
          <w:pgMar w:top="1440" w:right="1800" w:bottom="1440" w:left="1800" w:header="720" w:footer="720" w:gutter="0"/>
          <w:cols w:space="720" w:num="1"/>
          <w:docGrid w:linePitch="360" w:charSpace="0"/>
        </w:sectPr>
      </w:pPr>
    </w:p>
    <w:p w14:paraId="264466EB">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03328" behindDoc="0" locked="0" layoutInCell="1" allowOverlap="1">
                <wp:simplePos x="0" y="0"/>
                <wp:positionH relativeFrom="column">
                  <wp:posOffset>2480310</wp:posOffset>
                </wp:positionH>
                <wp:positionV relativeFrom="paragraph">
                  <wp:posOffset>2789555</wp:posOffset>
                </wp:positionV>
                <wp:extent cx="4048760" cy="6452235"/>
                <wp:effectExtent l="0" t="0" r="0" b="0"/>
                <wp:wrapNone/>
                <wp:docPr id="903" name="Прямоугольник 903"/>
                <wp:cNvGraphicFramePr/>
                <a:graphic xmlns:a="http://schemas.openxmlformats.org/drawingml/2006/main">
                  <a:graphicData uri="http://schemas.microsoft.com/office/word/2010/wordprocessingShape">
                    <wps:wsp>
                      <wps:cNvSpPr/>
                      <wps:spPr>
                        <a:xfrm>
                          <a:off x="0" y="0"/>
                          <a:ext cx="4048760" cy="64522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60"/>
                            </w:tblGrid>
                            <w:tr w14:paraId="5CE5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260" w:type="dxa"/>
                                  <w:tcBorders>
                                    <w:left w:val="nil"/>
                                    <w:right w:val="nil"/>
                                  </w:tcBorders>
                                </w:tcPr>
                                <w:p w14:paraId="02E9251D">
                                  <w:pPr>
                                    <w:widowControl w:val="0"/>
                                    <w:jc w:val="center"/>
                                    <w:rPr>
                                      <w:vertAlign w:val="baseline"/>
                                    </w:rPr>
                                  </w:pPr>
                                </w:p>
                              </w:tc>
                            </w:tr>
                            <w:tr w14:paraId="3654D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16B141A3">
                                  <w:pPr>
                                    <w:widowControl w:val="0"/>
                                    <w:jc w:val="center"/>
                                    <w:rPr>
                                      <w:vertAlign w:val="baseline"/>
                                    </w:rPr>
                                  </w:pPr>
                                </w:p>
                              </w:tc>
                            </w:tr>
                            <w:tr w14:paraId="3A33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23ADE7E0">
                                  <w:pPr>
                                    <w:widowControl w:val="0"/>
                                    <w:jc w:val="center"/>
                                    <w:rPr>
                                      <w:vertAlign w:val="baseline"/>
                                    </w:rPr>
                                  </w:pPr>
                                </w:p>
                              </w:tc>
                            </w:tr>
                            <w:tr w14:paraId="0DEB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729969EE">
                                  <w:pPr>
                                    <w:widowControl w:val="0"/>
                                    <w:jc w:val="center"/>
                                    <w:rPr>
                                      <w:vertAlign w:val="baseline"/>
                                    </w:rPr>
                                  </w:pPr>
                                </w:p>
                              </w:tc>
                            </w:tr>
                            <w:tr w14:paraId="036EE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484DA9F2">
                                  <w:pPr>
                                    <w:widowControl w:val="0"/>
                                    <w:jc w:val="center"/>
                                    <w:rPr>
                                      <w:vertAlign w:val="baseline"/>
                                    </w:rPr>
                                  </w:pPr>
                                </w:p>
                              </w:tc>
                            </w:tr>
                            <w:tr w14:paraId="4EEE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5260" w:type="dxa"/>
                                  <w:tcBorders>
                                    <w:left w:val="nil"/>
                                    <w:right w:val="nil"/>
                                  </w:tcBorders>
                                </w:tcPr>
                                <w:p w14:paraId="6689E949">
                                  <w:pPr>
                                    <w:widowControl w:val="0"/>
                                    <w:jc w:val="center"/>
                                    <w:rPr>
                                      <w:vertAlign w:val="baseline"/>
                                    </w:rPr>
                                  </w:pPr>
                                </w:p>
                              </w:tc>
                            </w:tr>
                            <w:tr w14:paraId="59B38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260" w:type="dxa"/>
                                  <w:tcBorders>
                                    <w:left w:val="nil"/>
                                    <w:right w:val="nil"/>
                                  </w:tcBorders>
                                </w:tcPr>
                                <w:p w14:paraId="31736A95">
                                  <w:pPr>
                                    <w:widowControl w:val="0"/>
                                    <w:jc w:val="center"/>
                                    <w:rPr>
                                      <w:vertAlign w:val="baseline"/>
                                    </w:rPr>
                                  </w:pPr>
                                </w:p>
                              </w:tc>
                            </w:tr>
                            <w:tr w14:paraId="3FE9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260" w:type="dxa"/>
                                  <w:tcBorders>
                                    <w:left w:val="nil"/>
                                    <w:right w:val="nil"/>
                                  </w:tcBorders>
                                </w:tcPr>
                                <w:p w14:paraId="5A022B31">
                                  <w:pPr>
                                    <w:widowControl w:val="0"/>
                                    <w:jc w:val="center"/>
                                    <w:rPr>
                                      <w:vertAlign w:val="baseline"/>
                                    </w:rPr>
                                  </w:pPr>
                                </w:p>
                              </w:tc>
                            </w:tr>
                            <w:tr w14:paraId="72D6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6FBD90F2">
                                  <w:pPr>
                                    <w:widowControl w:val="0"/>
                                    <w:jc w:val="center"/>
                                    <w:rPr>
                                      <w:vertAlign w:val="baseline"/>
                                    </w:rPr>
                                  </w:pPr>
                                </w:p>
                                <w:p w14:paraId="035D76F0">
                                  <w:pPr>
                                    <w:widowControl w:val="0"/>
                                    <w:jc w:val="center"/>
                                    <w:rPr>
                                      <w:vertAlign w:val="baseline"/>
                                    </w:rPr>
                                  </w:pPr>
                                </w:p>
                              </w:tc>
                            </w:tr>
                            <w:tr w14:paraId="6BE57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3C61798F">
                                  <w:pPr>
                                    <w:widowControl w:val="0"/>
                                    <w:jc w:val="center"/>
                                    <w:rPr>
                                      <w:vertAlign w:val="baseline"/>
                                    </w:rPr>
                                  </w:pPr>
                                </w:p>
                                <w:p w14:paraId="09BF090A">
                                  <w:pPr>
                                    <w:widowControl w:val="0"/>
                                    <w:jc w:val="both"/>
                                    <w:rPr>
                                      <w:vertAlign w:val="baseline"/>
                                    </w:rPr>
                                  </w:pPr>
                                </w:p>
                              </w:tc>
                            </w:tr>
                            <w:tr w14:paraId="37D0E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26AD19CE">
                                  <w:pPr>
                                    <w:widowControl w:val="0"/>
                                    <w:jc w:val="center"/>
                                    <w:rPr>
                                      <w:vertAlign w:val="baseline"/>
                                    </w:rPr>
                                  </w:pPr>
                                </w:p>
                                <w:p w14:paraId="14EB141B">
                                  <w:pPr>
                                    <w:widowControl w:val="0"/>
                                    <w:jc w:val="center"/>
                                    <w:rPr>
                                      <w:vertAlign w:val="baseline"/>
                                    </w:rPr>
                                  </w:pPr>
                                </w:p>
                              </w:tc>
                            </w:tr>
                            <w:tr w14:paraId="1E6A3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3170B6F5">
                                  <w:pPr>
                                    <w:widowControl w:val="0"/>
                                    <w:jc w:val="center"/>
                                    <w:rPr>
                                      <w:vertAlign w:val="baseline"/>
                                    </w:rPr>
                                  </w:pPr>
                                </w:p>
                                <w:p w14:paraId="7C235B82">
                                  <w:pPr>
                                    <w:widowControl w:val="0"/>
                                    <w:jc w:val="center"/>
                                    <w:rPr>
                                      <w:vertAlign w:val="baseline"/>
                                    </w:rPr>
                                  </w:pPr>
                                </w:p>
                              </w:tc>
                            </w:tr>
                            <w:tr w14:paraId="409A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14340B19">
                                  <w:pPr>
                                    <w:widowControl w:val="0"/>
                                    <w:jc w:val="center"/>
                                    <w:rPr>
                                      <w:vertAlign w:val="baseline"/>
                                    </w:rPr>
                                  </w:pPr>
                                </w:p>
                                <w:p w14:paraId="6A62AE14">
                                  <w:pPr>
                                    <w:widowControl w:val="0"/>
                                    <w:jc w:val="center"/>
                                    <w:rPr>
                                      <w:vertAlign w:val="baseline"/>
                                    </w:rPr>
                                  </w:pPr>
                                </w:p>
                              </w:tc>
                            </w:tr>
                            <w:tr w14:paraId="277C6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77096F2A">
                                  <w:pPr>
                                    <w:widowControl w:val="0"/>
                                    <w:jc w:val="center"/>
                                    <w:rPr>
                                      <w:vertAlign w:val="baseline"/>
                                    </w:rPr>
                                  </w:pPr>
                                </w:p>
                                <w:p w14:paraId="4F7396E7">
                                  <w:pPr>
                                    <w:widowControl w:val="0"/>
                                    <w:jc w:val="center"/>
                                    <w:rPr>
                                      <w:vertAlign w:val="baseline"/>
                                    </w:rPr>
                                  </w:pPr>
                                </w:p>
                              </w:tc>
                            </w:tr>
                            <w:tr w14:paraId="42D48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73492C0D">
                                  <w:pPr>
                                    <w:widowControl w:val="0"/>
                                    <w:jc w:val="center"/>
                                    <w:rPr>
                                      <w:vertAlign w:val="baseline"/>
                                    </w:rPr>
                                  </w:pPr>
                                </w:p>
                                <w:p w14:paraId="6B92136B">
                                  <w:pPr>
                                    <w:widowControl w:val="0"/>
                                    <w:jc w:val="center"/>
                                    <w:rPr>
                                      <w:vertAlign w:val="baseline"/>
                                    </w:rPr>
                                  </w:pPr>
                                </w:p>
                              </w:tc>
                            </w:tr>
                            <w:tr w14:paraId="32DB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241D8A48">
                                  <w:pPr>
                                    <w:widowControl w:val="0"/>
                                    <w:jc w:val="center"/>
                                    <w:rPr>
                                      <w:vertAlign w:val="baseline"/>
                                    </w:rPr>
                                  </w:pPr>
                                </w:p>
                                <w:p w14:paraId="2B966544">
                                  <w:pPr>
                                    <w:widowControl w:val="0"/>
                                    <w:jc w:val="center"/>
                                    <w:rPr>
                                      <w:vertAlign w:val="baseline"/>
                                    </w:rPr>
                                  </w:pPr>
                                </w:p>
                              </w:tc>
                            </w:tr>
                            <w:tr w14:paraId="74D9A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5260" w:type="dxa"/>
                                  <w:tcBorders>
                                    <w:left w:val="nil"/>
                                    <w:right w:val="nil"/>
                                  </w:tcBorders>
                                </w:tcPr>
                                <w:p w14:paraId="5310643B">
                                  <w:pPr>
                                    <w:widowControl w:val="0"/>
                                    <w:jc w:val="center"/>
                                    <w:rPr>
                                      <w:vertAlign w:val="baseline"/>
                                    </w:rPr>
                                  </w:pPr>
                                </w:p>
                                <w:p w14:paraId="3BD42D25">
                                  <w:pPr>
                                    <w:widowControl w:val="0"/>
                                    <w:jc w:val="center"/>
                                    <w:rPr>
                                      <w:vertAlign w:val="baseline"/>
                                    </w:rPr>
                                  </w:pPr>
                                </w:p>
                              </w:tc>
                            </w:tr>
                          </w:tbl>
                          <w:p w14:paraId="275B2F1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3pt;margin-top:219.65pt;height:508.05pt;width:318.8pt;z-index:252003328;v-text-anchor:middle;mso-width-relative:page;mso-height-relative:page;" filled="f" stroked="f" coordsize="21600,21600" o:gfxdata="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U+PNk2wAAAA0BAAAPAAAAAAAAAAEA&#10;IAAAACIAAABkcnMvZG93bnJldi54bWxQSwECFAAUAAAACACHTuJAtxx2HH4CAADGBAAADgAAAAAA&#10;AAABACAAAAAqAQAAZHJzL2Uyb0RvYy54bWxQSwUGAAAAAAYABgBZAQAAGgY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60"/>
                      </w:tblGrid>
                      <w:tr w14:paraId="5CE5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260" w:type="dxa"/>
                            <w:tcBorders>
                              <w:left w:val="nil"/>
                              <w:right w:val="nil"/>
                            </w:tcBorders>
                          </w:tcPr>
                          <w:p w14:paraId="02E9251D">
                            <w:pPr>
                              <w:widowControl w:val="0"/>
                              <w:jc w:val="center"/>
                              <w:rPr>
                                <w:vertAlign w:val="baseline"/>
                              </w:rPr>
                            </w:pPr>
                          </w:p>
                        </w:tc>
                      </w:tr>
                      <w:tr w14:paraId="3654D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16B141A3">
                            <w:pPr>
                              <w:widowControl w:val="0"/>
                              <w:jc w:val="center"/>
                              <w:rPr>
                                <w:vertAlign w:val="baseline"/>
                              </w:rPr>
                            </w:pPr>
                          </w:p>
                        </w:tc>
                      </w:tr>
                      <w:tr w14:paraId="3A33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23ADE7E0">
                            <w:pPr>
                              <w:widowControl w:val="0"/>
                              <w:jc w:val="center"/>
                              <w:rPr>
                                <w:vertAlign w:val="baseline"/>
                              </w:rPr>
                            </w:pPr>
                          </w:p>
                        </w:tc>
                      </w:tr>
                      <w:tr w14:paraId="0DEB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729969EE">
                            <w:pPr>
                              <w:widowControl w:val="0"/>
                              <w:jc w:val="center"/>
                              <w:rPr>
                                <w:vertAlign w:val="baseline"/>
                              </w:rPr>
                            </w:pPr>
                          </w:p>
                        </w:tc>
                      </w:tr>
                      <w:tr w14:paraId="036EE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5260" w:type="dxa"/>
                            <w:tcBorders>
                              <w:left w:val="nil"/>
                              <w:right w:val="nil"/>
                            </w:tcBorders>
                          </w:tcPr>
                          <w:p w14:paraId="484DA9F2">
                            <w:pPr>
                              <w:widowControl w:val="0"/>
                              <w:jc w:val="center"/>
                              <w:rPr>
                                <w:vertAlign w:val="baseline"/>
                              </w:rPr>
                            </w:pPr>
                          </w:p>
                        </w:tc>
                      </w:tr>
                      <w:tr w14:paraId="4EEE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5260" w:type="dxa"/>
                            <w:tcBorders>
                              <w:left w:val="nil"/>
                              <w:right w:val="nil"/>
                            </w:tcBorders>
                          </w:tcPr>
                          <w:p w14:paraId="6689E949">
                            <w:pPr>
                              <w:widowControl w:val="0"/>
                              <w:jc w:val="center"/>
                              <w:rPr>
                                <w:vertAlign w:val="baseline"/>
                              </w:rPr>
                            </w:pPr>
                          </w:p>
                        </w:tc>
                      </w:tr>
                      <w:tr w14:paraId="59B38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260" w:type="dxa"/>
                            <w:tcBorders>
                              <w:left w:val="nil"/>
                              <w:right w:val="nil"/>
                            </w:tcBorders>
                          </w:tcPr>
                          <w:p w14:paraId="31736A95">
                            <w:pPr>
                              <w:widowControl w:val="0"/>
                              <w:jc w:val="center"/>
                              <w:rPr>
                                <w:vertAlign w:val="baseline"/>
                              </w:rPr>
                            </w:pPr>
                          </w:p>
                        </w:tc>
                      </w:tr>
                      <w:tr w14:paraId="3FE9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260" w:type="dxa"/>
                            <w:tcBorders>
                              <w:left w:val="nil"/>
                              <w:right w:val="nil"/>
                            </w:tcBorders>
                          </w:tcPr>
                          <w:p w14:paraId="5A022B31">
                            <w:pPr>
                              <w:widowControl w:val="0"/>
                              <w:jc w:val="center"/>
                              <w:rPr>
                                <w:vertAlign w:val="baseline"/>
                              </w:rPr>
                            </w:pPr>
                          </w:p>
                        </w:tc>
                      </w:tr>
                      <w:tr w14:paraId="72D6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6FBD90F2">
                            <w:pPr>
                              <w:widowControl w:val="0"/>
                              <w:jc w:val="center"/>
                              <w:rPr>
                                <w:vertAlign w:val="baseline"/>
                              </w:rPr>
                            </w:pPr>
                          </w:p>
                          <w:p w14:paraId="035D76F0">
                            <w:pPr>
                              <w:widowControl w:val="0"/>
                              <w:jc w:val="center"/>
                              <w:rPr>
                                <w:vertAlign w:val="baseline"/>
                              </w:rPr>
                            </w:pPr>
                          </w:p>
                        </w:tc>
                      </w:tr>
                      <w:tr w14:paraId="6BE57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3C61798F">
                            <w:pPr>
                              <w:widowControl w:val="0"/>
                              <w:jc w:val="center"/>
                              <w:rPr>
                                <w:vertAlign w:val="baseline"/>
                              </w:rPr>
                            </w:pPr>
                          </w:p>
                          <w:p w14:paraId="09BF090A">
                            <w:pPr>
                              <w:widowControl w:val="0"/>
                              <w:jc w:val="both"/>
                              <w:rPr>
                                <w:vertAlign w:val="baseline"/>
                              </w:rPr>
                            </w:pPr>
                          </w:p>
                        </w:tc>
                      </w:tr>
                      <w:tr w14:paraId="37D0E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26AD19CE">
                            <w:pPr>
                              <w:widowControl w:val="0"/>
                              <w:jc w:val="center"/>
                              <w:rPr>
                                <w:vertAlign w:val="baseline"/>
                              </w:rPr>
                            </w:pPr>
                          </w:p>
                          <w:p w14:paraId="14EB141B">
                            <w:pPr>
                              <w:widowControl w:val="0"/>
                              <w:jc w:val="center"/>
                              <w:rPr>
                                <w:vertAlign w:val="baseline"/>
                              </w:rPr>
                            </w:pPr>
                          </w:p>
                        </w:tc>
                      </w:tr>
                      <w:tr w14:paraId="1E6A3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3170B6F5">
                            <w:pPr>
                              <w:widowControl w:val="0"/>
                              <w:jc w:val="center"/>
                              <w:rPr>
                                <w:vertAlign w:val="baseline"/>
                              </w:rPr>
                            </w:pPr>
                          </w:p>
                          <w:p w14:paraId="7C235B82">
                            <w:pPr>
                              <w:widowControl w:val="0"/>
                              <w:jc w:val="center"/>
                              <w:rPr>
                                <w:vertAlign w:val="baseline"/>
                              </w:rPr>
                            </w:pPr>
                          </w:p>
                        </w:tc>
                      </w:tr>
                      <w:tr w14:paraId="409A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14340B19">
                            <w:pPr>
                              <w:widowControl w:val="0"/>
                              <w:jc w:val="center"/>
                              <w:rPr>
                                <w:vertAlign w:val="baseline"/>
                              </w:rPr>
                            </w:pPr>
                          </w:p>
                          <w:p w14:paraId="6A62AE14">
                            <w:pPr>
                              <w:widowControl w:val="0"/>
                              <w:jc w:val="center"/>
                              <w:rPr>
                                <w:vertAlign w:val="baseline"/>
                              </w:rPr>
                            </w:pPr>
                          </w:p>
                        </w:tc>
                      </w:tr>
                      <w:tr w14:paraId="277C6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77096F2A">
                            <w:pPr>
                              <w:widowControl w:val="0"/>
                              <w:jc w:val="center"/>
                              <w:rPr>
                                <w:vertAlign w:val="baseline"/>
                              </w:rPr>
                            </w:pPr>
                          </w:p>
                          <w:p w14:paraId="4F7396E7">
                            <w:pPr>
                              <w:widowControl w:val="0"/>
                              <w:jc w:val="center"/>
                              <w:rPr>
                                <w:vertAlign w:val="baseline"/>
                              </w:rPr>
                            </w:pPr>
                          </w:p>
                        </w:tc>
                      </w:tr>
                      <w:tr w14:paraId="42D48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73492C0D">
                            <w:pPr>
                              <w:widowControl w:val="0"/>
                              <w:jc w:val="center"/>
                              <w:rPr>
                                <w:vertAlign w:val="baseline"/>
                              </w:rPr>
                            </w:pPr>
                          </w:p>
                          <w:p w14:paraId="6B92136B">
                            <w:pPr>
                              <w:widowControl w:val="0"/>
                              <w:jc w:val="center"/>
                              <w:rPr>
                                <w:vertAlign w:val="baseline"/>
                              </w:rPr>
                            </w:pPr>
                          </w:p>
                        </w:tc>
                      </w:tr>
                      <w:tr w14:paraId="32DB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260" w:type="dxa"/>
                            <w:tcBorders>
                              <w:left w:val="nil"/>
                              <w:right w:val="nil"/>
                            </w:tcBorders>
                          </w:tcPr>
                          <w:p w14:paraId="241D8A48">
                            <w:pPr>
                              <w:widowControl w:val="0"/>
                              <w:jc w:val="center"/>
                              <w:rPr>
                                <w:vertAlign w:val="baseline"/>
                              </w:rPr>
                            </w:pPr>
                          </w:p>
                          <w:p w14:paraId="2B966544">
                            <w:pPr>
                              <w:widowControl w:val="0"/>
                              <w:jc w:val="center"/>
                              <w:rPr>
                                <w:vertAlign w:val="baseline"/>
                              </w:rPr>
                            </w:pPr>
                          </w:p>
                        </w:tc>
                      </w:tr>
                      <w:tr w14:paraId="74D9A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5260" w:type="dxa"/>
                            <w:tcBorders>
                              <w:left w:val="nil"/>
                              <w:right w:val="nil"/>
                            </w:tcBorders>
                          </w:tcPr>
                          <w:p w14:paraId="5310643B">
                            <w:pPr>
                              <w:widowControl w:val="0"/>
                              <w:jc w:val="center"/>
                              <w:rPr>
                                <w:vertAlign w:val="baseline"/>
                              </w:rPr>
                            </w:pPr>
                          </w:p>
                          <w:p w14:paraId="3BD42D25">
                            <w:pPr>
                              <w:widowControl w:val="0"/>
                              <w:jc w:val="center"/>
                              <w:rPr>
                                <w:vertAlign w:val="baseline"/>
                              </w:rPr>
                            </w:pPr>
                          </w:p>
                        </w:tc>
                      </w:tr>
                    </w:tbl>
                    <w:p w14:paraId="275B2F11">
                      <w:pPr>
                        <w:jc w:val="center"/>
                      </w:pPr>
                    </w:p>
                  </w:txbxContent>
                </v:textbox>
              </v:rect>
            </w:pict>
          </mc:Fallback>
        </mc:AlternateContent>
      </w:r>
      <w:r>
        <w:rPr>
          <w:rFonts w:hint="default"/>
        </w:rPr>
        <mc:AlternateContent>
          <mc:Choice Requires="wps">
            <w:drawing>
              <wp:anchor distT="0" distB="0" distL="114300" distR="114300" simplePos="0" relativeHeight="251994112" behindDoc="0" locked="0" layoutInCell="1" allowOverlap="1">
                <wp:simplePos x="0" y="0"/>
                <wp:positionH relativeFrom="column">
                  <wp:posOffset>-551815</wp:posOffset>
                </wp:positionH>
                <wp:positionV relativeFrom="paragraph">
                  <wp:posOffset>6133465</wp:posOffset>
                </wp:positionV>
                <wp:extent cx="2915920" cy="2468245"/>
                <wp:effectExtent l="4445" t="4445" r="5715" b="11430"/>
                <wp:wrapNone/>
                <wp:docPr id="902" name="Текстовое поле 902"/>
                <wp:cNvGraphicFramePr/>
                <a:graphic xmlns:a="http://schemas.openxmlformats.org/drawingml/2006/main">
                  <a:graphicData uri="http://schemas.microsoft.com/office/word/2010/wordprocessingShape">
                    <wps:wsp>
                      <wps:cNvSpPr txBox="1"/>
                      <wps:spPr>
                        <a:xfrm>
                          <a:off x="0" y="0"/>
                          <a:ext cx="2915920" cy="2468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8B8E6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45pt;margin-top:482.95pt;height:194.35pt;width:229.6pt;z-index:251994112;mso-width-relative:page;mso-height-relative:page;" fillcolor="#FFFFFF [3201]" filled="t" stroked="t" coordsize="21600,21600" o:gfxdata="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Tg0bNkAAAAMAQAADwAAAAAAAAABACAAAAAiAAAAZHJzL2Rvd25yZXYu&#10;eG1sUEsBAhQAFAAAAAgAh07iQF3Ad4dsAgAAzgQAAA4AAAAAAAAAAQAgAAAAKAEAAGRycy9lMm9E&#10;b2MueG1sUEsFBgAAAAAGAAYAWQEAAAYGAAAAAA==&#10;">
                <v:fill on="t" focussize="0,0"/>
                <v:stroke weight="0.5pt" color="#000000 [3204]" joinstyle="round"/>
                <v:imagedata o:title=""/>
                <o:lock v:ext="edit" aspectratio="f"/>
                <v:textbox>
                  <w:txbxContent>
                    <w:p w14:paraId="0D8B8E65"/>
                  </w:txbxContent>
                </v:textbox>
              </v:shape>
            </w:pict>
          </mc:Fallback>
        </mc:AlternateContent>
      </w:r>
      <w:r>
        <w:rPr>
          <w:rFonts w:hint="default"/>
        </w:rPr>
        <mc:AlternateContent>
          <mc:Choice Requires="wps">
            <w:drawing>
              <wp:anchor distT="0" distB="0" distL="114300" distR="114300" simplePos="0" relativeHeight="251999232" behindDoc="0" locked="0" layoutInCell="1" allowOverlap="1">
                <wp:simplePos x="0" y="0"/>
                <wp:positionH relativeFrom="column">
                  <wp:posOffset>-605155</wp:posOffset>
                </wp:positionH>
                <wp:positionV relativeFrom="paragraph">
                  <wp:posOffset>2933065</wp:posOffset>
                </wp:positionV>
                <wp:extent cx="2915920" cy="2468245"/>
                <wp:effectExtent l="4445" t="4445" r="5715" b="11430"/>
                <wp:wrapNone/>
                <wp:docPr id="901" name="Текстовое поле 901"/>
                <wp:cNvGraphicFramePr/>
                <a:graphic xmlns:a="http://schemas.openxmlformats.org/drawingml/2006/main">
                  <a:graphicData uri="http://schemas.microsoft.com/office/word/2010/wordprocessingShape">
                    <wps:wsp>
                      <wps:cNvSpPr txBox="1"/>
                      <wps:spPr>
                        <a:xfrm>
                          <a:off x="537845" y="3847465"/>
                          <a:ext cx="2915920" cy="2468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D8256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5pt;margin-top:230.95pt;height:194.35pt;width:229.6pt;z-index:251999232;mso-width-relative:page;mso-height-relative:page;" fillcolor="#FFFFFF [3201]" filled="t" stroked="t" coordsize="21600,21600" o:gfxdata="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wOu7dgAAAALAQAADwAAAAAAAAABACAAAAAiAAAA&#10;ZHJzL2Rvd25yZXYueG1sUEsBAhQAFAAAAAgAh07iQPnNf3V5AgAA2QQAAA4AAAAAAAAAAQAgAAAA&#10;JwEAAGRycy9lMm9Eb2MueG1sUEsFBgAAAAAGAAYAWQEAABIGAAAAAA==&#10;">
                <v:fill on="t" focussize="0,0"/>
                <v:stroke weight="0.5pt" color="#000000 [3204]" joinstyle="round"/>
                <v:imagedata o:title=""/>
                <o:lock v:ext="edit" aspectratio="f"/>
                <v:textbox>
                  <w:txbxContent>
                    <w:p w14:paraId="0AD82566"/>
                  </w:txbxContent>
                </v:textbox>
              </v:shape>
            </w:pict>
          </mc:Fallback>
        </mc:AlternateContent>
      </w:r>
      <w:r>
        <w:rPr>
          <w:rFonts w:hint="default"/>
        </w:rPr>
        <mc:AlternateContent>
          <mc:Choice Requires="wps">
            <w:drawing>
              <wp:anchor distT="0" distB="0" distL="114300" distR="114300" simplePos="0" relativeHeight="251998208" behindDoc="0" locked="0" layoutInCell="1" allowOverlap="1">
                <wp:simplePos x="0" y="0"/>
                <wp:positionH relativeFrom="column">
                  <wp:posOffset>-687705</wp:posOffset>
                </wp:positionH>
                <wp:positionV relativeFrom="paragraph">
                  <wp:posOffset>1392555</wp:posOffset>
                </wp:positionV>
                <wp:extent cx="6493510" cy="1706880"/>
                <wp:effectExtent l="0" t="0" r="13970" b="0"/>
                <wp:wrapNone/>
                <wp:docPr id="900" name="Текстовое поле 900"/>
                <wp:cNvGraphicFramePr/>
                <a:graphic xmlns:a="http://schemas.openxmlformats.org/drawingml/2006/main">
                  <a:graphicData uri="http://schemas.microsoft.com/office/word/2010/wordprocessingShape">
                    <wps:wsp>
                      <wps:cNvSpPr txBox="1"/>
                      <wps:spPr>
                        <a:xfrm>
                          <a:off x="455295" y="2306955"/>
                          <a:ext cx="6493510" cy="17068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DF8673">
                            <w:pPr>
                              <w:numPr>
                                <w:ilvl w:val="0"/>
                                <w:numId w:val="27"/>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Фотоальбом</w:t>
                            </w:r>
                          </w:p>
                          <w:p w14:paraId="357E851E">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Создайте фотоальбом дружбы Трилле и Лены. Выберите наиболее яркие и запоминающиеся эпизоды и на их основе сделайте:</w:t>
                            </w:r>
                          </w:p>
                          <w:p w14:paraId="62C8189C">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Фотографию, которую ребята могли бы сделать в процессе шалостей</w:t>
                            </w:r>
                          </w:p>
                          <w:p w14:paraId="73871732">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Забавную подпись к ней</w:t>
                            </w:r>
                          </w:p>
                          <w:p w14:paraId="32EB083F">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Сопроводите иллюстрацию короткими цитатами из произведения</w:t>
                            </w:r>
                          </w:p>
                          <w:p w14:paraId="1DA7481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15pt;margin-top:109.65pt;height:134.4pt;width:511.3pt;z-index:251998208;mso-width-relative:page;mso-height-relative:page;" fillcolor="#FFFFFF [3201]" filled="t" stroked="f" coordsize="21600,21600" o:gfxdata="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wOfkndcAAAAMAQAADwAAAAAAAAABACAAAAAiAAAAZHJzL2Rvd25y&#10;ZXYueG1sUEsBAhQAFAAAAAgAh07iQFpFf31xAgAAsQQAAA4AAAAAAAAAAQAgAAAAJgEAAGRycy9l&#10;Mm9Eb2MueG1sUEsFBgAAAAAGAAYAWQEAAAkGAAAAAA==&#10;">
                <v:fill on="t" focussize="0,0"/>
                <v:stroke on="f" weight="0.5pt"/>
                <v:imagedata o:title=""/>
                <o:lock v:ext="edit" aspectratio="f"/>
                <v:textbox>
                  <w:txbxContent>
                    <w:p w14:paraId="02DF8673">
                      <w:pPr>
                        <w:numPr>
                          <w:ilvl w:val="0"/>
                          <w:numId w:val="27"/>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Фотоальбом</w:t>
                      </w:r>
                    </w:p>
                    <w:p w14:paraId="357E851E">
                      <w:pPr>
                        <w:numPr>
                          <w:ilvl w:val="0"/>
                          <w:numId w:val="0"/>
                        </w:numPr>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Создайте фотоальбом дружбы Трилле и Лены. Выберите наиболее яркие и запоминающиеся эпизоды и на их основе сделайте:</w:t>
                      </w:r>
                    </w:p>
                    <w:p w14:paraId="62C8189C">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Фотографию, которую ребята могли бы сделать в процессе шалостей</w:t>
                      </w:r>
                    </w:p>
                    <w:p w14:paraId="73871732">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Забавную подпись к ней</w:t>
                      </w:r>
                    </w:p>
                    <w:p w14:paraId="32EB083F">
                      <w:pPr>
                        <w:numPr>
                          <w:ilvl w:val="0"/>
                          <w:numId w:val="28"/>
                        </w:numPr>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Сопроводите иллюстрацию короткими цитатами из произведения</w:t>
                      </w:r>
                    </w:p>
                    <w:p w14:paraId="1DA74812"/>
                  </w:txbxContent>
                </v:textbox>
              </v:shape>
            </w:pict>
          </mc:Fallback>
        </mc:AlternateContent>
      </w:r>
      <w:r>
        <w:rPr>
          <w:rFonts w:hint="default"/>
        </w:rPr>
        <mc:AlternateContent>
          <mc:Choice Requires="wpg">
            <w:drawing>
              <wp:anchor distT="0" distB="0" distL="114300" distR="114300" simplePos="0" relativeHeight="25194700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754" name="Группа 75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75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5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4700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EC9Ewpw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MQL0TC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VGPROcAAAADc&#10;AAAADwAAAGRycy9kb3ducmV2LnhtbEWPzW7CMBCE75X6DtZW4tY4gFLaFMMBhMSPBC3wANt4m0SN&#10;18E2f316XAmpx9HMfKMZji+mESdyvrasoJukIIgLq2suFex3s+dXED4ga2wsk4IreRiPHh+GmGt7&#10;5k86bUMpIoR9jgqqENpcSl9UZNAntiWO3rd1BkOUrpTa4TnCTSN7afoiDdYcFypsaVJR8bM9GgW7&#10;5WB9Xb39fq0Oi+lG7rP+BztWqvPUTd9BBLqE//C9PdcKBlkGf2fiEZCj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Y9E5&#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pXhn70AAADc&#10;AAAADwAAAGRycy9kb3ducmV2LnhtbEWPT2vCQBTE7wW/w/IK3uomBVNNs8lBKtijVgRvj+xr/jT7&#10;NmTXRPvpuwXB4zAzv2Gy4mo6MdLgGssK4kUEgri0uuFKwfFr+7IC4Tyyxs4yKbiRgyKfPWWYajvx&#10;nsaDr0SAsEtRQe19n0rpypoMuoXtiYP3bQeDPsihknrAKcBNJ1+jKJEGGw4LNfa0qan8OVyMgv1n&#10;05LfndeYnG7cafz9aMtWqflzHL2D8HT1j/C9vdMK3pYJ/J8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eGf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9616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897" name="Овал 897"/>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199616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cOfSqG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1997184" behindDoc="0" locked="0" layoutInCell="1" allowOverlap="1">
                <wp:simplePos x="0" y="0"/>
                <wp:positionH relativeFrom="column">
                  <wp:posOffset>10160</wp:posOffset>
                </wp:positionH>
                <wp:positionV relativeFrom="paragraph">
                  <wp:posOffset>-722630</wp:posOffset>
                </wp:positionV>
                <wp:extent cx="5312410" cy="1650365"/>
                <wp:effectExtent l="0" t="0" r="0" b="0"/>
                <wp:wrapNone/>
                <wp:docPr id="899" name="Текстовое поле 899"/>
                <wp:cNvGraphicFramePr/>
                <a:graphic xmlns:a="http://schemas.openxmlformats.org/drawingml/2006/main">
                  <a:graphicData uri="http://schemas.microsoft.com/office/word/2010/wordprocessingShape">
                    <wps:wsp>
                      <wps:cNvSpPr txBox="1"/>
                      <wps:spPr>
                        <a:xfrm>
                          <a:off x="0" y="0"/>
                          <a:ext cx="5312410" cy="1650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F076E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 ПАРР</w:t>
                            </w:r>
                          </w:p>
                          <w:p w14:paraId="2876569B">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«Вафельное сердце»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56.9pt;height:129.95pt;width:418.3pt;z-index:251997184;mso-width-relative:page;mso-height-relative:page;" filled="f" stroked="f" coordsize="21600,21600" o:gfxdata="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DqHx/2QAAAAoBAAAP&#10;AAAAAAAAAAEAIAAAACIAAABkcnMvZG93bnJldi54bWxQSwECFAAUAAAACACHTuJAkh6/glACAAB9&#10;BAAADgAAAAAAAAABACAAAAAoAQAAZHJzL2Uyb0RvYy54bWxQSwUGAAAAAAYABgBZAQAA6gUAAAAA&#10;">
                <v:fill on="f" focussize="0,0"/>
                <v:stroke on="f" weight="0.5pt"/>
                <v:imagedata o:title=""/>
                <o:lock v:ext="edit" aspectratio="f"/>
                <v:textbox>
                  <w:txbxContent>
                    <w:p w14:paraId="7DF076E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М. ПАРР</w:t>
                      </w:r>
                    </w:p>
                    <w:p w14:paraId="2876569B">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«Вафельное сердце»</w:t>
                      </w:r>
                    </w:p>
                  </w:txbxContent>
                </v:textbox>
              </v:shape>
            </w:pict>
          </mc:Fallback>
        </mc:AlternateContent>
      </w:r>
      <w:r>
        <w:rPr>
          <w:rFonts w:hint="default"/>
        </w:rPr>
        <mc:AlternateContent>
          <mc:Choice Requires="wps">
            <w:drawing>
              <wp:anchor distT="0" distB="0" distL="114300" distR="114300" simplePos="0" relativeHeight="25199513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898" name="Овал 898"/>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199513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9K5ddoAAAAOAQAADwAAAAAAAAABACAAAAAiAAAAZHJz&#10;L2Rvd25yZXYueG1sUEsBAhQAFAAAAAgAh07iQJ4Egvt0AgAA1QQAAA4AAAAAAAAAAQAgAAAAKQEA&#10;AGRycy9lMm9Eb2MueG1sUEsFBgAAAAAGAAYAWQEAAA8GA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94598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753" name="Прямоугольник 753"/>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4598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GQq5&#10;qo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4496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752" name="Прямоугольник 75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4496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S2ddPKECAAAUBQAADgAAAAAAAAABACAAAAArAQAAZHJzL2Uyb0Rv&#10;Yy54bWxQSwUGAAAAAAYABgBZAQAAPgYAAAAA&#10;">
                <v:fill on="t" opacity="41287f" focussize="0,0"/>
                <v:stroke on="f" weight="1pt" miterlimit="8" joinstyle="miter"/>
                <v:imagedata o:title=""/>
                <o:lock v:ext="edit" aspectratio="f"/>
              </v:rect>
            </w:pict>
          </mc:Fallback>
        </mc:AlternateContent>
      </w: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A053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5E83B4C">
            <w:pPr>
              <w:widowControl w:val="0"/>
              <w:jc w:val="both"/>
              <w:rPr>
                <w:rFonts w:hint="default"/>
              </w:rPr>
            </w:pPr>
            <w:r>
              <w:rPr>
                <w:rFonts w:hint="default"/>
              </w:rPr>
              <mc:AlternateContent>
                <mc:Choice Requires="wpg">
                  <w:drawing>
                    <wp:anchor distT="0" distB="0" distL="114300" distR="114300" simplePos="0" relativeHeight="251950080" behindDoc="0" locked="0" layoutInCell="1" allowOverlap="1">
                      <wp:simplePos x="0" y="0"/>
                      <wp:positionH relativeFrom="column">
                        <wp:posOffset>-808990</wp:posOffset>
                      </wp:positionH>
                      <wp:positionV relativeFrom="paragraph">
                        <wp:posOffset>-424180</wp:posOffset>
                      </wp:positionV>
                      <wp:extent cx="2667000" cy="3703320"/>
                      <wp:effectExtent l="3810" t="3810" r="11430" b="11430"/>
                      <wp:wrapNone/>
                      <wp:docPr id="795" name="Группа 795"/>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79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9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3.7pt;margin-top:-33.4pt;height:291.6pt;width:210pt;z-index:251950080;mso-width-relative:page;mso-height-relative:page;" coordorigin="2943,2592" coordsize="4200,5832" o:gfxdata="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3W+fstwAAAAMAQAADwAAAAAAAAABACAAAAAiAAAAZHJzL2Rv&#10;d25yZXYueG1sUEsBAhQAFAAAAAgAh07iQOPIrVaoAgAAM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Xwj11MAAAADc&#10;AAAADwAAAGRycy9kb3ducmV2LnhtbEWPzW7CMBCE70i8g7VIvYFDK/7SGA5UlUqRSgt5gCXeJhHx&#10;OrXNX5++RqrEcTQz32iyxcU04kTO15YVDAcJCOLC6ppLBfnutT8F4QOyxsYyKbiSh8W828kw1fbM&#10;X3TahlJECPsUFVQhtKmUvqjIoB/Yljh639YZDFG6UmqH5wg3jXxMkrE0WHNcqLClZUXFYXs0Cnbv&#10;k4/reva7X/+sXjYyHz19smOlHnrD5BlEoEu4h//bb1rBZDaG25l4BOT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CPXU&#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6mD+nrkAAADc&#10;AAAADwAAAGRycy9kb3ducmV2LnhtbEWPSQvCMBSE74L/ITzBm0314FKNHkRBjy4I3h7Ns4vNS2ni&#10;+uuNIHgcZuYbZrZ4mkrcqXGFZQX9KAZBnFpdcKbgeFj3xiCcR9ZYWSYFL3KwmLdbM0y0ffCO7nuf&#10;iQBhl6CC3Ps6kdKlORl0ka2Jg3exjUEfZJNJ3eAjwE0lB3E8lAYLDgs51rTMKb3ub0bBbluU5Dfn&#10;CQ5PL640vldlWirV7fTjKQhPT/8P/9obrWA0GcH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pg/p6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49056" behindDoc="0" locked="0" layoutInCell="1" allowOverlap="1">
                      <wp:simplePos x="0" y="0"/>
                      <wp:positionH relativeFrom="column">
                        <wp:posOffset>-923290</wp:posOffset>
                      </wp:positionH>
                      <wp:positionV relativeFrom="paragraph">
                        <wp:posOffset>-605155</wp:posOffset>
                      </wp:positionV>
                      <wp:extent cx="7205345" cy="10187305"/>
                      <wp:effectExtent l="0" t="0" r="3175" b="8255"/>
                      <wp:wrapNone/>
                      <wp:docPr id="794" name="Прямоугольник 794"/>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7pt;margin-top:-47.65pt;height:802.15pt;width:567.35pt;z-index:251949056;v-text-anchor:middle;mso-width-relative:page;mso-height-relative:page;" fillcolor="#FFFFFF [3212]" filled="t" stroked="f" coordsize="21600,21600" o:gfxdata="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m2hqI9sAAAAN&#10;AQAADwAAAAAAAAABACAAAAAiAAAAZHJzL2Rvd25yZXYueG1sUEsBAhQAFAAAAAgAh07iQB+fZmmL&#10;AgAA5QQAAA4AAAAAAAAAAQAgAAAAKg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48032" behindDoc="0" locked="0" layoutInCell="1" allowOverlap="1">
                      <wp:simplePos x="0" y="0"/>
                      <wp:positionH relativeFrom="column">
                        <wp:posOffset>-1155065</wp:posOffset>
                      </wp:positionH>
                      <wp:positionV relativeFrom="paragraph">
                        <wp:posOffset>-926465</wp:posOffset>
                      </wp:positionV>
                      <wp:extent cx="8095615" cy="10782300"/>
                      <wp:effectExtent l="0" t="0" r="12065" b="7620"/>
                      <wp:wrapNone/>
                      <wp:docPr id="793" name="Прямоугольник 79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95pt;margin-top:-72.95pt;height:849pt;width:637.45pt;z-index:251948032;v-text-anchor:middle;mso-width-relative:page;mso-height-relative:page;" fillcolor="#E7B991" filled="t" stroked="f" coordsize="21600,21600" o:gfxdata="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MWy3pHbAAAADwEAAA8AAAAAAAAAAQAgAAAAIgAAAGRycy9kb3ducmV2Lnht&#10;bFBLAQIUABQAAAAIAIdO4kDLNIOUoQIAABQFAAAOAAAAAAAAAAEAIAAAACoBAABkcnMvZTJvRG9j&#10;LnhtbFBLBQYAAAAABgAGAFkBAAA9BgAAAAA=&#10;">
                      <v:fill on="t" opacity="41287f"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004352" behindDoc="0" locked="0" layoutInCell="1" allowOverlap="1">
                      <wp:simplePos x="0" y="0"/>
                      <wp:positionH relativeFrom="column">
                        <wp:posOffset>-629285</wp:posOffset>
                      </wp:positionH>
                      <wp:positionV relativeFrom="paragraph">
                        <wp:posOffset>-95885</wp:posOffset>
                      </wp:positionV>
                      <wp:extent cx="6574790" cy="6285865"/>
                      <wp:effectExtent l="0" t="0" r="8890" b="8255"/>
                      <wp:wrapNone/>
                      <wp:docPr id="904" name="Текстовое поле 904"/>
                      <wp:cNvGraphicFramePr/>
                      <a:graphic xmlns:a="http://schemas.openxmlformats.org/drawingml/2006/main">
                        <a:graphicData uri="http://schemas.microsoft.com/office/word/2010/wordprocessingShape">
                          <wps:wsp>
                            <wps:cNvSpPr txBox="1"/>
                            <wps:spPr>
                              <a:xfrm>
                                <a:off x="678815" y="824865"/>
                                <a:ext cx="6574790" cy="6285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DBE238">
                                  <w:pPr>
                                    <w:numPr>
                                      <w:ilvl w:val="0"/>
                                      <w:numId w:val="2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Темы </w:t>
                                  </w:r>
                                </w:p>
                                <w:p w14:paraId="0956B1A5">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первом столбике таблицы приведены темы, которые поднимает автор в произведении «Вафельное сердце». Во втором столбике перескажите эпизод на основании которого можно раскрыть эту тему. Попробуйте обосновать выбор этого эпизода. Почему именно он наиболее наглядно показывает позицию автора?</w:t>
                                  </w: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2"/>
                                    <w:gridCol w:w="7980"/>
                                  </w:tblGrid>
                                  <w:tr w14:paraId="50C31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153276DA">
                                        <w:pPr>
                                          <w:widowControl w:val="0"/>
                                          <w:numPr>
                                            <w:ilvl w:val="0"/>
                                            <w:numId w:val="0"/>
                                          </w:numPr>
                                          <w:jc w:val="center"/>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Тема</w:t>
                                        </w:r>
                                      </w:p>
                                    </w:tc>
                                    <w:tc>
                                      <w:tcPr>
                                        <w:tcW w:w="8325" w:type="dxa"/>
                                      </w:tcPr>
                                      <w:p w14:paraId="02D6C89C">
                                        <w:pPr>
                                          <w:widowControl w:val="0"/>
                                          <w:numPr>
                                            <w:ilvl w:val="0"/>
                                            <w:numId w:val="0"/>
                                          </w:numPr>
                                          <w:jc w:val="center"/>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Пример из произведения</w:t>
                                        </w:r>
                                      </w:p>
                                    </w:tc>
                                  </w:tr>
                                  <w:tr w14:paraId="5DB23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187BF2D9">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дружбы</w:t>
                                        </w:r>
                                      </w:p>
                                    </w:tc>
                                    <w:tc>
                                      <w:tcPr>
                                        <w:tcW w:w="8325" w:type="dxa"/>
                                      </w:tcPr>
                                      <w:p w14:paraId="7ADBF612">
                                        <w:pPr>
                                          <w:widowControl w:val="0"/>
                                          <w:numPr>
                                            <w:ilvl w:val="0"/>
                                            <w:numId w:val="0"/>
                                          </w:numPr>
                                          <w:jc w:val="center"/>
                                          <w:rPr>
                                            <w:rFonts w:hint="default" w:ascii="Times New Roman" w:hAnsi="Times New Roman" w:cs="Times New Roman"/>
                                            <w:sz w:val="28"/>
                                            <w:szCs w:val="28"/>
                                            <w:vertAlign w:val="baseline"/>
                                            <w:lang w:val="ru-RU"/>
                                          </w:rPr>
                                        </w:pPr>
                                      </w:p>
                                      <w:p w14:paraId="3086C343">
                                        <w:pPr>
                                          <w:widowControl w:val="0"/>
                                          <w:numPr>
                                            <w:ilvl w:val="0"/>
                                            <w:numId w:val="0"/>
                                          </w:numPr>
                                          <w:jc w:val="center"/>
                                          <w:rPr>
                                            <w:rFonts w:hint="default" w:ascii="Times New Roman" w:hAnsi="Times New Roman" w:cs="Times New Roman"/>
                                            <w:sz w:val="28"/>
                                            <w:szCs w:val="28"/>
                                            <w:vertAlign w:val="baseline"/>
                                            <w:lang w:val="ru-RU"/>
                                          </w:rPr>
                                        </w:pPr>
                                      </w:p>
                                      <w:p w14:paraId="5BB824C7">
                                        <w:pPr>
                                          <w:widowControl w:val="0"/>
                                          <w:numPr>
                                            <w:ilvl w:val="0"/>
                                            <w:numId w:val="0"/>
                                          </w:numPr>
                                          <w:jc w:val="center"/>
                                          <w:rPr>
                                            <w:rFonts w:hint="default" w:ascii="Times New Roman" w:hAnsi="Times New Roman" w:cs="Times New Roman"/>
                                            <w:sz w:val="28"/>
                                            <w:szCs w:val="28"/>
                                            <w:vertAlign w:val="baseline"/>
                                            <w:lang w:val="ru-RU"/>
                                          </w:rPr>
                                        </w:pPr>
                                      </w:p>
                                      <w:p w14:paraId="5C23EC9B">
                                        <w:pPr>
                                          <w:widowControl w:val="0"/>
                                          <w:numPr>
                                            <w:ilvl w:val="0"/>
                                            <w:numId w:val="0"/>
                                          </w:numPr>
                                          <w:jc w:val="center"/>
                                          <w:rPr>
                                            <w:rFonts w:hint="default" w:ascii="Times New Roman" w:hAnsi="Times New Roman" w:cs="Times New Roman"/>
                                            <w:sz w:val="28"/>
                                            <w:szCs w:val="28"/>
                                            <w:vertAlign w:val="baseline"/>
                                            <w:lang w:val="ru-RU"/>
                                          </w:rPr>
                                        </w:pPr>
                                      </w:p>
                                    </w:tc>
                                  </w:tr>
                                  <w:tr w14:paraId="6C51E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40E8B0B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семьи</w:t>
                                        </w:r>
                                      </w:p>
                                    </w:tc>
                                    <w:tc>
                                      <w:tcPr>
                                        <w:tcW w:w="8325" w:type="dxa"/>
                                      </w:tcPr>
                                      <w:p w14:paraId="1C3F3ED0">
                                        <w:pPr>
                                          <w:widowControl w:val="0"/>
                                          <w:numPr>
                                            <w:ilvl w:val="0"/>
                                            <w:numId w:val="0"/>
                                          </w:numPr>
                                          <w:jc w:val="center"/>
                                          <w:rPr>
                                            <w:rFonts w:hint="default" w:ascii="Times New Roman" w:hAnsi="Times New Roman" w:cs="Times New Roman"/>
                                            <w:sz w:val="28"/>
                                            <w:szCs w:val="28"/>
                                            <w:vertAlign w:val="baseline"/>
                                            <w:lang w:val="ru-RU"/>
                                          </w:rPr>
                                        </w:pPr>
                                      </w:p>
                                      <w:p w14:paraId="05EBFA48">
                                        <w:pPr>
                                          <w:widowControl w:val="0"/>
                                          <w:numPr>
                                            <w:ilvl w:val="0"/>
                                            <w:numId w:val="0"/>
                                          </w:numPr>
                                          <w:jc w:val="center"/>
                                          <w:rPr>
                                            <w:rFonts w:hint="default" w:ascii="Times New Roman" w:hAnsi="Times New Roman" w:cs="Times New Roman"/>
                                            <w:sz w:val="28"/>
                                            <w:szCs w:val="28"/>
                                            <w:vertAlign w:val="baseline"/>
                                            <w:lang w:val="ru-RU"/>
                                          </w:rPr>
                                        </w:pPr>
                                      </w:p>
                                      <w:p w14:paraId="307253D4">
                                        <w:pPr>
                                          <w:widowControl w:val="0"/>
                                          <w:numPr>
                                            <w:ilvl w:val="0"/>
                                            <w:numId w:val="0"/>
                                          </w:numPr>
                                          <w:jc w:val="center"/>
                                          <w:rPr>
                                            <w:rFonts w:hint="default" w:ascii="Times New Roman" w:hAnsi="Times New Roman" w:cs="Times New Roman"/>
                                            <w:sz w:val="28"/>
                                            <w:szCs w:val="28"/>
                                            <w:vertAlign w:val="baseline"/>
                                            <w:lang w:val="ru-RU"/>
                                          </w:rPr>
                                        </w:pPr>
                                      </w:p>
                                      <w:p w14:paraId="6DBFC3FB">
                                        <w:pPr>
                                          <w:widowControl w:val="0"/>
                                          <w:numPr>
                                            <w:ilvl w:val="0"/>
                                            <w:numId w:val="0"/>
                                          </w:numPr>
                                          <w:jc w:val="center"/>
                                          <w:rPr>
                                            <w:rFonts w:hint="default" w:ascii="Times New Roman" w:hAnsi="Times New Roman" w:cs="Times New Roman"/>
                                            <w:sz w:val="28"/>
                                            <w:szCs w:val="28"/>
                                            <w:vertAlign w:val="baseline"/>
                                            <w:lang w:val="ru-RU"/>
                                          </w:rPr>
                                        </w:pPr>
                                      </w:p>
                                    </w:tc>
                                  </w:tr>
                                  <w:tr w14:paraId="1BF10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3F3B26A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жизни</w:t>
                                        </w:r>
                                      </w:p>
                                    </w:tc>
                                    <w:tc>
                                      <w:tcPr>
                                        <w:tcW w:w="8325" w:type="dxa"/>
                                      </w:tcPr>
                                      <w:p w14:paraId="2304704E">
                                        <w:pPr>
                                          <w:widowControl w:val="0"/>
                                          <w:numPr>
                                            <w:ilvl w:val="0"/>
                                            <w:numId w:val="0"/>
                                          </w:numPr>
                                          <w:jc w:val="center"/>
                                          <w:rPr>
                                            <w:rFonts w:hint="default" w:ascii="Times New Roman" w:hAnsi="Times New Roman" w:cs="Times New Roman"/>
                                            <w:sz w:val="28"/>
                                            <w:szCs w:val="28"/>
                                            <w:vertAlign w:val="baseline"/>
                                            <w:lang w:val="ru-RU"/>
                                          </w:rPr>
                                        </w:pPr>
                                      </w:p>
                                      <w:p w14:paraId="5E76D89B">
                                        <w:pPr>
                                          <w:widowControl w:val="0"/>
                                          <w:numPr>
                                            <w:ilvl w:val="0"/>
                                            <w:numId w:val="0"/>
                                          </w:numPr>
                                          <w:jc w:val="center"/>
                                          <w:rPr>
                                            <w:rFonts w:hint="default" w:ascii="Times New Roman" w:hAnsi="Times New Roman" w:cs="Times New Roman"/>
                                            <w:sz w:val="28"/>
                                            <w:szCs w:val="28"/>
                                            <w:vertAlign w:val="baseline"/>
                                            <w:lang w:val="ru-RU"/>
                                          </w:rPr>
                                        </w:pPr>
                                      </w:p>
                                      <w:p w14:paraId="2F1A58B5">
                                        <w:pPr>
                                          <w:widowControl w:val="0"/>
                                          <w:numPr>
                                            <w:ilvl w:val="0"/>
                                            <w:numId w:val="0"/>
                                          </w:numPr>
                                          <w:jc w:val="center"/>
                                          <w:rPr>
                                            <w:rFonts w:hint="default" w:ascii="Times New Roman" w:hAnsi="Times New Roman" w:cs="Times New Roman"/>
                                            <w:sz w:val="28"/>
                                            <w:szCs w:val="28"/>
                                            <w:vertAlign w:val="baseline"/>
                                            <w:lang w:val="ru-RU"/>
                                          </w:rPr>
                                        </w:pPr>
                                      </w:p>
                                      <w:p w14:paraId="3E6D9F78">
                                        <w:pPr>
                                          <w:widowControl w:val="0"/>
                                          <w:numPr>
                                            <w:ilvl w:val="0"/>
                                            <w:numId w:val="0"/>
                                          </w:numPr>
                                          <w:jc w:val="center"/>
                                          <w:rPr>
                                            <w:rFonts w:hint="default" w:ascii="Times New Roman" w:hAnsi="Times New Roman" w:cs="Times New Roman"/>
                                            <w:sz w:val="28"/>
                                            <w:szCs w:val="28"/>
                                            <w:vertAlign w:val="baseline"/>
                                            <w:lang w:val="ru-RU"/>
                                          </w:rPr>
                                        </w:pPr>
                                      </w:p>
                                    </w:tc>
                                  </w:tr>
                                  <w:tr w14:paraId="624BD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0928B02A">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Вера в мечту</w:t>
                                        </w:r>
                                      </w:p>
                                    </w:tc>
                                    <w:tc>
                                      <w:tcPr>
                                        <w:tcW w:w="8325" w:type="dxa"/>
                                      </w:tcPr>
                                      <w:p w14:paraId="7089E2DF">
                                        <w:pPr>
                                          <w:widowControl w:val="0"/>
                                          <w:numPr>
                                            <w:ilvl w:val="0"/>
                                            <w:numId w:val="0"/>
                                          </w:numPr>
                                          <w:jc w:val="center"/>
                                          <w:rPr>
                                            <w:rFonts w:hint="default" w:ascii="Times New Roman" w:hAnsi="Times New Roman" w:cs="Times New Roman"/>
                                            <w:sz w:val="28"/>
                                            <w:szCs w:val="28"/>
                                            <w:vertAlign w:val="baseline"/>
                                            <w:lang w:val="ru-RU"/>
                                          </w:rPr>
                                        </w:pPr>
                                      </w:p>
                                      <w:p w14:paraId="1C0E112C">
                                        <w:pPr>
                                          <w:widowControl w:val="0"/>
                                          <w:numPr>
                                            <w:ilvl w:val="0"/>
                                            <w:numId w:val="0"/>
                                          </w:numPr>
                                          <w:jc w:val="center"/>
                                          <w:rPr>
                                            <w:rFonts w:hint="default" w:ascii="Times New Roman" w:hAnsi="Times New Roman" w:cs="Times New Roman"/>
                                            <w:sz w:val="28"/>
                                            <w:szCs w:val="28"/>
                                            <w:vertAlign w:val="baseline"/>
                                            <w:lang w:val="ru-RU"/>
                                          </w:rPr>
                                        </w:pPr>
                                      </w:p>
                                      <w:p w14:paraId="7497FA73">
                                        <w:pPr>
                                          <w:widowControl w:val="0"/>
                                          <w:numPr>
                                            <w:ilvl w:val="0"/>
                                            <w:numId w:val="0"/>
                                          </w:numPr>
                                          <w:jc w:val="center"/>
                                          <w:rPr>
                                            <w:rFonts w:hint="default" w:ascii="Times New Roman" w:hAnsi="Times New Roman" w:cs="Times New Roman"/>
                                            <w:sz w:val="28"/>
                                            <w:szCs w:val="28"/>
                                            <w:vertAlign w:val="baseline"/>
                                            <w:lang w:val="ru-RU"/>
                                          </w:rPr>
                                        </w:pPr>
                                      </w:p>
                                      <w:p w14:paraId="0597FE33">
                                        <w:pPr>
                                          <w:widowControl w:val="0"/>
                                          <w:numPr>
                                            <w:ilvl w:val="0"/>
                                            <w:numId w:val="0"/>
                                          </w:numPr>
                                          <w:jc w:val="center"/>
                                          <w:rPr>
                                            <w:rFonts w:hint="default" w:ascii="Times New Roman" w:hAnsi="Times New Roman" w:cs="Times New Roman"/>
                                            <w:sz w:val="28"/>
                                            <w:szCs w:val="28"/>
                                            <w:vertAlign w:val="baseline"/>
                                            <w:lang w:val="ru-RU"/>
                                          </w:rPr>
                                        </w:pPr>
                                      </w:p>
                                    </w:tc>
                                  </w:tr>
                                </w:tbl>
                                <w:p w14:paraId="1B673B78"/>
                                <w:p w14:paraId="068ED716"/>
                                <w:p w14:paraId="132D1CEF"/>
                                <w:p w14:paraId="6A77A1C8">
                                  <w:pPr>
                                    <w:numPr>
                                      <w:ilvl w:val="0"/>
                                      <w:numId w:val="2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Развернутый ответ на вопрос</w:t>
                                  </w:r>
                                </w:p>
                                <w:p w14:paraId="05778BB1">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Подумайте, в каком ещё произведениях изображена настолько крепкая дружба. Выявите одну черту, которая будет общей для произведений, и одну, которая будет отличать их друг от друга. Распишите каждую из них, проиллюстрировав их эпизодами из текста и цитатами.</w:t>
                                  </w:r>
                                </w:p>
                                <w:p w14:paraId="08C7C4DA">
                                  <w:pPr>
                                    <w:numPr>
                                      <w:ilvl w:val="0"/>
                                      <w:numId w:val="0"/>
                                    </w:numPr>
                                    <w:ind w:leftChars="0"/>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5pt;margin-top:-7.55pt;height:494.95pt;width:517.7pt;z-index:252004352;mso-width-relative:page;mso-height-relative:page;" filled="f" stroked="f" coordsize="21600,21600" o:gfxdata="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3&#10;NnZo3AAAAAsBAAAPAAAAAAAAAAEAIAAAACIAAABkcnMvZG93bnJldi54bWxQSwECFAAUAAAACACH&#10;TuJAxLuhbVkCAACHBAAADgAAAAAAAAABACAAAAArAQAAZHJzL2Uyb0RvYy54bWxQSwUGAAAAAAYA&#10;BgBZAQAA9gUAAAAA&#10;">
                      <v:fill on="f" focussize="0,0"/>
                      <v:stroke on="f" weight="0.5pt"/>
                      <v:imagedata o:title=""/>
                      <o:lock v:ext="edit" aspectratio="f"/>
                      <v:textbox>
                        <w:txbxContent>
                          <w:p w14:paraId="16DBE238">
                            <w:pPr>
                              <w:numPr>
                                <w:ilvl w:val="0"/>
                                <w:numId w:val="2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Темы </w:t>
                            </w:r>
                          </w:p>
                          <w:p w14:paraId="0956B1A5">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первом столбике таблицы приведены темы, которые поднимает автор в произведении «Вафельное сердце». Во втором столбике перескажите эпизод на основании которого можно раскрыть эту тему. Попробуйте обосновать выбор этого эпизода. Почему именно он наиболее наглядно показывает позицию автора?</w:t>
                            </w: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2"/>
                              <w:gridCol w:w="7980"/>
                            </w:tblGrid>
                            <w:tr w14:paraId="50C31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153276DA">
                                  <w:pPr>
                                    <w:widowControl w:val="0"/>
                                    <w:numPr>
                                      <w:ilvl w:val="0"/>
                                      <w:numId w:val="0"/>
                                    </w:numPr>
                                    <w:jc w:val="center"/>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Тема</w:t>
                                  </w:r>
                                </w:p>
                              </w:tc>
                              <w:tc>
                                <w:tcPr>
                                  <w:tcW w:w="8325" w:type="dxa"/>
                                </w:tcPr>
                                <w:p w14:paraId="02D6C89C">
                                  <w:pPr>
                                    <w:widowControl w:val="0"/>
                                    <w:numPr>
                                      <w:ilvl w:val="0"/>
                                      <w:numId w:val="0"/>
                                    </w:numPr>
                                    <w:jc w:val="center"/>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Пример из произведения</w:t>
                                  </w:r>
                                </w:p>
                              </w:tc>
                            </w:tr>
                            <w:tr w14:paraId="5DB23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187BF2D9">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дружбы</w:t>
                                  </w:r>
                                </w:p>
                              </w:tc>
                              <w:tc>
                                <w:tcPr>
                                  <w:tcW w:w="8325" w:type="dxa"/>
                                </w:tcPr>
                                <w:p w14:paraId="7ADBF612">
                                  <w:pPr>
                                    <w:widowControl w:val="0"/>
                                    <w:numPr>
                                      <w:ilvl w:val="0"/>
                                      <w:numId w:val="0"/>
                                    </w:numPr>
                                    <w:jc w:val="center"/>
                                    <w:rPr>
                                      <w:rFonts w:hint="default" w:ascii="Times New Roman" w:hAnsi="Times New Roman" w:cs="Times New Roman"/>
                                      <w:sz w:val="28"/>
                                      <w:szCs w:val="28"/>
                                      <w:vertAlign w:val="baseline"/>
                                      <w:lang w:val="ru-RU"/>
                                    </w:rPr>
                                  </w:pPr>
                                </w:p>
                                <w:p w14:paraId="3086C343">
                                  <w:pPr>
                                    <w:widowControl w:val="0"/>
                                    <w:numPr>
                                      <w:ilvl w:val="0"/>
                                      <w:numId w:val="0"/>
                                    </w:numPr>
                                    <w:jc w:val="center"/>
                                    <w:rPr>
                                      <w:rFonts w:hint="default" w:ascii="Times New Roman" w:hAnsi="Times New Roman" w:cs="Times New Roman"/>
                                      <w:sz w:val="28"/>
                                      <w:szCs w:val="28"/>
                                      <w:vertAlign w:val="baseline"/>
                                      <w:lang w:val="ru-RU"/>
                                    </w:rPr>
                                  </w:pPr>
                                </w:p>
                                <w:p w14:paraId="5BB824C7">
                                  <w:pPr>
                                    <w:widowControl w:val="0"/>
                                    <w:numPr>
                                      <w:ilvl w:val="0"/>
                                      <w:numId w:val="0"/>
                                    </w:numPr>
                                    <w:jc w:val="center"/>
                                    <w:rPr>
                                      <w:rFonts w:hint="default" w:ascii="Times New Roman" w:hAnsi="Times New Roman" w:cs="Times New Roman"/>
                                      <w:sz w:val="28"/>
                                      <w:szCs w:val="28"/>
                                      <w:vertAlign w:val="baseline"/>
                                      <w:lang w:val="ru-RU"/>
                                    </w:rPr>
                                  </w:pPr>
                                </w:p>
                                <w:p w14:paraId="5C23EC9B">
                                  <w:pPr>
                                    <w:widowControl w:val="0"/>
                                    <w:numPr>
                                      <w:ilvl w:val="0"/>
                                      <w:numId w:val="0"/>
                                    </w:numPr>
                                    <w:jc w:val="center"/>
                                    <w:rPr>
                                      <w:rFonts w:hint="default" w:ascii="Times New Roman" w:hAnsi="Times New Roman" w:cs="Times New Roman"/>
                                      <w:sz w:val="28"/>
                                      <w:szCs w:val="28"/>
                                      <w:vertAlign w:val="baseline"/>
                                      <w:lang w:val="ru-RU"/>
                                    </w:rPr>
                                  </w:pPr>
                                </w:p>
                              </w:tc>
                            </w:tr>
                            <w:tr w14:paraId="6C51E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40E8B0B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семьи</w:t>
                                  </w:r>
                                </w:p>
                              </w:tc>
                              <w:tc>
                                <w:tcPr>
                                  <w:tcW w:w="8325" w:type="dxa"/>
                                </w:tcPr>
                                <w:p w14:paraId="1C3F3ED0">
                                  <w:pPr>
                                    <w:widowControl w:val="0"/>
                                    <w:numPr>
                                      <w:ilvl w:val="0"/>
                                      <w:numId w:val="0"/>
                                    </w:numPr>
                                    <w:jc w:val="center"/>
                                    <w:rPr>
                                      <w:rFonts w:hint="default" w:ascii="Times New Roman" w:hAnsi="Times New Roman" w:cs="Times New Roman"/>
                                      <w:sz w:val="28"/>
                                      <w:szCs w:val="28"/>
                                      <w:vertAlign w:val="baseline"/>
                                      <w:lang w:val="ru-RU"/>
                                    </w:rPr>
                                  </w:pPr>
                                </w:p>
                                <w:p w14:paraId="05EBFA48">
                                  <w:pPr>
                                    <w:widowControl w:val="0"/>
                                    <w:numPr>
                                      <w:ilvl w:val="0"/>
                                      <w:numId w:val="0"/>
                                    </w:numPr>
                                    <w:jc w:val="center"/>
                                    <w:rPr>
                                      <w:rFonts w:hint="default" w:ascii="Times New Roman" w:hAnsi="Times New Roman" w:cs="Times New Roman"/>
                                      <w:sz w:val="28"/>
                                      <w:szCs w:val="28"/>
                                      <w:vertAlign w:val="baseline"/>
                                      <w:lang w:val="ru-RU"/>
                                    </w:rPr>
                                  </w:pPr>
                                </w:p>
                                <w:p w14:paraId="307253D4">
                                  <w:pPr>
                                    <w:widowControl w:val="0"/>
                                    <w:numPr>
                                      <w:ilvl w:val="0"/>
                                      <w:numId w:val="0"/>
                                    </w:numPr>
                                    <w:jc w:val="center"/>
                                    <w:rPr>
                                      <w:rFonts w:hint="default" w:ascii="Times New Roman" w:hAnsi="Times New Roman" w:cs="Times New Roman"/>
                                      <w:sz w:val="28"/>
                                      <w:szCs w:val="28"/>
                                      <w:vertAlign w:val="baseline"/>
                                      <w:lang w:val="ru-RU"/>
                                    </w:rPr>
                                  </w:pPr>
                                </w:p>
                                <w:p w14:paraId="6DBFC3FB">
                                  <w:pPr>
                                    <w:widowControl w:val="0"/>
                                    <w:numPr>
                                      <w:ilvl w:val="0"/>
                                      <w:numId w:val="0"/>
                                    </w:numPr>
                                    <w:jc w:val="center"/>
                                    <w:rPr>
                                      <w:rFonts w:hint="default" w:ascii="Times New Roman" w:hAnsi="Times New Roman" w:cs="Times New Roman"/>
                                      <w:sz w:val="28"/>
                                      <w:szCs w:val="28"/>
                                      <w:vertAlign w:val="baseline"/>
                                      <w:lang w:val="ru-RU"/>
                                    </w:rPr>
                                  </w:pPr>
                                </w:p>
                              </w:tc>
                            </w:tr>
                            <w:tr w14:paraId="1BF10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3F3B26AB">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Ценность жизни</w:t>
                                  </w:r>
                                </w:p>
                              </w:tc>
                              <w:tc>
                                <w:tcPr>
                                  <w:tcW w:w="8325" w:type="dxa"/>
                                </w:tcPr>
                                <w:p w14:paraId="2304704E">
                                  <w:pPr>
                                    <w:widowControl w:val="0"/>
                                    <w:numPr>
                                      <w:ilvl w:val="0"/>
                                      <w:numId w:val="0"/>
                                    </w:numPr>
                                    <w:jc w:val="center"/>
                                    <w:rPr>
                                      <w:rFonts w:hint="default" w:ascii="Times New Roman" w:hAnsi="Times New Roman" w:cs="Times New Roman"/>
                                      <w:sz w:val="28"/>
                                      <w:szCs w:val="28"/>
                                      <w:vertAlign w:val="baseline"/>
                                      <w:lang w:val="ru-RU"/>
                                    </w:rPr>
                                  </w:pPr>
                                </w:p>
                                <w:p w14:paraId="5E76D89B">
                                  <w:pPr>
                                    <w:widowControl w:val="0"/>
                                    <w:numPr>
                                      <w:ilvl w:val="0"/>
                                      <w:numId w:val="0"/>
                                    </w:numPr>
                                    <w:jc w:val="center"/>
                                    <w:rPr>
                                      <w:rFonts w:hint="default" w:ascii="Times New Roman" w:hAnsi="Times New Roman" w:cs="Times New Roman"/>
                                      <w:sz w:val="28"/>
                                      <w:szCs w:val="28"/>
                                      <w:vertAlign w:val="baseline"/>
                                      <w:lang w:val="ru-RU"/>
                                    </w:rPr>
                                  </w:pPr>
                                </w:p>
                                <w:p w14:paraId="2F1A58B5">
                                  <w:pPr>
                                    <w:widowControl w:val="0"/>
                                    <w:numPr>
                                      <w:ilvl w:val="0"/>
                                      <w:numId w:val="0"/>
                                    </w:numPr>
                                    <w:jc w:val="center"/>
                                    <w:rPr>
                                      <w:rFonts w:hint="default" w:ascii="Times New Roman" w:hAnsi="Times New Roman" w:cs="Times New Roman"/>
                                      <w:sz w:val="28"/>
                                      <w:szCs w:val="28"/>
                                      <w:vertAlign w:val="baseline"/>
                                      <w:lang w:val="ru-RU"/>
                                    </w:rPr>
                                  </w:pPr>
                                </w:p>
                                <w:p w14:paraId="3E6D9F78">
                                  <w:pPr>
                                    <w:widowControl w:val="0"/>
                                    <w:numPr>
                                      <w:ilvl w:val="0"/>
                                      <w:numId w:val="0"/>
                                    </w:numPr>
                                    <w:jc w:val="center"/>
                                    <w:rPr>
                                      <w:rFonts w:hint="default" w:ascii="Times New Roman" w:hAnsi="Times New Roman" w:cs="Times New Roman"/>
                                      <w:sz w:val="28"/>
                                      <w:szCs w:val="28"/>
                                      <w:vertAlign w:val="baseline"/>
                                      <w:lang w:val="ru-RU"/>
                                    </w:rPr>
                                  </w:pPr>
                                </w:p>
                              </w:tc>
                            </w:tr>
                            <w:tr w14:paraId="624BD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7" w:type="dxa"/>
                                </w:tcPr>
                                <w:p w14:paraId="0928B02A">
                                  <w:pPr>
                                    <w:widowControl w:val="0"/>
                                    <w:numPr>
                                      <w:ilvl w:val="0"/>
                                      <w:numId w:val="0"/>
                                    </w:numPr>
                                    <w:jc w:val="center"/>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vertAlign w:val="baseline"/>
                                      <w:lang w:val="ru-RU"/>
                                    </w:rPr>
                                    <w:t>Вера в мечту</w:t>
                                  </w:r>
                                </w:p>
                              </w:tc>
                              <w:tc>
                                <w:tcPr>
                                  <w:tcW w:w="8325" w:type="dxa"/>
                                </w:tcPr>
                                <w:p w14:paraId="7089E2DF">
                                  <w:pPr>
                                    <w:widowControl w:val="0"/>
                                    <w:numPr>
                                      <w:ilvl w:val="0"/>
                                      <w:numId w:val="0"/>
                                    </w:numPr>
                                    <w:jc w:val="center"/>
                                    <w:rPr>
                                      <w:rFonts w:hint="default" w:ascii="Times New Roman" w:hAnsi="Times New Roman" w:cs="Times New Roman"/>
                                      <w:sz w:val="28"/>
                                      <w:szCs w:val="28"/>
                                      <w:vertAlign w:val="baseline"/>
                                      <w:lang w:val="ru-RU"/>
                                    </w:rPr>
                                  </w:pPr>
                                </w:p>
                                <w:p w14:paraId="1C0E112C">
                                  <w:pPr>
                                    <w:widowControl w:val="0"/>
                                    <w:numPr>
                                      <w:ilvl w:val="0"/>
                                      <w:numId w:val="0"/>
                                    </w:numPr>
                                    <w:jc w:val="center"/>
                                    <w:rPr>
                                      <w:rFonts w:hint="default" w:ascii="Times New Roman" w:hAnsi="Times New Roman" w:cs="Times New Roman"/>
                                      <w:sz w:val="28"/>
                                      <w:szCs w:val="28"/>
                                      <w:vertAlign w:val="baseline"/>
                                      <w:lang w:val="ru-RU"/>
                                    </w:rPr>
                                  </w:pPr>
                                </w:p>
                                <w:p w14:paraId="7497FA73">
                                  <w:pPr>
                                    <w:widowControl w:val="0"/>
                                    <w:numPr>
                                      <w:ilvl w:val="0"/>
                                      <w:numId w:val="0"/>
                                    </w:numPr>
                                    <w:jc w:val="center"/>
                                    <w:rPr>
                                      <w:rFonts w:hint="default" w:ascii="Times New Roman" w:hAnsi="Times New Roman" w:cs="Times New Roman"/>
                                      <w:sz w:val="28"/>
                                      <w:szCs w:val="28"/>
                                      <w:vertAlign w:val="baseline"/>
                                      <w:lang w:val="ru-RU"/>
                                    </w:rPr>
                                  </w:pPr>
                                </w:p>
                                <w:p w14:paraId="0597FE33">
                                  <w:pPr>
                                    <w:widowControl w:val="0"/>
                                    <w:numPr>
                                      <w:ilvl w:val="0"/>
                                      <w:numId w:val="0"/>
                                    </w:numPr>
                                    <w:jc w:val="center"/>
                                    <w:rPr>
                                      <w:rFonts w:hint="default" w:ascii="Times New Roman" w:hAnsi="Times New Roman" w:cs="Times New Roman"/>
                                      <w:sz w:val="28"/>
                                      <w:szCs w:val="28"/>
                                      <w:vertAlign w:val="baseline"/>
                                      <w:lang w:val="ru-RU"/>
                                    </w:rPr>
                                  </w:pPr>
                                </w:p>
                              </w:tc>
                            </w:tr>
                          </w:tbl>
                          <w:p w14:paraId="1B673B78"/>
                          <w:p w14:paraId="068ED716"/>
                          <w:p w14:paraId="132D1CEF"/>
                          <w:p w14:paraId="6A77A1C8">
                            <w:pPr>
                              <w:numPr>
                                <w:ilvl w:val="0"/>
                                <w:numId w:val="27"/>
                              </w:numPr>
                              <w:ind w:left="0" w:leftChars="0" w:firstLine="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Развернутый ответ на вопрос</w:t>
                            </w:r>
                          </w:p>
                          <w:p w14:paraId="05778BB1">
                            <w:pPr>
                              <w:numPr>
                                <w:ilvl w:val="0"/>
                                <w:numId w:val="0"/>
                              </w:numPr>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Подумайте, в каком ещё произведениях изображена настолько крепкая дружба. Выявите одну черту, которая будет общей для произведений, и одну, которая будет отличать их друг от друга. Распишите каждую из них, проиллюстрировав их эпизодами из текста и цитатами.</w:t>
                            </w:r>
                          </w:p>
                          <w:p w14:paraId="08C7C4DA">
                            <w:pPr>
                              <w:numPr>
                                <w:ilvl w:val="0"/>
                                <w:numId w:val="0"/>
                              </w:numPr>
                              <w:ind w:leftChars="0"/>
                              <w:rPr>
                                <w:rFonts w:hint="default"/>
                                <w:lang w:val="ru-RU"/>
                              </w:rPr>
                            </w:pPr>
                          </w:p>
                        </w:txbxContent>
                      </v:textbox>
                    </v:shape>
                  </w:pict>
                </mc:Fallback>
              </mc:AlternateContent>
            </w:r>
          </w:p>
        </w:tc>
      </w:tr>
    </w:tbl>
    <w:p w14:paraId="100C3389">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1951104" behindDoc="0" locked="0" layoutInCell="1" allowOverlap="1">
                <wp:simplePos x="0" y="0"/>
                <wp:positionH relativeFrom="column">
                  <wp:posOffset>3450590</wp:posOffset>
                </wp:positionH>
                <wp:positionV relativeFrom="paragraph">
                  <wp:posOffset>5406390</wp:posOffset>
                </wp:positionV>
                <wp:extent cx="2667000" cy="3703320"/>
                <wp:effectExtent l="0" t="0" r="15240" b="15240"/>
                <wp:wrapNone/>
                <wp:docPr id="798" name="Группа 79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79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0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71.7pt;margin-top:425.7pt;height:291.6pt;width:210pt;rotation:11796480f;z-index:251951104;mso-width-relative:page;mso-height-relative:page;" coordorigin="2943,2592" coordsize="4200,5832" o:gfxdata="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In6uanZAAAADAEAAA8AAAAAAAAAAQAgAAAAIgAAAGRycy9kb3du&#10;cmV2LnhtbFBLAQIUABQAAAAIAIdO4kBeMO+NqQIAAAo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Lpdhpr8AAADc&#10;AAAADwAAAGRycy9kb3ducmV2LnhtbEWP3WoCMRSE7wXfIRyhd5q1pdrdGr2oFNoKatUHON0cdxc3&#10;J2sSf5/eFAQvh5n5hhlNzqYWR3K+sqyg30tAEOdWV1wo2Kw/u28gfEDWWFsmBRfyMBm3WyPMtD3x&#10;Lx1XoRARwj5DBWUITSalz0sy6Hu2IY7e1jqDIUpXSO3wFOGmls9JMpAGK44LJTb0UVK+Wx2MgvXP&#10;cH6Zpde/2f57upCb15clO1bqqdNP3kEEOodH+N7+0gqGaQr/Z+IRkO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XYaa/&#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zdnO7UAAADc&#10;AAAADwAAAGRycy9kb3ducmV2LnhtbEVPuQoCMRDtBf8hjGDnJlqIrkYLUdDSA8Fu2Ix7uJksm3h+&#10;vSkEy8e758uXrcWDWl861jBMFAjizJmScw2n42YwAeEDssHaMWl4k4flotuZY2rck/f0OIRcxBD2&#10;KWooQmhSKX1WkEWfuIY4clfXWgwRtrk0LT5juK3lSKmxtFhybCiwoVVB2e1wtxr2u7KisL1McXx+&#10;c23ws66ySut+b6hmIAK9wl/8c2+NhomK8+OZeATk4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zdnO7UAAADcAAAADwAA&#10;AAAAAAABACAAAAAiAAAAZHJzL2Rvd25yZXYueG1sUEsBAhQAFAAAAAgAh07iQDMvBZ47AAAAOQAA&#10;ABAAAAAAAAAAAQAgAAAABAEAAGRycy9zaGFwZXhtbC54bWxQSwUGAAAAAAYABgBbAQAArg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93088" behindDoc="0" locked="0" layoutInCell="1" allowOverlap="1">
                <wp:simplePos x="0" y="0"/>
                <wp:positionH relativeFrom="column">
                  <wp:posOffset>-718185</wp:posOffset>
                </wp:positionH>
                <wp:positionV relativeFrom="paragraph">
                  <wp:posOffset>5998210</wp:posOffset>
                </wp:positionV>
                <wp:extent cx="6661150" cy="2844165"/>
                <wp:effectExtent l="0" t="0" r="0" b="0"/>
                <wp:wrapNone/>
                <wp:docPr id="905" name="Прямоугольник 905"/>
                <wp:cNvGraphicFramePr/>
                <a:graphic xmlns:a="http://schemas.openxmlformats.org/drawingml/2006/main">
                  <a:graphicData uri="http://schemas.microsoft.com/office/word/2010/wordprocessingShape">
                    <wps:wsp>
                      <wps:cNvSpPr/>
                      <wps:spPr>
                        <a:xfrm>
                          <a:off x="0" y="0"/>
                          <a:ext cx="6661150" cy="28441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1E08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789B8794">
                                  <w:pPr>
                                    <w:widowControl w:val="0"/>
                                    <w:jc w:val="center"/>
                                    <w:rPr>
                                      <w:vertAlign w:val="baseline"/>
                                    </w:rPr>
                                  </w:pPr>
                                </w:p>
                              </w:tc>
                            </w:tr>
                            <w:tr w14:paraId="17E68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13185EFD">
                                  <w:pPr>
                                    <w:widowControl w:val="0"/>
                                    <w:jc w:val="center"/>
                                    <w:rPr>
                                      <w:vertAlign w:val="baseline"/>
                                    </w:rPr>
                                  </w:pPr>
                                </w:p>
                              </w:tc>
                            </w:tr>
                            <w:tr w14:paraId="02964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4EC48697">
                                  <w:pPr>
                                    <w:widowControl w:val="0"/>
                                    <w:jc w:val="center"/>
                                    <w:rPr>
                                      <w:vertAlign w:val="baseline"/>
                                    </w:rPr>
                                  </w:pPr>
                                </w:p>
                              </w:tc>
                            </w:tr>
                            <w:tr w14:paraId="76DA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9465B48">
                                  <w:pPr>
                                    <w:widowControl w:val="0"/>
                                    <w:jc w:val="center"/>
                                    <w:rPr>
                                      <w:vertAlign w:val="baseline"/>
                                    </w:rPr>
                                  </w:pPr>
                                </w:p>
                              </w:tc>
                            </w:tr>
                            <w:tr w14:paraId="0D08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0E5AEB9">
                                  <w:pPr>
                                    <w:widowControl w:val="0"/>
                                    <w:jc w:val="center"/>
                                    <w:rPr>
                                      <w:vertAlign w:val="baseline"/>
                                    </w:rPr>
                                  </w:pPr>
                                </w:p>
                              </w:tc>
                            </w:tr>
                            <w:tr w14:paraId="550C9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1290036">
                                  <w:pPr>
                                    <w:widowControl w:val="0"/>
                                    <w:jc w:val="center"/>
                                    <w:rPr>
                                      <w:vertAlign w:val="baseline"/>
                                    </w:rPr>
                                  </w:pPr>
                                </w:p>
                              </w:tc>
                            </w:tr>
                            <w:tr w14:paraId="7A2A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997EFC6">
                                  <w:pPr>
                                    <w:widowControl w:val="0"/>
                                    <w:jc w:val="center"/>
                                    <w:rPr>
                                      <w:vertAlign w:val="baseline"/>
                                    </w:rPr>
                                  </w:pPr>
                                </w:p>
                              </w:tc>
                            </w:tr>
                            <w:tr w14:paraId="1A8C2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57E0CFE">
                                  <w:pPr>
                                    <w:widowControl w:val="0"/>
                                    <w:jc w:val="center"/>
                                    <w:rPr>
                                      <w:vertAlign w:val="baseline"/>
                                    </w:rPr>
                                  </w:pPr>
                                </w:p>
                              </w:tc>
                            </w:tr>
                          </w:tbl>
                          <w:p w14:paraId="7A2008F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55pt;margin-top:472.3pt;height:223.95pt;width:524.5pt;z-index:251993088;v-text-anchor:middle;mso-width-relative:page;mso-height-relative:page;" filled="f" stroked="f" coordsize="21600,21600" o:gfxdata="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Lo8sT2wAAAA0BAAAPAAAAAAAAAAEA&#10;IAAAACIAAABkcnMvZG93bnJldi54bWxQSwECFAAUAAAACACHTuJA7558AX4CAADGBAAADgAAAAAA&#10;AAABACAAAAAqAQAAZHJzL2Uyb0RvYy54bWxQSwUGAAAAAAYABgBZAQAAGgY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1E08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789B8794">
                            <w:pPr>
                              <w:widowControl w:val="0"/>
                              <w:jc w:val="center"/>
                              <w:rPr>
                                <w:vertAlign w:val="baseline"/>
                              </w:rPr>
                            </w:pPr>
                          </w:p>
                        </w:tc>
                      </w:tr>
                      <w:tr w14:paraId="17E68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13185EFD">
                            <w:pPr>
                              <w:widowControl w:val="0"/>
                              <w:jc w:val="center"/>
                              <w:rPr>
                                <w:vertAlign w:val="baseline"/>
                              </w:rPr>
                            </w:pPr>
                          </w:p>
                        </w:tc>
                      </w:tr>
                      <w:tr w14:paraId="02964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4EC48697">
                            <w:pPr>
                              <w:widowControl w:val="0"/>
                              <w:jc w:val="center"/>
                              <w:rPr>
                                <w:vertAlign w:val="baseline"/>
                              </w:rPr>
                            </w:pPr>
                          </w:p>
                        </w:tc>
                      </w:tr>
                      <w:tr w14:paraId="76DA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29465B48">
                            <w:pPr>
                              <w:widowControl w:val="0"/>
                              <w:jc w:val="center"/>
                              <w:rPr>
                                <w:vertAlign w:val="baseline"/>
                              </w:rPr>
                            </w:pPr>
                          </w:p>
                        </w:tc>
                      </w:tr>
                      <w:tr w14:paraId="0D08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0E5AEB9">
                            <w:pPr>
                              <w:widowControl w:val="0"/>
                              <w:jc w:val="center"/>
                              <w:rPr>
                                <w:vertAlign w:val="baseline"/>
                              </w:rPr>
                            </w:pPr>
                          </w:p>
                        </w:tc>
                      </w:tr>
                      <w:tr w14:paraId="550C9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1290036">
                            <w:pPr>
                              <w:widowControl w:val="0"/>
                              <w:jc w:val="center"/>
                              <w:rPr>
                                <w:vertAlign w:val="baseline"/>
                              </w:rPr>
                            </w:pPr>
                          </w:p>
                        </w:tc>
                      </w:tr>
                      <w:tr w14:paraId="7A2A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997EFC6">
                            <w:pPr>
                              <w:widowControl w:val="0"/>
                              <w:jc w:val="center"/>
                              <w:rPr>
                                <w:vertAlign w:val="baseline"/>
                              </w:rPr>
                            </w:pPr>
                          </w:p>
                        </w:tc>
                      </w:tr>
                      <w:tr w14:paraId="1A8C2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757E0CFE">
                            <w:pPr>
                              <w:widowControl w:val="0"/>
                              <w:jc w:val="center"/>
                              <w:rPr>
                                <w:vertAlign w:val="baseline"/>
                              </w:rPr>
                            </w:pPr>
                          </w:p>
                        </w:tc>
                      </w:tr>
                    </w:tbl>
                    <w:p w14:paraId="7A2008F3">
                      <w:pPr>
                        <w:jc w:val="center"/>
                      </w:pPr>
                    </w:p>
                  </w:txbxContent>
                </v:textbox>
              </v:rect>
            </w:pict>
          </mc:Fallback>
        </mc:AlternateContent>
      </w:r>
    </w:p>
    <w:p w14:paraId="609B3FAA">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Д. ПЕННАК</w:t>
      </w:r>
    </w:p>
    <w:p w14:paraId="498F4A65">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45664" behindDoc="1" locked="0" layoutInCell="1" allowOverlap="1">
                <wp:simplePos x="0" y="0"/>
                <wp:positionH relativeFrom="column">
                  <wp:posOffset>-999490</wp:posOffset>
                </wp:positionH>
                <wp:positionV relativeFrom="paragraph">
                  <wp:posOffset>-3282950</wp:posOffset>
                </wp:positionV>
                <wp:extent cx="7391400" cy="4112260"/>
                <wp:effectExtent l="6350" t="6350" r="8890" b="11430"/>
                <wp:wrapNone/>
                <wp:docPr id="552" name="Овал 552"/>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58.5pt;height:323.8pt;width:582pt;z-index:-251170816;v-text-anchor:middle;mso-width-relative:page;mso-height-relative:page;" filled="f" stroked="t" coordsize="21600,21600" o:gfxdata="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ULjNtkAAAAOAQAADwAAAAAAAAABACAAAAAiAAAAZHJzL2Rvd25yZXYu&#10;eG1sUEsBAhQAFAAAAAgAh07iQERJAjV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44640" behindDoc="1" locked="0" layoutInCell="1" allowOverlap="1">
                <wp:simplePos x="0" y="0"/>
                <wp:positionH relativeFrom="column">
                  <wp:posOffset>-1183640</wp:posOffset>
                </wp:positionH>
                <wp:positionV relativeFrom="paragraph">
                  <wp:posOffset>-3435350</wp:posOffset>
                </wp:positionV>
                <wp:extent cx="7510145" cy="4396105"/>
                <wp:effectExtent l="0" t="0" r="3175" b="8255"/>
                <wp:wrapNone/>
                <wp:docPr id="554" name="Овал 554"/>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70.5pt;height:346.15pt;width:591.35pt;z-index:-251171840;v-text-anchor:middle;mso-width-relative:page;mso-height-relative:page;" fillcolor="#E7B991" filled="t" stroked="f" coordsize="21600,21600" o:gfxdata="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O1I9NsAAAANAQAADwAAAAAAAAABACAAAAAiAAAA&#10;ZHJzL2Rvd25yZXYueG1sUEsBAhQAFAAAAAgAh07iQFaqP+Z2AgAA1Q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«Собака Пёс»</w:t>
      </w:r>
    </w:p>
    <w:p w14:paraId="34F30E87">
      <w:pPr>
        <w:jc w:val="center"/>
        <w:rPr>
          <w:rFonts w:hint="default" w:ascii="Bahnschrift Light" w:hAnsi="Bahnschrift Light" w:cs="Bahnschrift Light"/>
          <w:sz w:val="52"/>
          <w:szCs w:val="52"/>
          <w:lang w:val="ru-RU"/>
        </w:rPr>
      </w:pPr>
    </w:p>
    <w:p w14:paraId="3E5EB04C">
      <w:pPr>
        <w:jc w:val="center"/>
        <w:rPr>
          <w:rFonts w:hint="default" w:ascii="Bahnschrift Light" w:hAnsi="Bahnschrift Light" w:cs="Bahnschrift Light"/>
          <w:sz w:val="52"/>
          <w:szCs w:val="52"/>
          <w:lang w:val="ru-RU"/>
        </w:rPr>
      </w:pPr>
    </w:p>
    <w:p w14:paraId="3280D38F">
      <w:pPr>
        <w:pStyle w:val="9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80" w:beforeAutospacing="0" w:after="180" w:afterAutospacing="0" w:line="240" w:lineRule="auto"/>
        <w:ind w:left="0" w:right="0" w:firstLine="564"/>
        <w:jc w:val="right"/>
        <w:rPr>
          <w:rFonts w:hint="default" w:ascii="Times New Roman" w:hAnsi="Times New Roman" w:eastAsia="Georgia" w:cs="Times New Roman"/>
          <w:i/>
          <w:iCs/>
          <w:caps w:val="0"/>
          <w:color w:val="000000"/>
          <w:spacing w:val="0"/>
          <w:sz w:val="28"/>
          <w:szCs w:val="28"/>
        </w:rPr>
      </w:pPr>
      <w:r>
        <w:rPr>
          <w:rFonts w:hint="default"/>
          <w:lang w:val="en-US"/>
        </w:rPr>
        <w:br w:type="textWrapping"/>
      </w:r>
      <w:r>
        <w:rPr>
          <w:rFonts w:hint="default" w:ascii="Times New Roman" w:hAnsi="Times New Roman" w:eastAsia="Georgia" w:cs="Times New Roman"/>
          <w:i/>
          <w:iCs/>
          <w:caps w:val="0"/>
          <w:color w:val="000000"/>
          <w:spacing w:val="0"/>
          <w:sz w:val="28"/>
          <w:szCs w:val="28"/>
          <w:shd w:val="clear" w:fill="FFFFFF"/>
        </w:rPr>
        <w:t>Посвящается:</w:t>
      </w:r>
    </w:p>
    <w:p w14:paraId="38BF089B">
      <w:pPr>
        <w:pStyle w:val="9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80" w:beforeAutospacing="0" w:after="180" w:afterAutospacing="0" w:line="240" w:lineRule="auto"/>
        <w:ind w:left="0" w:right="0" w:firstLine="564"/>
        <w:jc w:val="right"/>
        <w:rPr>
          <w:rFonts w:hint="default" w:ascii="Times New Roman" w:hAnsi="Times New Roman" w:eastAsia="Georgia" w:cs="Times New Roman"/>
          <w:i/>
          <w:iCs/>
          <w:caps w:val="0"/>
          <w:color w:val="000000"/>
          <w:spacing w:val="0"/>
          <w:sz w:val="28"/>
          <w:szCs w:val="28"/>
        </w:rPr>
      </w:pPr>
      <w:r>
        <w:rPr>
          <w:rFonts w:hint="default" w:ascii="Times New Roman" w:hAnsi="Times New Roman" w:eastAsia="Georgia" w:cs="Times New Roman"/>
          <w:i/>
          <w:iCs/>
          <w:caps w:val="0"/>
          <w:color w:val="000000"/>
          <w:spacing w:val="0"/>
          <w:sz w:val="28"/>
          <w:szCs w:val="28"/>
          <w:shd w:val="clear" w:fill="FFFFFF"/>
        </w:rPr>
        <w:t>Пеку, Кану, Луку, Диане, Фанту, Сюзи, Бенжамену, Убю, Малышу, Альбе, Свану, Биби, Боло, Джулиусу, Блэки, J.B., Уапи,</w:t>
      </w:r>
      <w:r>
        <w:rPr>
          <w:rFonts w:hint="default" w:ascii="Times New Roman" w:hAnsi="Times New Roman" w:eastAsia="Georgia" w:cs="Times New Roman"/>
          <w:i/>
          <w:iCs/>
          <w:caps w:val="0"/>
          <w:color w:val="000000"/>
          <w:spacing w:val="0"/>
          <w:sz w:val="28"/>
          <w:szCs w:val="28"/>
          <w:shd w:val="clear" w:fill="FFFFFF"/>
          <w:lang w:val="ru-RU"/>
        </w:rPr>
        <w:t xml:space="preserve"> </w:t>
      </w:r>
      <w:r>
        <w:rPr>
          <w:rFonts w:hint="default" w:ascii="Times New Roman" w:hAnsi="Times New Roman" w:eastAsia="Georgia" w:cs="Times New Roman"/>
          <w:i/>
          <w:iCs/>
          <w:caps w:val="0"/>
          <w:color w:val="000000"/>
          <w:spacing w:val="0"/>
          <w:sz w:val="28"/>
          <w:szCs w:val="28"/>
          <w:shd w:val="clear" w:fill="FFFFFF"/>
        </w:rPr>
        <w:t>Ксанго, а также всем собакам, оказавшим мне честь своей</w:t>
      </w:r>
      <w:r>
        <w:rPr>
          <w:rFonts w:hint="default" w:ascii="Times New Roman" w:hAnsi="Times New Roman" w:eastAsia="Georgia" w:cs="Times New Roman"/>
          <w:i/>
          <w:iCs/>
          <w:caps w:val="0"/>
          <w:color w:val="000000"/>
          <w:spacing w:val="0"/>
          <w:sz w:val="28"/>
          <w:szCs w:val="28"/>
          <w:shd w:val="clear" w:fill="FFFFFF"/>
          <w:lang w:val="ru-RU"/>
        </w:rPr>
        <w:t xml:space="preserve"> </w:t>
      </w:r>
      <w:r>
        <w:rPr>
          <w:rFonts w:hint="default" w:ascii="Times New Roman" w:hAnsi="Times New Roman" w:eastAsia="Georgia" w:cs="Times New Roman"/>
          <w:i/>
          <w:iCs/>
          <w:caps w:val="0"/>
          <w:color w:val="000000"/>
          <w:spacing w:val="0"/>
          <w:sz w:val="28"/>
          <w:szCs w:val="28"/>
          <w:shd w:val="clear" w:fill="FFFFFF"/>
        </w:rPr>
        <w:t>дружбой.</w:t>
      </w:r>
    </w:p>
    <w:p w14:paraId="00D864B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А! Наконец-то, открыл всё-таки глаза, – сказала Чёрная Морда, склоняясь над ним. – Ну-ну, давно пора! Не больно-то ты красив, но живуч, ничего не скажешь! Это, знаешь ли, редкий случай, чтоб утопленный щенок выжил.</w:t>
      </w:r>
    </w:p>
    <w:p w14:paraId="160A3F2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Она с чувством прошлась по нему языком и продолжала:</w:t>
      </w:r>
    </w:p>
    <w:p w14:paraId="5CE1466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Ну что! Открыл глаза – так пользуйся, гляди в оба и учись быстрей. Не</w:t>
      </w:r>
      <w:r>
        <w:rPr>
          <w:rFonts w:hint="default"/>
        </w:rPr>
        <mc:AlternateContent>
          <mc:Choice Requires="wpg">
            <w:drawing>
              <wp:anchor distT="0" distB="0" distL="114300" distR="114300" simplePos="0" relativeHeight="252486656" behindDoc="0" locked="0" layoutInCell="1" allowOverlap="1">
                <wp:simplePos x="0" y="0"/>
                <wp:positionH relativeFrom="column">
                  <wp:posOffset>-775335</wp:posOffset>
                </wp:positionH>
                <wp:positionV relativeFrom="paragraph">
                  <wp:posOffset>-4810125</wp:posOffset>
                </wp:positionV>
                <wp:extent cx="2667000" cy="3703320"/>
                <wp:effectExtent l="3810" t="3810" r="11430" b="11430"/>
                <wp:wrapNone/>
                <wp:docPr id="1856" name="Группа 18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78.75pt;height:291.6pt;width:210pt;z-index:252486656;mso-width-relative:page;mso-height-relative:page;" coordorigin="2943,2592" coordsize="4200,5832" o:gfxdata="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QE0fi3QAAAA4BAAAPAAAAAAAAAAEAIAAAACIAAABkcnMv&#10;ZG93bnJldi54bWxQSwECFAAUAAAACACHTuJAm5kpI6kCAAA1BwAADgAAAAAAAAABACAAAAAs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G5GcD74AAADd&#10;AAAADwAAAGRycy9kb3ducmV2LnhtbEVP22oCMRB9F/oPYQp906wWq26NPiiCVdBW/YBxM91d3EzW&#10;JPXSrzeC4NscznWG44upxImcLy0raLcSEMSZ1SXnCnbbWbMPwgdkjZVlUnAlD+PRS2OIqbZn/qHT&#10;JuQihrBPUUERQp1K6bOCDPqWrYkj92udwRChy6V2eI7hppKdJPmQBkuODQXWNCkoO2z+jILtore6&#10;Lgf/++Xxa7qWu+77NztW6u21nXyCCHQJT/HDPddxfr/bg/s38QQ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5GcD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JvfG70AAADd&#10;AAAADwAAAGRycy9kb3ducmV2LnhtbEWPS4vCQBCE7wv+h6GFva2TCCsaHXMQBT3qLoK3JtPmYaYn&#10;ZMbnr7cPC3vrpqqrvl7kD9eqG/Wh9mwgHSWgiAtvay4N/P5svqagQkS22HomA08KkC8HHwvMrL/z&#10;nm6HWCoJ4ZChgSrGLtM6FBU5DCPfEYt29r3DKGtfatvjXcJdq8dJMtEOa5aGCjtaVVRcDldnYL+r&#10;G4rb0wwnxye3Fl/rpmiM+RymyRxUpEf8N/9db63gT78FV76REfTy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m98b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87680" behindDoc="0" locked="0" layoutInCell="1" allowOverlap="1">
                <wp:simplePos x="0" y="0"/>
                <wp:positionH relativeFrom="column">
                  <wp:posOffset>3368040</wp:posOffset>
                </wp:positionH>
                <wp:positionV relativeFrom="paragraph">
                  <wp:posOffset>1311275</wp:posOffset>
                </wp:positionV>
                <wp:extent cx="2667000" cy="3703320"/>
                <wp:effectExtent l="0" t="0" r="15240" b="15240"/>
                <wp:wrapNone/>
                <wp:docPr id="1859" name="Группа 18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3.25pt;height:291.6pt;width:210pt;rotation:11796480f;z-index:252487680;mso-width-relative:page;mso-height-relative:page;" coordorigin="2943,2592" coordsize="4200,5832" o:gfxdata="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kXex+2gAAAAsBAAAPAAAAAAAAAAEAIAAAACIAAABkcnMv&#10;ZG93bnJldi54bWxQSwECFAAUAAAACACHTuJAAa+iEa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WhTOxsEAAADd&#10;AAAADwAAAGRycy9kb3ducmV2LnhtbEWPzW4CMQyE75X6DpGReoMsraCwEDi0qtQWCcrPA5iN2V11&#10;42yTlJ8+PT4g9WZrxjOfp/Oza9SRQqw9G+j3MlDEhbc1lwZ227fuCFRMyBYbz2TgQhHms/u7KebW&#10;n3hNx00qlYRwzNFAlVKbax2LihzGnm+JRTv44DDJGkptA54k3DX6McuG2mHN0lBhSy8VFd+bX2dg&#10;+/m8vCzGf/vFz8frSu8GT18c2JiHTj+bgEp0Tv/m2/W7FfzRUPjlGxlBz6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hTO&#10;x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2828O7cAAADd&#10;AAAADwAAAGRycy9kb3ducmV2LnhtbEVPyQrCMBC9C/5DGMGbpvVQtBo9iIIeXRC8Dc3YxWZSmrh+&#10;vREEb/N468wWT1OLO7WutKwgHkYgiDOrS84VHA/rwRiE88gaa8uk4EUOFvNuZ4aptg/e0X3vcxFC&#10;2KWooPC+SaV0WUEG3dA2xIG72NagD7DNpW7xEcJNLUdRlEiDJYeGAhtaFpRd9zejYLctK/Kb8wST&#10;04trje9VlVVK9XtxNAXh6en/4p97o8P8cRL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zbw7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85632" behindDoc="1" locked="0" layoutInCell="1" allowOverlap="1">
                <wp:simplePos x="0" y="0"/>
                <wp:positionH relativeFrom="column">
                  <wp:posOffset>-939800</wp:posOffset>
                </wp:positionH>
                <wp:positionV relativeFrom="paragraph">
                  <wp:posOffset>-5091430</wp:posOffset>
                </wp:positionV>
                <wp:extent cx="7205345" cy="10353675"/>
                <wp:effectExtent l="0" t="0" r="3175" b="9525"/>
                <wp:wrapNone/>
                <wp:docPr id="1862" name="Прямоугольник 18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00.9pt;height:815.25pt;width:567.35pt;z-index:-250830848;v-text-anchor:middle;mso-width-relative:page;mso-height-relative:page;" fillcolor="#FFFFFF [3212]" filled="t" stroked="f" coordsize="21600,21600" o:gfxdata="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ESipL3AAA&#10;AA0BAAAPAAAAAAAAAAEAIAAAACIAAABkcnMvZG93bnJldi54bWxQSwECFAAUAAAACACHTuJAMFra&#10;a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84608" behindDoc="1" locked="0" layoutInCell="1" allowOverlap="1">
                <wp:simplePos x="0" y="0"/>
                <wp:positionH relativeFrom="column">
                  <wp:posOffset>-1122045</wp:posOffset>
                </wp:positionH>
                <wp:positionV relativeFrom="paragraph">
                  <wp:posOffset>-5279390</wp:posOffset>
                </wp:positionV>
                <wp:extent cx="8095615" cy="10782300"/>
                <wp:effectExtent l="0" t="0" r="12065" b="7620"/>
                <wp:wrapNone/>
                <wp:docPr id="1863" name="Прямоугольник 18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15.7pt;height:849pt;width:637.45pt;z-index:-250831872;v-text-anchor:middle;mso-width-relative:page;mso-height-relative:page;" fillcolor="#D0CECE [2894]" filled="t" stroked="f" coordsize="21600,21600" o:gfxdata="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OuqvBDdAAAADgEAAA8AAAAAAAAAAQAgAAAAIgAAAGRycy9kb3ducmV2&#10;LnhtbFBLAQIUABQAAAAIAIdO4kAnHvF0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 xml:space="preserve"> век же мне тебя кормить, я уже старая, я устала, сколько десятков выкормила до тебя, я вам кто, в конце концов? Мне это надо? Нет, в самом деле!</w:t>
      </w:r>
    </w:p>
    <w:p w14:paraId="2A091BC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После чего, однако, он был снова хорошенько вылизан и получил глоток молока – из обвисших, тощих сосцов, но молока крепкого и сытного, с явственным ореховым привкусом, которого он никогда не забудет. Никогда.</w:t>
      </w:r>
    </w:p>
    <w:p w14:paraId="1887A58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Что касается быстроты обучения, то уж он-то учился быстро! Надо сказать, Вильневская свалка под Ниццей была хорошей школой. Кто-то собрал там вместе все искушения, все радости и все опасности собачьей жизни.</w:t>
      </w:r>
    </w:p>
    <w:p w14:paraId="5FDD182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Во-первых, запахи. Невероятное количество запахов! Они стлались вокруг Пса, парили у него над головой, петляли, перемешивались… Прямо голова кругом! Он следовал за каким-нибудь одним запахом (например, ветчинной шкурки) сперва прилежно («Соображай, – ворчала Чёрная Морда, – сосредоточься»), не отрывая нос от земли, а потом вдруг, сам не зная, почему и каким образом, оказывался на другом следу (крепчайший дух камбалы, закончившей свою рыбью жизнь в похлёбке). Сбитый с толку, он садился, тяжело плюхаясь на попку, как все щенки.</w:t>
      </w:r>
    </w:p>
    <w:p w14:paraId="09C381C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Ну ты что, спишь на ходу?</w:t>
      </w:r>
    </w:p>
    <w:p w14:paraId="5EA1742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Он скорее принимался снова за дело, шёл прямиком к цели, но теперь уже на третий запах. Тогда он совсем терял голову, возвращался назад, кружил на месте, срывался на бег, останавливался как вкопанный,</w:t>
      </w:r>
      <w:r>
        <w:rPr>
          <w:rFonts w:hint="default"/>
        </w:rPr>
        <mc:AlternateContent>
          <mc:Choice Requires="wpg">
            <w:drawing>
              <wp:anchor distT="0" distB="0" distL="114300" distR="114300" simplePos="0" relativeHeight="252479488" behindDoc="0" locked="0" layoutInCell="1" allowOverlap="1">
                <wp:simplePos x="0" y="0"/>
                <wp:positionH relativeFrom="column">
                  <wp:posOffset>-775335</wp:posOffset>
                </wp:positionH>
                <wp:positionV relativeFrom="paragraph">
                  <wp:posOffset>-1275080</wp:posOffset>
                </wp:positionV>
                <wp:extent cx="2667000" cy="3703320"/>
                <wp:effectExtent l="3810" t="3810" r="11430" b="11430"/>
                <wp:wrapNone/>
                <wp:docPr id="1840" name="Группа 18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00.4pt;height:291.6pt;width:210pt;z-index:252479488;mso-width-relative:page;mso-height-relative:page;" coordorigin="2943,2592" coordsize="4200,5832" o:gfxdata="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sI/n63AAAAA0BAAAPAAAAAAAAAAEAIAAAACIAAABkcnMvZG93bnJl&#10;di54bWxQSwECFAAUAAAACACHTuJAWXDS6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fu03Pb4AAADd&#10;AAAADwAAAGRycy9kb3ducmV2LnhtbEVPyW7CMBC9I/UfrKnUW3FCWVMMB6pKtEi0LB8wxNMkIh4H&#10;22Xp12OkStzm6a0znp5NLY7kfGVZQdpOQBDnVldcKNhu3p+HIHxA1lhbJgUX8jCdPLTGmGl74hUd&#10;16EQMYR9hgrKEJpMSp+XZNC3bUMcuR/rDIYIXSG1w1MMN7XsJElfGqw4NpTY0KykfL/+NQo2n4Pl&#10;ZTH62y0OH29fctt7+WbHSj09pskriEDncBf/u+c6zh92U7h9E0+Qk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u03P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Kp+LLcAAADd&#10;AAAADwAAAGRycy9kb3ducmV2LnhtbEVPyQrCMBC9C/5DGMGbTRURrUYPoqBHFwRvQzN2sZmUJq5f&#10;bwTB2zzeOrPF01TiTo0rLCvoRzEI4tTqgjMFx8O6NwbhPLLGyjIpeJGDxbzdmmGi7YN3dN/7TIQQ&#10;dgkqyL2vEyldmpNBF9maOHAX2xj0ATaZ1A0+Qrip5CCOR9JgwaEhx5qWOaXX/c0o2G2LkvzmPMHR&#10;6cWVxveqTEulup1+PAXh6en/4p97o8P88XAA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qn4s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80512" behindDoc="0" locked="0" layoutInCell="1" allowOverlap="1">
                <wp:simplePos x="0" y="0"/>
                <wp:positionH relativeFrom="column">
                  <wp:posOffset>3368040</wp:posOffset>
                </wp:positionH>
                <wp:positionV relativeFrom="paragraph">
                  <wp:posOffset>4846320</wp:posOffset>
                </wp:positionV>
                <wp:extent cx="2667000" cy="3703320"/>
                <wp:effectExtent l="0" t="0" r="15240" b="15240"/>
                <wp:wrapNone/>
                <wp:docPr id="1843" name="Группа 18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81.6pt;height:291.6pt;width:210pt;rotation:11796480f;z-index:252480512;mso-width-relative:page;mso-height-relative:page;" coordorigin="2943,2592" coordsize="4200,5832" o:gfxdata="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pBg/5NkAAAAMAQAADwAAAAAAAAABACAAAAAiAAAAZHJzL2Rv&#10;d25yZXYueG1sUEsBAhQAFAAAAAgAh07iQPIcEkK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bpqUpb8AAADd&#10;AAAADwAAAGRycy9kb3ducmV2LnhtbEVPyW7CMBC9V+IfrEHqjThQoJBiOFBVokUqZfmAaTwkEfE4&#10;tc3Wr6+RkHqbp7fOZHYxtTiR85VlBd0kBUGcW11xoWC3feuMQPiArLG2TAqu5GE2bT1MMNP2zGs6&#10;bUIhYgj7DBWUITSZlD4vyaBPbEMcub11BkOErpDa4TmGm1r20nQoDVYcG0psaF5SftgcjYLtx/Pn&#10;dTn+/V7+vL+u5G7w9MWOlXpsd9MXEIEu4V98dy90nD/q9+H2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alKW/&#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70PmWLcAAADd&#10;AAAADwAAAGRycy9kb3ducmV2LnhtbEVPyQrCMBC9C/5DGMGbpoqKVqMHUdCjC4K3oRm72ExKE9ev&#10;N4LgbR5vndniaUpxp9rllhX0uhEI4sTqnFMFx8O6MwbhPLLG0jIpeJGDxbzZmGGs7YN3dN/7VIQQ&#10;djEqyLyvYildkpFB17UVceAutjboA6xTqWt8hHBTyn4UjaTBnENDhhUtM0qu+5tRsNvmBfnNeYKj&#10;04tLje9VkRRKtVu9aArC09P/xT/3Rof548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Q+ZY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78464" behindDoc="1" locked="0" layoutInCell="1" allowOverlap="1">
                <wp:simplePos x="0" y="0"/>
                <wp:positionH relativeFrom="column">
                  <wp:posOffset>-939800</wp:posOffset>
                </wp:positionH>
                <wp:positionV relativeFrom="paragraph">
                  <wp:posOffset>-1556385</wp:posOffset>
                </wp:positionV>
                <wp:extent cx="7205345" cy="10353675"/>
                <wp:effectExtent l="0" t="0" r="3175" b="9525"/>
                <wp:wrapNone/>
                <wp:docPr id="1846" name="Прямоугольник 18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22.55pt;height:815.25pt;width:567.35pt;z-index:-250838016;v-text-anchor:middle;mso-width-relative:page;mso-height-relative:page;" fillcolor="#FFFFFF [3212]" filled="t" stroked="f" coordsize="21600,21600" o:gfxdata="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Dz6690A&#10;AAAOAQAADwAAAAAAAAABACAAAAAiAAAAZHJzL2Rvd25yZXYueG1sUEsBAhQAFAAAAAgAh07iQJvY&#10;5D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77440" behindDoc="1" locked="0" layoutInCell="1" allowOverlap="1">
                <wp:simplePos x="0" y="0"/>
                <wp:positionH relativeFrom="column">
                  <wp:posOffset>-1122045</wp:posOffset>
                </wp:positionH>
                <wp:positionV relativeFrom="paragraph">
                  <wp:posOffset>-1744345</wp:posOffset>
                </wp:positionV>
                <wp:extent cx="8095615" cy="10782300"/>
                <wp:effectExtent l="0" t="0" r="12065" b="7620"/>
                <wp:wrapNone/>
                <wp:docPr id="1847" name="Прямоугольник 18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37.35pt;height:849pt;width:637.45pt;z-index:-250839040;v-text-anchor:middle;mso-width-relative:page;mso-height-relative:page;" fillcolor="#D0CECE [2894]" filled="t" stroked="f" coordsize="21600,21600" o:gfxdata="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Oj/UyrdAAAADwEAAA8AAAAAAAAAAQAgAAAAIgAAAGRycy9kb3ducmV2&#10;LnhtbFBLAQIUABQAAAAIAIdO4kDZKqDc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 xml:space="preserve"> шёл дальше зигзагами, как пьяный, и вдруг засыпал, совершенно обессилев. И просыпался оттого, что Чёрная Морда усердно зализывала его раны.</w:t>
      </w:r>
    </w:p>
    <w:p w14:paraId="7ABC834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Ты только погляди на себя! Ободрал нос о консервную банку, порезался разбитой бутылкой. Под ноги, что ли, не можешь смотреть?</w:t>
      </w:r>
    </w:p>
    <w:p w14:paraId="18A9791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Мало-помалу он научился распутывать клубок запахов и даже стал неплохим мастером в этом деле. Почему бы не сказать сразу? Он стал </w:t>
      </w:r>
      <w:r>
        <w:rPr>
          <w:rStyle w:val="19"/>
          <w:rFonts w:hint="default" w:ascii="Times New Roman" w:hAnsi="Times New Roman" w:eastAsia="Georgia" w:cs="Times New Roman"/>
          <w:i w:val="0"/>
          <w:iCs w:val="0"/>
          <w:caps w:val="0"/>
          <w:color w:val="000000"/>
          <w:spacing w:val="0"/>
          <w:sz w:val="28"/>
          <w:szCs w:val="28"/>
        </w:rPr>
        <w:t>лучшим</w:t>
      </w:r>
      <w:r>
        <w:rPr>
          <w:rFonts w:hint="default" w:ascii="Times New Roman" w:hAnsi="Times New Roman" w:eastAsia="Georgia" w:cs="Times New Roman"/>
          <w:i w:val="0"/>
          <w:iCs w:val="0"/>
          <w:caps w:val="0"/>
          <w:color w:val="000000"/>
          <w:spacing w:val="0"/>
          <w:sz w:val="28"/>
          <w:szCs w:val="28"/>
        </w:rPr>
        <w:t> мастером из всех собак свалки. Даже старейшие из них обращались к нему за советом:</w:t>
      </w:r>
    </w:p>
    <w:p w14:paraId="1665E12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Слушай, я тут шёл на запах говяжьей кости, знаешь, мозговая такая, бульонка, и вот сбился; не подскажешь, куда…</w:t>
      </w:r>
    </w:p>
    <w:p w14:paraId="34F4FCC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Вон там, за колесом от трактора, рядом с пишущей машинкой, – отвечал Пёс, даже не дослушав вопроса.</w:t>
      </w:r>
    </w:p>
    <w:p w14:paraId="5DEC1CD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Но были у свалки и свои опасности. Не считая всего колющего, режущего, обжигающего, более или менее ядовитого, были ещё крысы, кошки (эти, к счастью, дрались в основном между собой) и другие собаки.</w:t>
      </w:r>
    </w:p>
    <w:p w14:paraId="517A3A6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ascii="SimSun" w:hAnsi="SimSun" w:eastAsia="SimSun" w:cs="SimSun"/>
          <w:sz w:val="24"/>
          <w:szCs w:val="24"/>
        </w:rPr>
        <w:drawing>
          <wp:anchor distT="0" distB="0" distL="114300" distR="114300" simplePos="0" relativeHeight="252481536" behindDoc="1" locked="0" layoutInCell="1" allowOverlap="1">
            <wp:simplePos x="0" y="0"/>
            <wp:positionH relativeFrom="column">
              <wp:posOffset>2592705</wp:posOffset>
            </wp:positionH>
            <wp:positionV relativeFrom="paragraph">
              <wp:posOffset>1541145</wp:posOffset>
            </wp:positionV>
            <wp:extent cx="2726055" cy="1932940"/>
            <wp:effectExtent l="90170" t="52070" r="48895" b="87630"/>
            <wp:wrapTight wrapText="bothSides">
              <wp:wrapPolygon>
                <wp:start x="-714" y="-582"/>
                <wp:lineTo x="-714" y="21728"/>
                <wp:lineTo x="-594" y="22068"/>
                <wp:lineTo x="21625" y="22068"/>
                <wp:lineTo x="21625" y="-582"/>
                <wp:lineTo x="-714" y="-582"/>
              </wp:wrapPolygon>
            </wp:wrapTight>
            <wp:docPr id="931"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Изображение 7" descr="IMG_256"/>
                    <pic:cNvPicPr>
                      <a:picLocks noChangeAspect="1"/>
                    </pic:cNvPicPr>
                  </pic:nvPicPr>
                  <pic:blipFill>
                    <a:blip r:embed="rId57"/>
                    <a:stretch>
                      <a:fillRect/>
                    </a:stretch>
                  </pic:blipFill>
                  <pic:spPr>
                    <a:xfrm>
                      <a:off x="0" y="0"/>
                      <a:ext cx="2726055" cy="1932940"/>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eastAsia="Georgia" w:cs="Times New Roman"/>
          <w:i w:val="0"/>
          <w:iCs w:val="0"/>
          <w:caps w:val="0"/>
          <w:color w:val="000000"/>
          <w:spacing w:val="0"/>
          <w:sz w:val="28"/>
          <w:szCs w:val="28"/>
        </w:rPr>
        <w:t>Вообще, всякий запах принадлежал тому, кто первым его унюхал. Тут ошибки быть не могло. Если на какой-то запах уже идёт другая собака, значит, это её добыча и надо искать новый след. Таково было правило. Но чтоб напасть на хороший след, на что-то стоящее (вроде, например, бараньей лопатки), надо вставать спозаранку, встречать мусоровозы и тут же приниматься за работу. Вот только всюду есть лентяи, которые терпеть не могут рано вставать и предпочитают, чтоб работали другие, а сами норовят явиться на готовое, ощетинясь, оскалив зубы и грозно сверкая глазами. Раз или два с ним пробовали проделать такую штуку, но Чёрная Морда это пресекла. Её все уважали, Чёрную Морду. И боялись. Надо было видеть, как сникал перед ней вор, как убирался восвояси, поджав хвост.</w:t>
      </w:r>
    </w:p>
    <w:p w14:paraId="7718453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Нет, в самом деле!</w:t>
      </w:r>
    </w:p>
    <w:p w14:paraId="2561511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Однако силы у неё были уже не те. Она состарилась. Но репутация что-нибудь да значит, а она у Чёрной Морды была.</w:t>
      </w:r>
    </w:p>
    <w:p w14:paraId="3232DBB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Увы! Хватало и других опасностей, самым опасным моментом как раз и была разгрузка мусоровозов. Самым прекрасным и самым страшным. Это был до того опасный момент, что многие собаки отказывались присутствовать при обвале.</w:t>
      </w:r>
    </w:p>
    <w:p w14:paraId="37383D2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Ничего не поделаешь, – говорила, однако, Чёрная Морда, – если хочешь ухватить лучшие куски, надо караулить там, под отвалом, и хорошенько смотреть, что к тебе катится.</w:t>
      </w:r>
    </w:p>
    <w:p w14:paraId="3804E7E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Ох, как же это всё катилось! И с какой высоты рушилось!</w:t>
      </w:r>
    </w:p>
    <w:p w14:paraId="2DEDB6B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Если стоять наверху, ничего не углядишь; надо смотреть снизу, чтоб все это успело рассыпаться. И берегись крупногабаритных предметов!</w:t>
      </w:r>
      <w:r>
        <w:rPr>
          <w:rFonts w:hint="default"/>
        </w:rPr>
        <mc:AlternateContent>
          <mc:Choice Requires="wpg">
            <w:drawing>
              <wp:anchor distT="0" distB="0" distL="114300" distR="114300" simplePos="0" relativeHeight="252483584" behindDoc="0" locked="0" layoutInCell="1" allowOverlap="1">
                <wp:simplePos x="0" y="0"/>
                <wp:positionH relativeFrom="column">
                  <wp:posOffset>-775335</wp:posOffset>
                </wp:positionH>
                <wp:positionV relativeFrom="paragraph">
                  <wp:posOffset>-3981450</wp:posOffset>
                </wp:positionV>
                <wp:extent cx="2667000" cy="3703320"/>
                <wp:effectExtent l="3810" t="3810" r="11430" b="11430"/>
                <wp:wrapNone/>
                <wp:docPr id="1848" name="Группа 18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13.5pt;height:291.6pt;width:210pt;z-index:252483584;mso-width-relative:page;mso-height-relative:page;" coordorigin="2943,2592" coordsize="4200,5832" o:gfxdata="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njd0rd0AAAANAQAADwAAAAAAAAABACAAAAAiAAAAZHJz&#10;L2Rvd25yZXYueG1sUEsBAhQAFAAAAAgAh07iQPkoV8u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gJs7O74AAADd&#10;AAAADwAAAGRycy9kb3ducmV2LnhtbEVPyW7CMBC9V+IfrEHqrXFYCymGQ1ElWiQoywcM8TSJiMep&#10;7bL06zFSpd7m6a0zmV1MLU7kfGVZQSdJQRDnVldcKNjv3p5GIHxA1lhbJgVX8jCbth4mmGl75g2d&#10;tqEQMYR9hgrKEJpMSp+XZNAntiGO3Jd1BkOErpDa4TmGm1p203QoDVYcG0ps6LWk/Lj9MQp2H8+r&#10;63L8e1h+v8/Xcj/ofbJjpR7bnfQFRKBL+Bf/uRc6zh/1x3D/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Js7O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u3THb0AAADd&#10;AAAADwAAAGRycy9kb3ducmV2LnhtbEWPS4vCQBCE7wv+h6GFva2TCCsaHXMQBT3qLoK3JtPmYaYn&#10;ZMbnr7cPC3vrpqqrvl7kD9eqG/Wh9mwgHSWgiAtvay4N/P5svqagQkS22HomA08KkC8HHwvMrL/z&#10;nm6HWCoJ4ZChgSrGLtM6FBU5DCPfEYt29r3DKGtfatvjXcJdq8dJMtEOa5aGCjtaVVRcDldnYL+r&#10;G4rb0wwnxye3Fl/rpmiM+RymyRxUpEf8N/9db63gT7+FX76REfTy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7dMd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84608" behindDoc="0" locked="0" layoutInCell="1" allowOverlap="1">
                <wp:simplePos x="0" y="0"/>
                <wp:positionH relativeFrom="column">
                  <wp:posOffset>3368040</wp:posOffset>
                </wp:positionH>
                <wp:positionV relativeFrom="paragraph">
                  <wp:posOffset>2139950</wp:posOffset>
                </wp:positionV>
                <wp:extent cx="2667000" cy="3703320"/>
                <wp:effectExtent l="0" t="0" r="15240" b="15240"/>
                <wp:wrapNone/>
                <wp:docPr id="1851" name="Группа 18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68.5pt;height:291.6pt;width:210pt;rotation:11796480f;z-index:252484608;mso-width-relative:page;mso-height-relative:page;" coordorigin="2943,2592" coordsize="4200,5832" o:gfxdata="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k9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fe6qt2QAAAAsBAAAPAAAAAAAAAAEAIAAAACIAAABkcnMv&#10;ZG93bnJldi54bWxQSwECFAAUAAAACACHTuJAZRPyL6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C+Y/l78AAADd&#10;AAAADwAAAGRycy9kb3ducmV2LnhtbEVPyW7CMBC9V+IfrEHqrTihYktjOFBVKiBBC3zAEE+TiHic&#10;2i5Lv76uhMRtnt46+exiGnEi52vLCtJeAoK4sLrmUsF+9/Y0BuEDssbGMim4kofZtPOQY6btmT/p&#10;tA2liCHsM1RQhdBmUvqiIoO+Z1viyH1ZZzBE6EqpHZ5juGlkP0mG0mDNsaHCluYVFcftj1GwW47W&#10;19Xk97D6Xrxu5H7w/MGOlXrspskLiECXcBff3O86zh8P+vD/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vmP5e/&#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j9NarcAAADd&#10;AAAADwAAAGRycy9kb3ducmV2LnhtbEVPyQrCMBC9C/5DGMGbpiqKVqMHUdCjC4K3oRm72ExKE9ev&#10;N4LgbR5vndniaUpxp9rllhX0uhEI4sTqnFMFx8O6MwbhPLLG0jIpeJGDxbzZmGGs7YN3dN/7VIQQ&#10;djEqyLyvYildkpFB17UVceAutjboA6xTqWt8hHBTyn4UjaTBnENDhhUtM0qu+5tRsNvmBfnNeYKj&#10;04tLje9VkRRKtVu9aArC09P/xT/3Rof54+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P01q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82560" behindDoc="1" locked="0" layoutInCell="1" allowOverlap="1">
                <wp:simplePos x="0" y="0"/>
                <wp:positionH relativeFrom="column">
                  <wp:posOffset>-939800</wp:posOffset>
                </wp:positionH>
                <wp:positionV relativeFrom="paragraph">
                  <wp:posOffset>-4262755</wp:posOffset>
                </wp:positionV>
                <wp:extent cx="7205345" cy="10353675"/>
                <wp:effectExtent l="0" t="0" r="3175" b="9525"/>
                <wp:wrapNone/>
                <wp:docPr id="1854" name="Прямоугольник 18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35.65pt;height:815.25pt;width:567.35pt;z-index:-250833920;v-text-anchor:middle;mso-width-relative:page;mso-height-relative:page;" fillcolor="#FFFFFF [3212]" filled="t" stroked="f" coordsize="21600,21600" o:gfxdata="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z1gL9d0A&#10;AAANAQAADwAAAAAAAAABACAAAAAiAAAAZHJzL2Rvd25yZXYueG1sUEsBAhQAFAAAAAgAh07iQO4a&#10;Q/e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81536" behindDoc="1" locked="0" layoutInCell="1" allowOverlap="1">
                <wp:simplePos x="0" y="0"/>
                <wp:positionH relativeFrom="column">
                  <wp:posOffset>-1122045</wp:posOffset>
                </wp:positionH>
                <wp:positionV relativeFrom="paragraph">
                  <wp:posOffset>-4450715</wp:posOffset>
                </wp:positionV>
                <wp:extent cx="8095615" cy="10782300"/>
                <wp:effectExtent l="0" t="0" r="12065" b="7620"/>
                <wp:wrapNone/>
                <wp:docPr id="1855" name="Прямоугольник 18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50.45pt;height:849pt;width:637.45pt;z-index:-250834944;v-text-anchor:middle;mso-width-relative:page;mso-height-relative:page;" fillcolor="#D0CECE [2894]" filled="t" stroked="f" coordsize="21600,21600" o:gfxdata="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7VObndAAAADgEAAA8AAAAAAAAAAQAgAAAAIgAAAGRycy9kb3ducmV2&#10;LnhtbFBLAQIUABQAAAAIAIdO4kCmsIiIogIAABcFAAAOAAAAAAAAAAEAIAAAACwBAABkcnMvZTJv&#10;RG9jLnhtbFBLBQYAAAAABgAGAFkBAABABgAAAAA=&#10;">
                <v:fill on="t" focussize="0,0"/>
                <v:stroke on="f" weight="1pt" miterlimit="8" joinstyle="miter"/>
                <v:imagedata o:title=""/>
                <o:lock v:ext="edit" aspectratio="f"/>
              </v:rect>
            </w:pict>
          </mc:Fallback>
        </mc:AlternateContent>
      </w:r>
    </w:p>
    <w:p w14:paraId="36A4985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Кого?</w:t>
      </w:r>
    </w:p>
    <w:p w14:paraId="19264A9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Всего тяжёлого, железного, деревянного, что может тебя пришибить. От таких штук надо уворачиваться, отскакивать вправо, влево, но при этом глядеть в оба, чтоб не пропустить отходы из мясных лавок, они падают пакетами.</w:t>
      </w:r>
    </w:p>
    <w:p w14:paraId="3F9AE01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учила его прыгать. Она всё ещё была необычайно ловкой.</w:t>
      </w:r>
    </w:p>
    <w:p w14:paraId="189F3B8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 жизни сила ничего не значит. Главное – увёртливость!</w:t>
      </w:r>
    </w:p>
    <w:p w14:paraId="27ACF1F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А это что?</w:t>
      </w:r>
    </w:p>
    <w:p w14:paraId="4773E0A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Увёртливость! Искусство уворачиваться от удара! Осторожно, матрац!</w:t>
      </w:r>
    </w:p>
    <w:p w14:paraId="6DAB91A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Матрац рушился прямо позади них, скрежеща пружинами. Честное слово, в иное утро казалось, что весь город валится вам на голову! Как будто мусоровозы были домами, и эти дома опустошались подчистую! Кровати, шкафы, кресла, телевизоры, которые взрывались, ударяясь об землю, форменное извержение вулкана!</w:t>
      </w:r>
    </w:p>
    <w:p w14:paraId="59F5913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Сколько ни остерегайся, никто не застрахован от несчастного случая. Сколько бы ни везло, никто не застрахован от беды. (И наоборот, к счастью.) Это случилось одним ясным летним утром. Всю ночь дул мистраль. Небо было чистое, как хорошо вылизанное блюдо. Пёс и Чёрная Морда встали спозаранку, вместе с солнцем, в прекрасном настроении. Они любили лето. Во-первых, потому что любили тепло. А во-вторых, потому что лето на Лазурном берегу – туристический сезон, и обитатели свалки никогда так хорошо не питались, как в это время. Из-за ресторанов.</w:t>
      </w:r>
    </w:p>
    <w:p w14:paraId="1288FAF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вот они сидят оба, Пёс и Чёрная Морда, под откосом свалки. И терпеливо ждут. Вот вдали заурчали моторы. Потом туча пыли – там, за придорожными платанами. Потом мусоровозы. Потом извержение вулкана. И обвал.</w:t>
      </w:r>
    </w:p>
    <w:p w14:paraId="474AB1F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Как же это произошло? Очень быстро. Несчастный случай. Невезение. Они от всего увернулись. Они засекли все богатые участки. И всё-таки это произошло. Оно вылетело из последнего мусоровоза. Оно было огромное и белое. И железное. Оно подскочило на какой-то кочке и тяжело перекувырнулось в воздухе.</w:t>
      </w:r>
    </w:p>
    <w:p w14:paraId="1682ACA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Берегись, холодильник! – предупредила Чёрная Морда.</w:t>
      </w:r>
    </w:p>
    <w:p w14:paraId="0B79714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когда Пёс, смеясь, отскочил в сторону, прыгнула вперёд, чтоб холодильник упал позади неё. Что он и сделал. К несчастью, у него была дверь, и эта дверь на лету отвалилась. А Чёрная Морда её не видела за громадой холодильника. Эта дверь её и убила. Когда Пёс увидел, что Чёрная Морда лежит неподвижно, он принял это за игру. Он принялся скакать вокруг, тявкая и виляя задом.</w:t>
      </w:r>
    </w:p>
    <w:p w14:paraId="2004665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Перестань валять дурака, – прошептала Чёрная Морда, – не тот случай.</w:t>
      </w:r>
      <w:r>
        <w:rPr>
          <w:rFonts w:hint="default"/>
        </w:rPr>
        <mc:AlternateContent>
          <mc:Choice Requires="wpg">
            <w:drawing>
              <wp:anchor distT="0" distB="0" distL="114300" distR="114300" simplePos="0" relativeHeight="252476416" behindDoc="0" locked="0" layoutInCell="1" allowOverlap="1">
                <wp:simplePos x="0" y="0"/>
                <wp:positionH relativeFrom="column">
                  <wp:posOffset>-775335</wp:posOffset>
                </wp:positionH>
                <wp:positionV relativeFrom="paragraph">
                  <wp:posOffset>-5707380</wp:posOffset>
                </wp:positionV>
                <wp:extent cx="2667000" cy="3703320"/>
                <wp:effectExtent l="3810" t="3810" r="11430" b="11430"/>
                <wp:wrapNone/>
                <wp:docPr id="1832" name="Группа 18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49.4pt;height:291.6pt;width:210pt;z-index:252476416;mso-width-relative:page;mso-height-relative:page;" coordorigin="2943,2592" coordsize="4200,5832" o:gfxdata="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CFf0Wd0AAAAOAQAADwAAAAAAAAABACAAAAAiAAAAZHJzL2Rvd25y&#10;ZXYueG1sUEsBAhQAFAAAAAgAh07iQPs5ppO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uXV/rL4AAADd&#10;AAAADwAAAGRycy9kb3ducmV2LnhtbEVPyW7CMBC9V+o/WIPUW3EgYgsYDlSVWpCgLB8wxEMSNR6n&#10;tsv29TUSUm/z9NaZzC6mFidyvrKsoNNOQBDnVldcKNjv3l+HIHxA1lhbJgVX8jCbPj9NMNP2zBs6&#10;bUMhYgj7DBWUITSZlD4vyaBv24Y4ckfrDIYIXSG1w3MMN7XsJklfGqw4NpTY0Lyk/Hv7axTsFoPV&#10;dTm6HZY/n29rue+lX+xYqZdWJxmDCHQJ/+KH+0PH+cM0hfs38QQ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XV/r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2AkwvrcAAADd&#10;AAAADwAAAGRycy9kb3ducmV2LnhtbEVPyQrCMBC9C/5DGMGbpi6IVqMHUdCjC4K3oRm72ExKE9ev&#10;N4LgbR5vndniaUpxp9rllhX0uhEI4sTqnFMFx8O6MwbhPLLG0jIpeJGDxbzZmGGs7YN3dN/7VIQQ&#10;djEqyLyvYildkpFB17UVceAutjboA6xTqWt8hHBTyn4UjaTBnENDhhUtM0qu+5tRsNvmBfnNeYKj&#10;04tLje9VkRRKtVu9aArC09P/xT/3Rof548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CTC+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77440" behindDoc="0" locked="0" layoutInCell="1" allowOverlap="1">
                <wp:simplePos x="0" y="0"/>
                <wp:positionH relativeFrom="column">
                  <wp:posOffset>3368040</wp:posOffset>
                </wp:positionH>
                <wp:positionV relativeFrom="paragraph">
                  <wp:posOffset>414020</wp:posOffset>
                </wp:positionV>
                <wp:extent cx="2667000" cy="3703320"/>
                <wp:effectExtent l="0" t="0" r="15240" b="15240"/>
                <wp:wrapNone/>
                <wp:docPr id="1835" name="Группа 18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2.6pt;height:291.6pt;width:210pt;rotation:11796480f;z-index:252477440;mso-width-relative:page;mso-height-relative:page;" coordorigin="2943,2592" coordsize="4200,5832" o:gfxdata="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gmPBrNgAAAAKAQAADwAAAAAAAAABACAAAAAiAAAAZHJzL2Rvd25y&#10;ZXYueG1sUEsBAhQAFAAAAAgAh07iQOMV43qpAgAADgcAAA4AAAAAAAAAAQAgAAAAJw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qQLcNL4AAADd&#10;AAAADwAAAGRycy9kb3ducmV2LnhtbEVPS27CMBDdI/UO1lRiBw5FUEhxsqCqBEWCFjjAEE+TiHic&#10;2i6/09eVkLqbp/edWX4xjTiR87VlBYN+AoK4sLrmUsF+99abgPABWWNjmRRcyUOePXRmmGp75k86&#10;bUMpYgj7FBVUIbSplL6oyKDv25Y4cl/WGQwRulJqh+cYbhr5lCRjabDm2FBhS/OKiuP2xyjYvT+v&#10;r6vp7bD6Xr5u5H40/GDHSnUfB8kLiECX8C++uxc6zp8Mx/D3TTxB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LcN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NuuybcAAADd&#10;AAAADwAAAGRycy9kb3ducmV2LnhtbEVPyQrCMBC9C/5DGMGbpiq4VKMHUdCjC4K3oRm72ExKE9ev&#10;N4LgbR5vndniaUpxp9rllhX0uhEI4sTqnFMFx8O6MwbhPLLG0jIpeJGDxbzZmGGs7YN3dN/7VIQQ&#10;djEqyLyvYildkpFB17UVceAutjboA6xTqWt8hHBTyn4UDaXBnENDhhUtM0qu+5tRsNvmBfnNeYLD&#10;04tLje9VkRRKtVu9aArC09P/xT/3Rof548E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267J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75392" behindDoc="1" locked="0" layoutInCell="1" allowOverlap="1">
                <wp:simplePos x="0" y="0"/>
                <wp:positionH relativeFrom="column">
                  <wp:posOffset>-939800</wp:posOffset>
                </wp:positionH>
                <wp:positionV relativeFrom="paragraph">
                  <wp:posOffset>-5988685</wp:posOffset>
                </wp:positionV>
                <wp:extent cx="7205345" cy="10353675"/>
                <wp:effectExtent l="0" t="0" r="3175" b="9525"/>
                <wp:wrapNone/>
                <wp:docPr id="1838" name="Прямоугольник 18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71.55pt;height:815.25pt;width:567.35pt;z-index:-250841088;v-text-anchor:middle;mso-width-relative:page;mso-height-relative:page;" fillcolor="#FFFFFF [3212]" filled="t" stroked="f" coordsize="21600,21600" o:gfxdata="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BNUBM3QAA&#10;AA0BAAAPAAAAAAAAAAEAIAAAACIAAABkcnMvZG93bnJldi54bWxQSwECFAAUAAAACACHTuJAE50A&#10;E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74368" behindDoc="1" locked="0" layoutInCell="1" allowOverlap="1">
                <wp:simplePos x="0" y="0"/>
                <wp:positionH relativeFrom="column">
                  <wp:posOffset>-1122045</wp:posOffset>
                </wp:positionH>
                <wp:positionV relativeFrom="paragraph">
                  <wp:posOffset>-6176645</wp:posOffset>
                </wp:positionV>
                <wp:extent cx="8095615" cy="10782300"/>
                <wp:effectExtent l="0" t="0" r="12065" b="7620"/>
                <wp:wrapNone/>
                <wp:docPr id="1839" name="Прямоугольник 18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86.35pt;height:849pt;width:637.45pt;z-index:-250842112;v-text-anchor:middle;mso-width-relative:page;mso-height-relative:page;" fillcolor="#D0CECE [2894]" filled="t" stroked="f" coordsize="21600,21600" o:gfxdata="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IK5GendAAAADgEAAA8AAAAAAAAAAQAgAAAAIgAAAGRycy9kb3ducmV2&#10;LnhtbFBLAQIUABQAAAAIAIdO4kDl6wqrogIAABcFAAAOAAAAAAAAAAEAIAAAACwBAABkcnMvZTJv&#10;RG9jLnhtbFBLBQYAAAAABgAGAFkBAABABgAAAAA=&#10;">
                <v:fill on="t" focussize="0,0"/>
                <v:stroke on="f" weight="1pt" miterlimit="8" joinstyle="miter"/>
                <v:imagedata o:title=""/>
                <o:lock v:ext="edit" aspectratio="f"/>
              </v:rect>
            </w:pict>
          </mc:Fallback>
        </mc:AlternateContent>
      </w:r>
    </w:p>
    <w:p w14:paraId="0430DF8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Он замер на месте и впервые в жизни почувствовал, как вдоль хребта пробежал ледяной сквозняк: Настоящий Страх. Всё-таки у него хватило сил подойти к ней. Чёрная Морда уже не могла говорить, только шептать.</w:t>
      </w:r>
    </w:p>
    <w:p w14:paraId="7335A3C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cs="Times New Roman"/>
          <w:b w:val="0"/>
          <w:bCs w:val="0"/>
          <w:sz w:val="28"/>
          <w:szCs w:val="28"/>
          <w:highlight w:val="yellow"/>
          <w:lang w:val="ru-RU"/>
        </w:rPr>
      </w:pPr>
      <w:r>
        <w:rPr>
          <w:rFonts w:hint="default" w:ascii="Times New Roman" w:hAnsi="Times New Roman" w:eastAsia="Georgia" w:cs="Times New Roman"/>
          <w:i w:val="0"/>
          <w:iCs w:val="0"/>
          <w:caps w:val="0"/>
          <w:color w:val="000000"/>
          <w:spacing w:val="0"/>
          <w:sz w:val="28"/>
          <w:szCs w:val="28"/>
        </w:rPr>
        <w:t>– Пойдёшь в город, – сказала она, – берегись машин. Увёртливость, маленький мой, уверт…</w:t>
      </w:r>
    </w:p>
    <w:p w14:paraId="241E60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739BFAC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Это был очень большой город. Полный домов, машин (Пёс стал чемпионом увёртливости), жителей и туристов. Это была Ницца. При таком изобилии людей найти хозяйку представлялось не такой уж трудной задачей. Но сейчас он хотел есть. Всему своё время. Он поднял мордочку и стал принюхиваться, неспешно, расширив ноздри насколько возможно. В них тут же хлынуло не меньше сорока запахов. Он узнал их все. Здесь они, конечно, были свежее, но это были запахи свалки. Те же самые. Ошибки быть не могло.</w:t>
      </w:r>
    </w:p>
    <w:p w14:paraId="04AA7BC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«Значит, вот что такое город… это свалка, только больше, и в разрозненном виде, и посвежее».</w:t>
      </w:r>
    </w:p>
    <w:p w14:paraId="619843A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2E636D4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ascii="SimSun" w:hAnsi="SimSun" w:eastAsia="SimSun" w:cs="SimSun"/>
          <w:sz w:val="24"/>
          <w:szCs w:val="24"/>
        </w:rPr>
        <w:drawing>
          <wp:anchor distT="0" distB="0" distL="114300" distR="114300" simplePos="0" relativeHeight="252474368" behindDoc="1" locked="0" layoutInCell="1" allowOverlap="1">
            <wp:simplePos x="0" y="0"/>
            <wp:positionH relativeFrom="column">
              <wp:posOffset>34925</wp:posOffset>
            </wp:positionH>
            <wp:positionV relativeFrom="paragraph">
              <wp:posOffset>613410</wp:posOffset>
            </wp:positionV>
            <wp:extent cx="2348865" cy="3549650"/>
            <wp:effectExtent l="25400" t="25400" r="0" b="0"/>
            <wp:wrapTight wrapText="bothSides">
              <wp:wrapPolygon>
                <wp:start x="-93" y="-155"/>
                <wp:lineTo x="-234" y="-62"/>
                <wp:lineTo x="-234" y="22010"/>
                <wp:lineTo x="22190" y="22010"/>
                <wp:lineTo x="22190" y="-155"/>
                <wp:lineTo x="-93" y="-155"/>
              </wp:wrapPolygon>
            </wp:wrapTight>
            <wp:docPr id="933"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Изображение 9" descr="IMG_256"/>
                    <pic:cNvPicPr>
                      <a:picLocks noChangeAspect="1"/>
                    </pic:cNvPicPr>
                  </pic:nvPicPr>
                  <pic:blipFill>
                    <a:blip r:embed="rId58"/>
                    <a:srcRect l="2608" t="1612" r="5349" b="1084"/>
                    <a:stretch>
                      <a:fillRect/>
                    </a:stretch>
                  </pic:blipFill>
                  <pic:spPr>
                    <a:xfrm>
                      <a:off x="0" y="0"/>
                      <a:ext cx="2348865" cy="3549650"/>
                    </a:xfrm>
                    <a:prstGeom prst="rect">
                      <a:avLst/>
                    </a:prstGeom>
                    <a:noFill/>
                    <a:ln w="9525">
                      <a:solidFill>
                        <a:schemeClr val="accent2">
                          <a:lumMod val="40000"/>
                          <a:lumOff val="60000"/>
                        </a:schemeClr>
                      </a:solidFill>
                    </a:ln>
                    <a:effectLst>
                      <a:outerShdw blurRad="50800" dist="38100" dir="2700000" algn="tl" rotWithShape="0">
                        <a:prstClr val="black">
                          <a:alpha val="40000"/>
                        </a:prstClr>
                      </a:outerShdw>
                    </a:effectLst>
                  </pic:spPr>
                </pic:pic>
              </a:graphicData>
            </a:graphic>
          </wp:anchor>
        </w:drawing>
      </w:r>
      <w:r>
        <w:rPr>
          <w:rFonts w:hint="default" w:ascii="Times New Roman" w:hAnsi="Times New Roman" w:eastAsia="Georgia" w:cs="Times New Roman"/>
          <w:i w:val="0"/>
          <w:iCs w:val="0"/>
          <w:caps w:val="0"/>
          <w:color w:val="000000"/>
          <w:spacing w:val="0"/>
          <w:sz w:val="28"/>
          <w:szCs w:val="28"/>
        </w:rPr>
        <w:t>Проснулся он вместе с солнцем. Кстати, эта привычка так и осталась у него на всю жизнь: вставать чуть свет, как он вставал к разгрузке, чтоб поймать первое, что пошлёт случай. Город тоже потихоньку просыпался. Он был и вправду красив со своими клумбами герани, апельсиновыми деревьями, охристыми домами и синим небом. Запахи уже начинали подыматься над землёй. Пёс принялся искать среди них запах мясника. На поиски ушло какое-то время</w:t>
      </w:r>
      <w:r>
        <w:rPr>
          <w:rFonts w:hint="default"/>
        </w:rPr>
        <mc:AlternateContent>
          <mc:Choice Requires="wpg">
            <w:drawing>
              <wp:anchor distT="0" distB="0" distL="114300" distR="114300" simplePos="0" relativeHeight="252472320" behindDoc="0" locked="0" layoutInCell="1" allowOverlap="1">
                <wp:simplePos x="0" y="0"/>
                <wp:positionH relativeFrom="column">
                  <wp:posOffset>-3337560</wp:posOffset>
                </wp:positionH>
                <wp:positionV relativeFrom="paragraph">
                  <wp:posOffset>-1684020</wp:posOffset>
                </wp:positionV>
                <wp:extent cx="2667000" cy="3703320"/>
                <wp:effectExtent l="3810" t="3810" r="11430" b="11430"/>
                <wp:wrapNone/>
                <wp:docPr id="1824" name="Группа 18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2.8pt;margin-top:-132.6pt;height:291.6pt;width:210pt;z-index:252472320;mso-width-relative:page;mso-height-relative:page;" coordorigin="2943,2592" coordsize="4200,5832" o:gfxdata="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RJhmm3AAAAA4BAAAPAAAAAAAAAAEAIAAAACIAAABkcnMvZG93bnJl&#10;di54bWxQSwECFAAUAAAACACHTuJA9QiGM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3AnUnr8AAADd&#10;AAAADwAAAGRycy9kb3ducmV2LnhtbEVPyW7CMBC9V+IfrEHqrTihYktjOFBVKiBBC3zAEE+TiHic&#10;2i5Lv76uhMRtnt46+exiGnEi52vLCtJeAoK4sLrmUsF+9/Y0BuEDssbGMim4kofZtPOQY6btmT/p&#10;tA2liCHsM1RQhdBmUvqiIoO+Z1viyH1ZZzBE6EqpHZ5juGlkP0mG0mDNsaHCluYVFcftj1GwW47W&#10;19Xk97D6Xrxu5H7w/MGOlXrspskLiECXcBff3O86zh/3B/D/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J1J6/&#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k6dj7cAAADd&#10;AAAADwAAAGRycy9kb3ducmV2LnhtbEVPyQrCMBC9C/5DGMGbpnooWo0eREGPLgjehmbsYjMpTazL&#10;1xtB8DaPt858+TSVaKlxhWUFo2EEgji1uuBMwem4GUxAOI+ssbJMCl7kYLnoduaYaPvgPbUHn4kQ&#10;wi5BBbn3dSKlS3My6Ia2Jg7c1TYGfYBNJnWDjxBuKjmOolgaLDg05FjTKqf0drgbBftdUZLfXqYY&#10;n19caXyvy7RUqt8bRTMQnp7+L/65tzrMn4x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Tp2P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73344" behindDoc="0" locked="0" layoutInCell="1" allowOverlap="1">
                <wp:simplePos x="0" y="0"/>
                <wp:positionH relativeFrom="column">
                  <wp:posOffset>805815</wp:posOffset>
                </wp:positionH>
                <wp:positionV relativeFrom="paragraph">
                  <wp:posOffset>4437380</wp:posOffset>
                </wp:positionV>
                <wp:extent cx="2667000" cy="3703320"/>
                <wp:effectExtent l="0" t="0" r="15240" b="15240"/>
                <wp:wrapNone/>
                <wp:docPr id="1827" name="Группа 18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3.45pt;margin-top:349.4pt;height:291.6pt;width:210pt;rotation:11796480f;z-index:252473344;mso-width-relative:page;mso-height-relative:page;" coordorigin="2943,2592" coordsize="4200,5832" o:gfxdata="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2lGKs2AAAAAwBAAAPAAAAAAAAAAEAIAAAACIAAABkcnMvZG93&#10;bnJldi54bWxQSwECFAAUAAAACACHTuJAM0KJtasCAAAOBwAADgAAAAAAAAABACAAAAAn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Mgh7AMEAAADd&#10;AAAADwAAAGRycy9kb3ducmV2LnhtbEWPzW4CMQyE70h9h8iVuEEWUAvdEji0QqJFainwAO7G3V11&#10;4yxJ+OvT1wckbrZmPPN5Oj+7Rh0pxNqzgUE/A0VceFtzaWC3XfQmoGJCtth4JgMXijCf3XWmmFt/&#10;4i86blKpJIRjjgaqlNpc61hU5DD2fUss2o8PDpOsodQ24EnCXaOHWfaoHdYsDRW29FJR8bs5OAPb&#10;9/HHZfX0973av71+6t3DaM2BjeneD7JnUInO6Wa+Xi+t4E+GgivfyAh69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gh7&#10;A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9EJ/bcAAADd&#10;AAAADwAAAGRycy9kb3ducmV2LnhtbEVPyQrCMBC9C/5DGMGbpvUgWo09iIIeXRC8Dc3YxWZSmrh+&#10;vREEb/N468zTp6nFnVpXWlYQDyMQxJnVJecKjof1YALCeWSNtWVS8CIH6aLbmWOi7YN3dN/7XIQQ&#10;dgkqKLxvEildVpBBN7QNceAutjXoA2xzqVt8hHBTy1EUjaXBkkNDgQ0tC8qu+5tRsNuWFfnNeYrj&#10;04trje9VlVVK9XtxNAPh6en/4p97o8P8yWgK32/CCXL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z0Qn9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71296" behindDoc="1" locked="0" layoutInCell="1" allowOverlap="1">
                <wp:simplePos x="0" y="0"/>
                <wp:positionH relativeFrom="column">
                  <wp:posOffset>-3502025</wp:posOffset>
                </wp:positionH>
                <wp:positionV relativeFrom="paragraph">
                  <wp:posOffset>-1965325</wp:posOffset>
                </wp:positionV>
                <wp:extent cx="7205345" cy="10353675"/>
                <wp:effectExtent l="0" t="0" r="3175" b="9525"/>
                <wp:wrapNone/>
                <wp:docPr id="1830" name="Прямоугольник 18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5.75pt;margin-top:-154.75pt;height:815.25pt;width:567.35pt;z-index:-250845184;v-text-anchor:middle;mso-width-relative:page;mso-height-relative:page;" fillcolor="#FFFFFF [3212]" filled="t" stroked="f" coordsize="21600,21600" o:gfxdata="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ir8UgtsAAAAO&#10;AQAADwAAAAAAAAABACAAAAAiAAAAZHJzL2Rvd25yZXYueG1sUEsBAhQAFAAAAAgAh07iQHvKS2eL&#10;AgAA5wQAAA4AAAAAAAAAAQAgAAAAKg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70272" behindDoc="1" locked="0" layoutInCell="1" allowOverlap="1">
                <wp:simplePos x="0" y="0"/>
                <wp:positionH relativeFrom="column">
                  <wp:posOffset>-3684270</wp:posOffset>
                </wp:positionH>
                <wp:positionV relativeFrom="paragraph">
                  <wp:posOffset>-2153285</wp:posOffset>
                </wp:positionV>
                <wp:extent cx="8095615" cy="10782300"/>
                <wp:effectExtent l="0" t="0" r="12065" b="7620"/>
                <wp:wrapNone/>
                <wp:docPr id="1831" name="Прямоугольник 18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1pt;margin-top:-169.55pt;height:849pt;width:637.45pt;z-index:-250846208;v-text-anchor:middle;mso-width-relative:page;mso-height-relative:page;" fillcolor="#D0CECE [2894]" filled="t" stroked="f" coordsize="21600,21600" o:gfxdata="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U4lzXeAAAADgEAAA8AAAAAAAAAAQAgAAAAIgAAAGRycy9kb3ducmV2&#10;LnhtbFBLAQIUABQAAAAIAIdO4kAXBJ/k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 потому что, следуя за вчерашней тётенькой, он забрёл далеко от лавки. Первый запах он забраковал – в той лавке торговали кониной; второй, отдававший гормонами, тоже; после некоторого колебания отбросил третий, из мясной-колбасной, и, наконец, остановился на последнем, самом дальнем, самом неуловимом. Он узнал в нём, кроме здорового запаха свежего мяса с вольных пастбищ, запах самого мясника. Это был тончайший аромат лаванды, который Пёс уловил, как только тот прижал его к груди. Вы скажете – неубедительно, в Ницце от многих должно пахнуть лавандой. Правда. Но не от мясников. Он них скорее уж пахнет петрушкой. Нет, смесь крепкого запаха деревенской говядины с тонким ароматом лаванды – так не могло пахнуть ни от кого, кроме его мясника. Так что он без колебаний двинулся к цели, находя дорогу верхним чутьём, сосредоточенный, как всегда.</w:t>
      </w:r>
    </w:p>
    <w:p w14:paraId="5A4B29E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Он шёл против ветра, чтоб не потерять след, не обращая внимания на то, что происходило вокруг.</w:t>
      </w:r>
    </w:p>
    <w:p w14:paraId="3264E73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Когда идёшь по следу, не позволяй себе отвлекаться, – нашёптывала Чёрная Морда откуда-то из глубины его памяти.</w:t>
      </w:r>
    </w:p>
    <w:p w14:paraId="735D8FB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А кругом между тем было на что посмотреть. Консьержки подметали у подъездов, а мусоровозы заглатывали отбросы – вместо зада у них была челюсть. И какая челюсть! Она захватывала все подряд (мясо, тряпье, рваные ботинки, пластиковые бутылки… ) и схряпывала с устрашающим железным лязгом. Пока мусоровозы поглощали свой завтрак, другие грузовики со свистом скользили на круглых щётках, которые вращались с бешеной скоростью, обдавая все вокруг водяной пылью. Город совершал свой утренний туалет. Ведь это был город туристов. Город, обязанный «выглядеть», как говорил его мэр. И выглядеть безукоризненно. Прибранным, цветущим и начищенным до блеска с самого утра.</w:t>
      </w:r>
    </w:p>
    <w:p w14:paraId="6FD2CBB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Похоже, они тут объявили войну запахам! – ворчал Пёс, стараясь не упустить след.</w:t>
      </w:r>
    </w:p>
    <w:p w14:paraId="1E06816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Он внюхивался сосредоточенно, как никогда. Несомненно, именно поэтому он не слыш</w:t>
      </w:r>
      <w:r>
        <w:rPr>
          <w:rFonts w:hint="default"/>
        </w:rPr>
        <mc:AlternateContent>
          <mc:Choice Requires="wpg">
            <w:drawing>
              <wp:anchor distT="0" distB="0" distL="114300" distR="114300" simplePos="0" relativeHeight="252469248" behindDoc="0" locked="0" layoutInCell="1" allowOverlap="1">
                <wp:simplePos x="0" y="0"/>
                <wp:positionH relativeFrom="column">
                  <wp:posOffset>-775335</wp:posOffset>
                </wp:positionH>
                <wp:positionV relativeFrom="paragraph">
                  <wp:posOffset>-3319780</wp:posOffset>
                </wp:positionV>
                <wp:extent cx="2667000" cy="3703320"/>
                <wp:effectExtent l="3810" t="3810" r="11430" b="11430"/>
                <wp:wrapNone/>
                <wp:docPr id="1816" name="Группа 18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61.4pt;height:291.6pt;width:210pt;z-index:252469248;mso-width-relative:page;mso-height-relative:page;" coordorigin="2943,2592" coordsize="4200,5832" o:gfxdata="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r5YYsNwAAAAMAQAADwAAAAAAAAABACAAAAAiAAAAZHJzL2Rv&#10;d25yZXYueG1sUEsBAhQAFAAAAAgAh07iQAkAGgC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jfslz74AAADd&#10;AAAADwAAAGRycy9kb3ducmV2LnhtbEVPS27CMBDdI3EHayqxAydFlDTFsGiFBEWiFDjANJ4mEfE4&#10;tc2vp8eVKrGbp/edyexiGnEi52vLCtJBAoK4sLrmUsF+N+9nIHxA1thYJgVX8jCbdjsTzLU98yed&#10;tqEUMYR9jgqqENpcSl9UZNAPbEscuW/rDIYIXSm1w3MMN418TJInabDm2FBhS68VFYft0SjYvY/X&#10;19Xz79fqZ/n2Ifej4YYdK9V7SJMXEIEu4S7+dy90nJ+lY/j7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slz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vFm274AAADd&#10;AAAADwAAAGRycy9kb3ducmV2LnhtbEWPzW7CQAyE75V4h5WRuJVNekA0ZeFQgQTHUITEzcq6+WnW&#10;G2W3CeHp8aFSb7ZmPPN5s7u7Vg3Uh9qzgXSZgCIuvK25NHD5OryuQYWIbLH1TAYmCrDbzl42mFk/&#10;ck7DOZZKQjhkaKCKscu0DkVFDsPSd8SiffveYZS1L7XtcZRw1+q3JFlphzVLQ4UdfVZU/Jx/nYH8&#10;VDcUj7d3XF0nbi0+9k3RGLOYp8kHqEj3+G/+uz5awV+ngivfyAh6+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Fm2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70272" behindDoc="0" locked="0" layoutInCell="1" allowOverlap="1">
                <wp:simplePos x="0" y="0"/>
                <wp:positionH relativeFrom="column">
                  <wp:posOffset>3368040</wp:posOffset>
                </wp:positionH>
                <wp:positionV relativeFrom="paragraph">
                  <wp:posOffset>2801620</wp:posOffset>
                </wp:positionV>
                <wp:extent cx="2667000" cy="3703320"/>
                <wp:effectExtent l="0" t="0" r="15240" b="15240"/>
                <wp:wrapNone/>
                <wp:docPr id="1819" name="Группа 18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0.6pt;height:291.6pt;width:210pt;rotation:11796480f;z-index:252470272;mso-width-relative:page;mso-height-relative:page;" coordorigin="2943,2592" coordsize="4200,5832" o:gfxdata="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FEFxrZAAAADAEAAA8AAAAAAAAAAQAgAAAAIgAAAGRycy9k&#10;b3ducmV2LnhtbFBLAQIUABQAAAAIAIdO4kDu7vk9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zH53BsEAAADd&#10;AAAADwAAAGRycy9kb3ducmV2LnhtbEWPzW4CMQyE70h9h8iVuEEWUAvdEji0QqJFainwAO7G3V11&#10;4yxJ+OvT1wckbrZmPPN5Oj+7Rh0pxNqzgUE/A0VceFtzaWC3XfQmoGJCtth4JgMXijCf3XWmmFt/&#10;4i86blKpJIRjjgaqlNpc61hU5DD2fUss2o8PDpOsodQ24EnCXaOHWfaoHdYsDRW29FJR8bs5OAPb&#10;9/HHZfX0973av71+6t3DaM2BjeneD7JnUInO6Wa+Xi+t4E+Gwi/fyAh69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H53&#10;B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acF+7cAAADd&#10;AAAADwAAAGRycy9kb3ducmV2LnhtbEVPyQrCMBC9C/5DGMGbpvUgWo0eREGPLgjehmbsYjMpTazL&#10;1xtB8DaPt858+TSVaKlxhWUF8TACQZxaXXCm4HTcDCYgnEfWWFkmBS9ysFx0O3NMtH3wntqDz0QI&#10;YZeggtz7OpHSpTkZdENbEwfuahuDPsAmk7rBRwg3lRxF0VgaLDg05FjTKqf0drgbBftdUZLfXqY4&#10;Pr+40vhel2mpVL8XRzMQnp7+L/65tzrMn4xi+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pwX7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68224" behindDoc="1" locked="0" layoutInCell="1" allowOverlap="1">
                <wp:simplePos x="0" y="0"/>
                <wp:positionH relativeFrom="column">
                  <wp:posOffset>-939800</wp:posOffset>
                </wp:positionH>
                <wp:positionV relativeFrom="paragraph">
                  <wp:posOffset>-3601085</wp:posOffset>
                </wp:positionV>
                <wp:extent cx="7205345" cy="10353675"/>
                <wp:effectExtent l="0" t="0" r="3175" b="9525"/>
                <wp:wrapNone/>
                <wp:docPr id="1822" name="Прямоугольник 18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3.55pt;height:815.25pt;width:567.35pt;z-index:-250848256;v-text-anchor:middle;mso-width-relative:page;mso-height-relative:page;" fillcolor="#FFFFFF [3212]" filled="t" stroked="f" coordsize="21600,21600" o:gfxdata="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QMxxaN0A&#10;AAAOAQAADwAAAAAAAAABACAAAAAiAAAAZHJzL2Rvd25yZXYueG1sUEsBAhQAFAAAAAgAh07iQA4I&#10;7K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67200" behindDoc="1" locked="0" layoutInCell="1" allowOverlap="1">
                <wp:simplePos x="0" y="0"/>
                <wp:positionH relativeFrom="column">
                  <wp:posOffset>-1122045</wp:posOffset>
                </wp:positionH>
                <wp:positionV relativeFrom="paragraph">
                  <wp:posOffset>-3789045</wp:posOffset>
                </wp:positionV>
                <wp:extent cx="8095615" cy="10782300"/>
                <wp:effectExtent l="0" t="0" r="12065" b="7620"/>
                <wp:wrapNone/>
                <wp:docPr id="1823" name="Прямоугольник 18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8.35pt;height:849pt;width:637.45pt;z-index:-250849280;v-text-anchor:middle;mso-width-relative:page;mso-height-relative:page;" fillcolor="#D0CECE [2894]" filled="t" stroked="f" coordsize="21600,21600" o:gfxdata="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c6/CvcAAAADwEAAA8AAAAAAAAAAQAgAAAAIgAAAGRycy9kb3ducmV2Lnht&#10;bFBLAQIUABQAAAAIAIdO4kBonrewoAIAABcFAAAOAAAAAAAAAAEAIAAAACsBAABkcnMvZTJvRG9j&#10;LnhtbFBLBQYAAAAABgAGAFkBAAA9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ал, как подъехал серый фургон. Надо сказать, фургон двигался совершенно бесшумно. Он уже некоторое время следовал за Псом с заглушённым мотором, скользя вдоль тротуара, безмолвный, как акула. И такой же опасный. Словом, Пёс его не слышал. Когда его накрыла сеть, оглядываться было уже поздно.</w:t>
      </w:r>
    </w:p>
    <w:p w14:paraId="7E81E77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Ещё один!</w:t>
      </w:r>
    </w:p>
    <w:p w14:paraId="6563EC1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Пёс вцепился зубами в руку. Но рука была в толстой кожаной перчатке. Открылась стальная дверь. Пса швырнули в чёрную дыру. Дверь захлопнулась. Водитель снова завёл мотор.</w:t>
      </w:r>
    </w:p>
    <w:p w14:paraId="37600D0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0B07033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Каким шумом встретил их приёмник! Как гулко отдавались голоса в этом жестяном ангаре с цементным полом!</w:t>
      </w:r>
    </w:p>
    <w:p w14:paraId="75E7E97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Все, кто уже сидел там, кинулись к решёткам клеток. Со всех сторон лай:</w:t>
      </w:r>
    </w:p>
    <w:p w14:paraId="3ABAEF7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Глянь, ребята, салаг привезли!</w:t>
      </w:r>
    </w:p>
    <w:p w14:paraId="7C0995B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Как мило с вашей стороны составить нам компанию!</w:t>
      </w:r>
    </w:p>
    <w:p w14:paraId="39A74E0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Кого я вижу! Гнусавый! Опять попался, ехидная рожа?</w:t>
      </w:r>
    </w:p>
    <w:p w14:paraId="19D5A7C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Три дня! Три дня!</w:t>
      </w:r>
    </w:p>
    <w:p w14:paraId="7BB2A6E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Спасибо мэру!</w:t>
      </w:r>
    </w:p>
    <w:p w14:paraId="19A1C59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Что, на здешнюю похлёбку позарились?</w:t>
      </w:r>
    </w:p>
    <w:p w14:paraId="409B370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Все это чтобы показать, что они крутые, что они ничего не боятся. Но очень скоро вновь воцарилось молчание, как это было в фургоне, и в самой глубине этого молчания, под наслоениями гордости, караулил Настоящий Страх, тот, дыхание которого ощутил Пёс у трупа Чёрной Морды.</w:t>
      </w:r>
    </w:p>
    <w:p w14:paraId="56AEEF8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Этот страх он чуял во всех разговорах, которые вполголоса велись сейчас вокруг.</w:t>
      </w:r>
    </w:p>
    <w:p w14:paraId="4322848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Я, – говорил один, – уж я-то здесь не задержусь. Всего-то проверка личности.</w:t>
      </w:r>
    </w:p>
    <w:p w14:paraId="2F306DD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Пусть только тронут, – ворчал другой, – кусаться буду!</w:t>
      </w:r>
    </w:p>
    <w:p w14:paraId="6FB12AE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А мне плевать… Чем такая жизнь…</w:t>
      </w:r>
    </w:p>
    <w:p w14:paraId="5C29FC4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что страшнее всего – Пёс это явственно ощущал – никто сам не верил в то, что говорил.</w:t>
      </w:r>
    </w:p>
    <w:p w14:paraId="3B6F784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3E3F6EE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Около трёх часов дня появилась странная процессия. Во главе её шла высокая белокурая девица, которая очень громко говорила, пересыпая свою речь восклицательными знаками. За ней – какой-то волосатый-бородатый, который нёс чёрную штуковину с глазом на конце. И замыкал шествие директор приёмника с гуманным выражением лица. При виде их все собаки залаяли наперебой:</w:t>
      </w:r>
    </w:p>
    <w:p w14:paraId="3C45623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Журналисты! Журналисты! Журналисты, сюда! Меня! Меня! Нет, не этого, меня!</w:t>
      </w:r>
      <w:r>
        <w:rPr>
          <w:rFonts w:hint="default"/>
        </w:rPr>
        <mc:AlternateContent>
          <mc:Choice Requires="wpg">
            <w:drawing>
              <wp:anchor distT="0" distB="0" distL="114300" distR="114300" simplePos="0" relativeHeight="252466176" behindDoc="0" locked="0" layoutInCell="1" allowOverlap="1">
                <wp:simplePos x="0" y="0"/>
                <wp:positionH relativeFrom="column">
                  <wp:posOffset>-775335</wp:posOffset>
                </wp:positionH>
                <wp:positionV relativeFrom="paragraph">
                  <wp:posOffset>-5436870</wp:posOffset>
                </wp:positionV>
                <wp:extent cx="2667000" cy="3703320"/>
                <wp:effectExtent l="3810" t="3810" r="11430" b="11430"/>
                <wp:wrapNone/>
                <wp:docPr id="1808" name="Группа 18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28.1pt;height:291.6pt;width:210pt;z-index:252466176;mso-width-relative:page;mso-height-relative:page;" coordorigin="2943,2592" coordsize="4200,5832" o:gfxdata="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HDXEZ3AAAAA4BAAAPAAAAAAAAAAEAIAAAACIAAABkcnMv&#10;ZG93bnJldi54bWxQSwECFAAUAAAACACHTuJAa7Fk6K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FvGC+70AAADd&#10;AAAADwAAAGRycy9kb3ducmV2LnhtbEVP22oCMRB9L/QfwhT6VhMtrboafVCEtoL3Dxg34+7iZrIm&#10;qZd+fVMo+DaHc53h+GprcSYfKsca2i0Fgjh3puJCw247e+mBCBHZYO2YNNwowHj0+DDEzLgLr+m8&#10;iYVIIRwy1FDG2GRShrwki6HlGuLEHZy3GBP0hTQeLync1rKj1Lu0WHFqKLGhSUn5cfNtNWy/uovb&#10;vP+zn58+p0u5e3tdsWetn5/aagAi0jXexf/uD5Pm91Qf/r5JJ8jR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8YL7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7Idq3b4AAADd&#10;AAAADwAAAGRycy9kb3ducmV2LnhtbEWPzW7CQAyE75V4h5WRuJVNekA0ZeFQgQTHUITEzcq6+WnW&#10;G2W3CeHp8aFSb7ZmPPN5s7u7Vg3Uh9qzgXSZgCIuvK25NHD5OryuQYWIbLH1TAYmCrDbzl42mFk/&#10;ck7DOZZKQjhkaKCKscu0DkVFDsPSd8SiffveYZS1L7XtcZRw1+q3JFlphzVLQ4UdfVZU/Jx/nYH8&#10;VDcUj7d3XF0nbi0+9k3RGLOYp8kHqEj3+G/+uz5awV+nwi/fyAh6+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Idq3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67200" behindDoc="0" locked="0" layoutInCell="1" allowOverlap="1">
                <wp:simplePos x="0" y="0"/>
                <wp:positionH relativeFrom="column">
                  <wp:posOffset>3368040</wp:posOffset>
                </wp:positionH>
                <wp:positionV relativeFrom="paragraph">
                  <wp:posOffset>684530</wp:posOffset>
                </wp:positionV>
                <wp:extent cx="2667000" cy="3703320"/>
                <wp:effectExtent l="0" t="0" r="15240" b="15240"/>
                <wp:wrapNone/>
                <wp:docPr id="1811" name="Группа 18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53.9pt;height:291.6pt;width:210pt;rotation:11796480f;z-index:252467200;mso-width-relative:page;mso-height-relative:page;" coordorigin="2943,2592" coordsize="4200,5832" o:gfxdata="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k8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3Rsq02QAAAAsBAAAPAAAAAAAAAAEAIAAAACIAAABkcnMv&#10;ZG93bnJldi54bWxQSwECFAAUAAAACACHTuJAilKpA6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nYyGV74AAADd&#10;AAAADwAAAGRycy9kb3ducmV2LnhtbEVPyW7CMBC9V+o/WIPUW3FCxRYwHECVWpCgLB8wxEMSNR6n&#10;tsv29TUSUm/z9NYZTy+mFidyvrKsIG0nIIhzqysuFOx3768DED4ga6wtk4IreZhOnp/GmGl75g2d&#10;tqEQMYR9hgrKEJpMSp+XZNC3bUMcuaN1BkOErpDa4TmGm1p2kqQnDVYcG0psaFZS/r39NQp2i/7q&#10;uhzeDsufz/la7rtvX+xYqZdWmoxABLqEf/HD/aHj/EHagfs38QQ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YyGV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FX0qrcAAADd&#10;AAAADwAAAGRycy9kb3ducmV2LnhtbEVPyQrCMBC9C/5DGMGbplUQrUYPoqBHFwRvQzN2sZmUJq5f&#10;bwTB2zzeOrPF01TiTo0rLCuI+xEI4tTqgjMFx8O6NwbhPLLGyjIpeJGDxbzdmmGi7YN3dN/7TIQQ&#10;dgkqyL2vEyldmpNB17c1ceAutjHoA2wyqRt8hHBTyUEUjaTBgkNDjjUtc0qv+5tRsNsWJfnNeYKj&#10;04srje9VmZZKdTtxNAXh6en/4p97o8P8cTy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VfSq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65152" behindDoc="1" locked="0" layoutInCell="1" allowOverlap="1">
                <wp:simplePos x="0" y="0"/>
                <wp:positionH relativeFrom="column">
                  <wp:posOffset>-939800</wp:posOffset>
                </wp:positionH>
                <wp:positionV relativeFrom="paragraph">
                  <wp:posOffset>-5718175</wp:posOffset>
                </wp:positionV>
                <wp:extent cx="7205345" cy="10353675"/>
                <wp:effectExtent l="0" t="0" r="3175" b="9525"/>
                <wp:wrapNone/>
                <wp:docPr id="1814" name="Прямоугольник 18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50.25pt;height:815.25pt;width:567.35pt;z-index:-250851328;v-text-anchor:middle;mso-width-relative:page;mso-height-relative:page;" fillcolor="#FFFFFF [3212]" filled="t" stroked="f" coordsize="21600,21600" o:gfxdata="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GA9Gz90A&#10;AAANAQAADwAAAAAAAAABACAAAAAiAAAAZHJzL2Rvd25yZXYueG1sUEsBAhQAFAAAAAgAh07iQNBI&#10;dTu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64128" behindDoc="1" locked="0" layoutInCell="1" allowOverlap="1">
                <wp:simplePos x="0" y="0"/>
                <wp:positionH relativeFrom="column">
                  <wp:posOffset>-1122045</wp:posOffset>
                </wp:positionH>
                <wp:positionV relativeFrom="paragraph">
                  <wp:posOffset>-5906135</wp:posOffset>
                </wp:positionV>
                <wp:extent cx="8095615" cy="10782300"/>
                <wp:effectExtent l="0" t="0" r="12065" b="7620"/>
                <wp:wrapNone/>
                <wp:docPr id="1815" name="Прямоугольник 18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65.05pt;height:849pt;width:637.45pt;z-index:-250852352;v-text-anchor:middle;mso-width-relative:page;mso-height-relative:page;" fillcolor="#D0CECE [2894]" filled="t" stroked="f" coordsize="21600,21600" o:gfxdata="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ChHia3AAAAA4BAAAPAAAAAAAAAAEAIAAAACIAAABkcnMvZG93bnJldi54&#10;bWxQSwECFAAUAAAACACHTuJA6TDOTKECAAAXBQAADgAAAAAAAAABACAAAAArAQAAZHJzL2Uyb0Rv&#10;Yy54bWxQSwUGAAAAAAYABgBZAQAAPgYAAAAA&#10;">
                <v:fill on="t" focussize="0,0"/>
                <v:stroke on="f" weight="1pt" miterlimit="8" joinstyle="miter"/>
                <v:imagedata o:title=""/>
                <o:lock v:ext="edit" aspectratio="f"/>
              </v:rect>
            </w:pict>
          </mc:Fallback>
        </mc:AlternateContent>
      </w:r>
    </w:p>
    <w:p w14:paraId="538AB55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Что это? – спросил Пёс у Лохматого.</w:t>
      </w:r>
    </w:p>
    <w:p w14:paraId="6C61649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Телевизионщики. Передача про бродячих собак. Они приходят сюда раз в неделю, выбирают одну собаку, снимают её вот этой камерой и показывают по местному каналу, чтоб найти ей хозяина.</w:t>
      </w:r>
    </w:p>
    <w:p w14:paraId="5A4A5C2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А что надо, чтоб попасть в передачу? – спросил Пёс.</w:t>
      </w:r>
    </w:p>
    <w:p w14:paraId="32E22C4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Надо быть красивым.</w:t>
      </w:r>
    </w:p>
    <w:p w14:paraId="1DCE239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Так тебя, наверно, выберут! – воскликнул Пёс. – Ты ведь такой красивый!</w:t>
      </w:r>
    </w:p>
    <w:p w14:paraId="3A6AAA4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Спасибо на добром слове, – вздохнул Лохматый. – Но я слишком старый. Надо быть ещё и молодым. Молодым и не очень крупным.</w:t>
      </w:r>
    </w:p>
    <w:p w14:paraId="391B92E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Молодым и не очень крупным? Как я, например? Так меня, значит, могут выбрать?</w:t>
      </w:r>
    </w:p>
    <w:p w14:paraId="4EEFAC3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Ты что, смеёшься? – фыркнул Гнусавый. – Посмотри на себя! Урод уродом! А вот я – другое дело, – добавил он, отпихивая Пса, и прилип к решётке.</w:t>
      </w:r>
    </w:p>
    <w:p w14:paraId="21B32CB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То, что за этим последовало, в голове не укладывалось. Гнусавый, чей злой язык не щадил никого и ничего. Гнусавый, который все эти два дня демонстрировал, что ему сам чёрт не брат, который так издевался над всякими «у-тю-тю-дай-маме-лапочку», который только и гов</w:t>
      </w:r>
      <w:r>
        <w:rPr>
          <w:rFonts w:hint="default"/>
        </w:rPr>
        <mc:AlternateContent>
          <mc:Choice Requires="wpg">
            <w:drawing>
              <wp:anchor distT="0" distB="0" distL="114300" distR="114300" simplePos="0" relativeHeight="252462080" behindDoc="0" locked="0" layoutInCell="1" allowOverlap="1">
                <wp:simplePos x="0" y="0"/>
                <wp:positionH relativeFrom="column">
                  <wp:posOffset>-775335</wp:posOffset>
                </wp:positionH>
                <wp:positionV relativeFrom="paragraph">
                  <wp:posOffset>-1684020</wp:posOffset>
                </wp:positionV>
                <wp:extent cx="2667000" cy="3703320"/>
                <wp:effectExtent l="3810" t="3810" r="11430" b="11430"/>
                <wp:wrapNone/>
                <wp:docPr id="1800" name="Группа 18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8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2.6pt;height:291.6pt;width:210pt;z-index:252462080;mso-width-relative:page;mso-height-relative:page;" coordorigin="2943,2592" coordsize="4200,5832" o:gfxdata="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e+5FLdAAAADQEAAA8AAAAAAAAAAQAgAAAAIgAAAGRycy9kb3du&#10;cmV2LnhtbFBLAQIUABQAAAAIAIdO4kDL6eHL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6IeO/b4AAADd&#10;AAAADwAAAGRycy9kb3ducmV2LnhtbEVP204CMRB9N+EfmiHhTdqVoLBQeMCYKCTK7QOG7bC7YTtd&#10;28rFr7cmJr7NybnOdH61jTiTD7VjDVlfgSAunKm51LDfvdyPQISIbLBxTBpuFGA+69xNMTfuwhs6&#10;b2MpUgiHHDVUMba5lKGoyGLou5Y4cUfnLcYEfSmNx0sKt418UOpRWqw5NVTY0qKi4rT9shp2y6f3&#10;22r8fVh9vj1/yP1wsGbPWve6mZqAiHSN/+I/96tJ80cqg99v0gl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IeO/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9sDH7LYAAADd&#10;AAAADwAAAGRycy9kb3ducmV2LnhtbEVPuQoCMRDtBf8hjGCniRaiq9FCFLT0QLAbNuMebibLJp5f&#10;bwTBbh7vnNniaStxp8YXjjUM+goEcepMwZmG42HdG4PwAdlg5Zg0vMjDYt5uzTAx7sE7uu9DJmII&#10;+wQ15CHUiZQ+zcmi77uaOHIX11gMETaZNA0+Yrit5FCpkbRYcGzIsaZlTul1f7MadtuipLA5T3B0&#10;enFl8L0q01LrbmegpiACPcNf/HNvTJw/VkP4fhNPkPM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bAx+y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63104" behindDoc="0" locked="0" layoutInCell="1" allowOverlap="1">
                <wp:simplePos x="0" y="0"/>
                <wp:positionH relativeFrom="column">
                  <wp:posOffset>3368040</wp:posOffset>
                </wp:positionH>
                <wp:positionV relativeFrom="paragraph">
                  <wp:posOffset>4437380</wp:posOffset>
                </wp:positionV>
                <wp:extent cx="2667000" cy="3703320"/>
                <wp:effectExtent l="0" t="0" r="15240" b="15240"/>
                <wp:wrapNone/>
                <wp:docPr id="1803" name="Группа 18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8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49.4pt;height:291.6pt;width:210pt;rotation:11796480f;z-index:252463104;mso-width-relative:page;mso-height-relative:page;" coordorigin="2943,2592" coordsize="4200,5832" o:gfxdata="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Hg5gbbZAAAADAEAAA8AAAAAAAAAAQAgAAAAIgAAAGRycy9k&#10;b3ducmV2LnhtbFBLAQIUABQAAAAIAIdO4kAdXUlu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PAtZb4AAADd&#10;AAAADwAAAGRycy9kb3ducmV2LnhtbEVP204CMRB9J/EfmjHhzW0RFFwoPEhIUBKVyweM22F343a6&#10;tpWLX09NTHibk3OdyexkG3EgH2rHGnqZAkFcOFNzqWG3XdyNQISIbLBxTBrOFGA2velMMDfuyGs6&#10;bGIpUgiHHDVUMba5lKGoyGLIXEucuL3zFmOCvpTG4zGF20beK/UoLdacGips6bmi4mvzYzVsX4dv&#10;59XT7+fq+2X+LncP/Q/2rHX3tqfGICKd4lX8716aNH+kBvD3TTpBT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tZ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SlfmLsAAADd&#10;AAAADwAAAGRycy9kb3ducmV2LnhtbEVPS4vCMBC+C/6HMII3TRQsbtfoQXZBj+0uwt6GZrYPm0lp&#10;olZ/vREW9jYf33M2u8G24kq9rx1rWMwVCOLCmZpLDd9fn7M1CB+QDbaOScOdPOy249EGU+NunNE1&#10;D6WIIexT1FCF0KVS+qIii37uOuLI/breYoiwL6Xp8RbDbSuXSiXSYs2xocKO9hUV5/xiNWTHuqFw&#10;+HnD5HTn1uDjoykaraeThXoHEWgI/+I/98HE+Wu1gtc38QS5f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Slfm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61056" behindDoc="1" locked="0" layoutInCell="1" allowOverlap="1">
                <wp:simplePos x="0" y="0"/>
                <wp:positionH relativeFrom="column">
                  <wp:posOffset>-939800</wp:posOffset>
                </wp:positionH>
                <wp:positionV relativeFrom="paragraph">
                  <wp:posOffset>-1965325</wp:posOffset>
                </wp:positionV>
                <wp:extent cx="7205345" cy="10353675"/>
                <wp:effectExtent l="0" t="0" r="3175" b="9525"/>
                <wp:wrapNone/>
                <wp:docPr id="1806" name="Прямоугольник 18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4.75pt;height:815.25pt;width:567.35pt;z-index:-250855424;v-text-anchor:middle;mso-width-relative:page;mso-height-relative:page;" fillcolor="#FFFFFF [3212]" filled="t" stroked="f" coordsize="21600,21600" o:gfxdata="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4PhFt0A&#10;AAAOAQAADwAAAAAAAAABACAAAAAiAAAAZHJzL2Rvd25yZXYueG1sUEsBAhQAFAAAAAgAh07iQKWK&#10;0v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60032" behindDoc="1" locked="0" layoutInCell="1" allowOverlap="1">
                <wp:simplePos x="0" y="0"/>
                <wp:positionH relativeFrom="column">
                  <wp:posOffset>-1122045</wp:posOffset>
                </wp:positionH>
                <wp:positionV relativeFrom="paragraph">
                  <wp:posOffset>-2153285</wp:posOffset>
                </wp:positionV>
                <wp:extent cx="8095615" cy="10782300"/>
                <wp:effectExtent l="0" t="0" r="12065" b="7620"/>
                <wp:wrapNone/>
                <wp:docPr id="1807" name="Прямоугольник 18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9.55pt;height:849pt;width:637.45pt;z-index:-250856448;v-text-anchor:middle;mso-width-relative:page;mso-height-relative:page;" fillcolor="#D0CECE [2894]" filled="t" stroked="f" coordsize="21600,21600" o:gfxdata="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EYn6n3gAAAA8BAAAPAAAAAAAAAAEAIAAAACIAAABkcnMvZG93bnJl&#10;di54bWxQSwECFAAUAAAACACHTuJAlqrmG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орил, что о свободе, независимости, достоинстве и прочем тому подобном, теперь елозил всем телом по решётке и стенал жалобным, мелодичным (куда только делась гнусавость?), берущим за душу голосом:</w:t>
      </w:r>
    </w:p>
    <w:p w14:paraId="2EEFC6E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Посмотрите на меня, журналисты: я несчастная осиротевшая собака, моя хозяйка умерла, бедная старушка… Пожалейте сироту, найдите мне семью, и чтоб с детьми… Я очень ласков с детьми, я обожаю детей, жить без них не могу!</w:t>
      </w:r>
    </w:p>
    <w:p w14:paraId="058F142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все это так проникновенно, так непохоже на остальных, что блондинка со слезами на глазах остановилась перед клеткой.</w:t>
      </w:r>
    </w:p>
    <w:p w14:paraId="4F7BC4D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Господи, какая лапочка, – всхлипнула она. – Смотри, котик, правда ведь, милый? Ну не прелесть, скажи? И хорошенький какой. На таксика похож. Из него получится дивная комнатная собачка, как ты думаешь? А, котик?</w:t>
      </w:r>
    </w:p>
    <w:p w14:paraId="1EB39AC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ascii="SimSun" w:hAnsi="SimSun" w:eastAsia="SimSun" w:cs="SimSun"/>
          <w:sz w:val="24"/>
          <w:szCs w:val="24"/>
        </w:rPr>
        <w:drawing>
          <wp:anchor distT="0" distB="0" distL="114300" distR="114300" simplePos="0" relativeHeight="252464128" behindDoc="1" locked="0" layoutInCell="1" allowOverlap="1">
            <wp:simplePos x="0" y="0"/>
            <wp:positionH relativeFrom="column">
              <wp:posOffset>3316605</wp:posOffset>
            </wp:positionH>
            <wp:positionV relativeFrom="paragraph">
              <wp:posOffset>331470</wp:posOffset>
            </wp:positionV>
            <wp:extent cx="1927225" cy="2933065"/>
            <wp:effectExtent l="90170" t="52070" r="24765" b="62865"/>
            <wp:wrapTight wrapText="bothSides">
              <wp:wrapPolygon>
                <wp:start x="-1011" y="-383"/>
                <wp:lineTo x="-1011" y="21614"/>
                <wp:lineTo x="-840" y="21838"/>
                <wp:lineTo x="21536" y="21838"/>
                <wp:lineTo x="21536" y="-383"/>
                <wp:lineTo x="-1011" y="-383"/>
              </wp:wrapPolygon>
            </wp:wrapTight>
            <wp:docPr id="934"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Изображение 10" descr="IMG_256"/>
                    <pic:cNvPicPr>
                      <a:picLocks noChangeAspect="1"/>
                    </pic:cNvPicPr>
                  </pic:nvPicPr>
                  <pic:blipFill>
                    <a:blip r:embed="rId59"/>
                    <a:srcRect l="8164" t="7894" b="2527"/>
                    <a:stretch>
                      <a:fillRect/>
                    </a:stretch>
                  </pic:blipFill>
                  <pic:spPr>
                    <a:xfrm>
                      <a:off x="0" y="0"/>
                      <a:ext cx="1927225" cy="2933065"/>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eastAsia="Georgia" w:cs="Times New Roman"/>
          <w:i w:val="0"/>
          <w:iCs w:val="0"/>
          <w:caps w:val="0"/>
          <w:color w:val="000000"/>
          <w:spacing w:val="0"/>
          <w:sz w:val="28"/>
          <w:szCs w:val="28"/>
        </w:rPr>
        <w:t>Волосатый-бородатый котик думал, как бы поскорей отделаться от тяжеленной камеры. Пот лил с него ручьями. Он согласился не глядя.</w:t>
      </w:r>
    </w:p>
    <w:p w14:paraId="6949A90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Через два часа Гнусавого, отсняв, привели обратно. Чрезвычайно довольного собой. Шерсть с глянцем и всякое такое.</w:t>
      </w:r>
    </w:p>
    <w:p w14:paraId="3BDB4D7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Ну, классно, я вам скажу: гримёры, софиты, подушки… нет, правда, красота. Одно только – они меня снимали с каким-то котярой, ангорским, что ли. Наодеколоненный, гад. С шёлковым бантиком. Чего мне стоило на него не броситься… Ну ничего, вот попадётся мне на воле…</w:t>
      </w:r>
    </w:p>
    <w:p w14:paraId="0AED086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Остальные помалкивали. Всем было как-то неловко за него. Но Гнусавый этого не замечал. Он продолжал разглагольствовать:</w:t>
      </w:r>
    </w:p>
    <w:p w14:paraId="1361440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Так что вот, всё проще простого: завтра к самому открытию за мной явятся «хозяева-соискатели». Человек пятьдесят минимум. Мне останется только выбрать. Единственная проблема – дети. Я их на дух не переношу. На нервы действуют. Терпеть не могу детей! Хотя это, в общем-то, неважно, всё равно я дам тягу, едва эти новые хозяева отвернутся. Мне, видите ли, всего дороже свобода, достоинство…</w:t>
      </w:r>
    </w:p>
    <w:p w14:paraId="35160C5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3013ADD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Да пусть берет эту собаку, какого чёрта! А то ещё устроит нам опять голодовку.</w:t>
      </w:r>
    </w:p>
    <w:p w14:paraId="387858E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Клетка открылась. Директор с гуманным выражением лица протянул руку. Пёс упёрся всеми лапами и ощерил все зубы. Но Лохматый сам выпихнул его наружу. Одним тычком морды. Тогда Пёс перестал сопротивляться. Он тихо плакал на руках у рыжего солнышка, внезапно превратившегося в милую, ласковую девочку, которая гладила его, повторяя:</w:t>
      </w:r>
    </w:p>
    <w:p w14:paraId="4605A93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МОЯ собака, это МОЯ собака. МОЯ, МОЯ.</w:t>
      </w:r>
    </w:p>
    <w:p w14:paraId="1026737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w:t>
      </w:r>
      <w:r>
        <w:rPr>
          <w:rFonts w:hint="default"/>
        </w:rPr>
        <mc:AlternateContent>
          <mc:Choice Requires="wpg">
            <w:drawing>
              <wp:anchor distT="0" distB="0" distL="114300" distR="114300" simplePos="0" relativeHeight="252459008" behindDoc="0" locked="0" layoutInCell="1" allowOverlap="1">
                <wp:simplePos x="0" y="0"/>
                <wp:positionH relativeFrom="column">
                  <wp:posOffset>-775335</wp:posOffset>
                </wp:positionH>
                <wp:positionV relativeFrom="paragraph">
                  <wp:posOffset>-5003800</wp:posOffset>
                </wp:positionV>
                <wp:extent cx="2667000" cy="3703320"/>
                <wp:effectExtent l="3810" t="3810" r="11430" b="11430"/>
                <wp:wrapNone/>
                <wp:docPr id="1792" name="Группа 17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94pt;height:291.6pt;width:210pt;z-index:252459008;mso-width-relative:page;mso-height-relative:page;" coordorigin="2943,2592" coordsize="4200,5832" o:gfxdata="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5C04N0AAAAOAQAADwAAAAAAAAABACAAAAAiAAAAZHJzL2Rvd25y&#10;ZXYueG1sUEsBAhQAFAAAAAgAh07iQDGWwnW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aae0wL4AAADd&#10;AAAADwAAAGRycy9kb3ducmV2LnhtbEVPyW7CMBC9V+IfrEHqrTgUlSWN4UCF1BaptJAPGOJpEhGP&#10;g23Wr8eVKnGbp7dONjubRhzJ+dqygn4vAUFcWF1zqSDfLJ7GIHxA1thYJgUX8jCbdh4yTLU98Q8d&#10;16EUMYR9igqqENpUSl9UZND3bEscuV/rDIYIXSm1w1MMN418TpKhNFhzbKiwpXlFxW59MAo2n6Ov&#10;y3Jy3S73H28rmb8MvtmxUo/dfvIKItA53MX/7ncd548mA/j7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e0w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Nv70rcAAADd&#10;AAAADwAAAGRycy9kb3ducmV2LnhtbEVPyQrCMBC9C/5DGMGbpoq4VKMHUdCjC4K3oRm72ExKE9ev&#10;N4LgbR5vndniaUpxp9rllhX0uhEI4sTqnFMFx8O6MwbhPLLG0jIpeJGDxbzZmGGs7YN3dN/7VIQQ&#10;djEqyLyvYildkpFB17UVceAutjboA6xTqWt8hHBTyn4UDaXBnENDhhUtM0qu+5tRsNvmBfnNeYLD&#10;04tLje9VkRRKtVu9aArC09P/xT/3Rof5o8k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2/vS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60032" behindDoc="0" locked="0" layoutInCell="1" allowOverlap="1">
                <wp:simplePos x="0" y="0"/>
                <wp:positionH relativeFrom="column">
                  <wp:posOffset>3368040</wp:posOffset>
                </wp:positionH>
                <wp:positionV relativeFrom="paragraph">
                  <wp:posOffset>1117600</wp:posOffset>
                </wp:positionV>
                <wp:extent cx="2667000" cy="3703320"/>
                <wp:effectExtent l="0" t="0" r="15240" b="15240"/>
                <wp:wrapNone/>
                <wp:docPr id="1795" name="Группа 17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88pt;height:291.6pt;width:210pt;rotation:11796480f;z-index:252460032;mso-width-relative:page;mso-height-relative:page;" coordorigin="2943,2592" coordsize="4200,5832" o:gfxdata="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4+k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YygPSuDE53DSoFtpqBorC4yIKOAqoc4El1YJnvnl&#10;frU1xeWJMGhF/AEMjw8Ztvtumt97SWzZzgumNrOKO7htBK/muKupdrWQQeItLo/xUmXXgSJIH9Ru&#10;6f4L2ce/Ifvo17J7cN2xSabD6V75b8X+WeXvlPy/xA4nHq7JUF3dle7v4bvfoWh2f2O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DubZh7ZAAAACwEAAA8AAAAAAAAAAQAgAAAAIgAAAGRycy9kb3du&#10;cmV2LnhtbFBLAQIUABQAAAAIAIdO4kBs4wCc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edAXWL8AAADd&#10;AAAADwAAAGRycy9kb3ducmV2LnhtbEVPyW7CMBC9I/EP1iBxA4eisqQxHFpVoiDRFvIBQzxNosbj&#10;1HbZvh5XQuptnt462fJsGnEk52vLCkbDBARxYXXNpYJ8/zqYgfABWWNjmRRcyMNy0e1kmGp74k86&#10;7kIpYgj7FBVUIbSplL6oyKAf2pY4cl/WGQwRulJqh6cYbhr5kCQTabDm2FBhS88VFd+7X6Ngv55u&#10;L5v59bD5eXt5l/nj+IMdK9XvjZInEIHO4V98d690nD+dT+Dvm3iCX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QF1i/&#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llpbcAAADd&#10;AAAADwAAAGRycy9kb3ducmV2LnhtbEVPyQrCMBC9C/5DGMGbTfXgUo0eREGPLgjehmbsYjMpTVy/&#10;3giCt3m8dWaLp6nEnRpXWFbQj2IQxKnVBWcKjod1bwzCeWSNlWVS8CIHi3m7NcNE2wfv6L73mQgh&#10;7BJUkHtfJ1K6NCeDLrI1ceAutjHoA2wyqRt8hHBTyUEcD6XBgkNDjjUtc0qv+5tRsNsWJfnNeYLD&#10;04srje9VmZZKdTv9eArC09P/xT/3Rof5o8k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4CWWl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57984" behindDoc="1" locked="0" layoutInCell="1" allowOverlap="1">
                <wp:simplePos x="0" y="0"/>
                <wp:positionH relativeFrom="column">
                  <wp:posOffset>-939800</wp:posOffset>
                </wp:positionH>
                <wp:positionV relativeFrom="paragraph">
                  <wp:posOffset>-5285105</wp:posOffset>
                </wp:positionV>
                <wp:extent cx="7205345" cy="10353675"/>
                <wp:effectExtent l="0" t="0" r="3175" b="9525"/>
                <wp:wrapNone/>
                <wp:docPr id="1798" name="Прямоугольник 17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16.15pt;height:815.25pt;width:567.35pt;z-index:-250858496;v-text-anchor:middle;mso-width-relative:page;mso-height-relative:page;" fillcolor="#FFFFFF [3212]" filled="t" stroked="f" coordsize="21600,21600" o:gfxdata="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qdpi790A&#10;AAANAQAADwAAAAAAAAABACAAAAAiAAAAZHJzL2Rvd25yZXYueG1sUEsBAhQAFAAAAAgAh07iQMlx&#10;WWS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56960" behindDoc="1" locked="0" layoutInCell="1" allowOverlap="1">
                <wp:simplePos x="0" y="0"/>
                <wp:positionH relativeFrom="column">
                  <wp:posOffset>-1122045</wp:posOffset>
                </wp:positionH>
                <wp:positionV relativeFrom="paragraph">
                  <wp:posOffset>-5473065</wp:posOffset>
                </wp:positionV>
                <wp:extent cx="8095615" cy="10782300"/>
                <wp:effectExtent l="0" t="0" r="12065" b="7620"/>
                <wp:wrapNone/>
                <wp:docPr id="1799" name="Прямоугольник 17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30.95pt;height:849pt;width:637.45pt;z-index:-250859520;v-text-anchor:middle;mso-width-relative:page;mso-height-relative:page;" fillcolor="#D0CECE [2894]" filled="t" stroked="f" coordsize="21600,21600" o:gfxdata="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KNPcndAAAADgEAAA8AAAAAAAAAAQAgAAAAIgAAAGRycy9kb3ducmV2&#10;LnhtbFBLAQIUABQAAAAIAIdO4kCvjmtW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с был слишком поглощён горем, чтоб уловить то, что должно было бы насторожить его в этих словах. Он просто плакал. И ему казалось, что так он и будет плакать всю оставшуюся жизнь. Не переставая. Но горе – странная штука. Даже в самом глубоком горе мы замечаем всякие вещи, не имеющие к нему никакого отношения. Вот так, не переставая плакать, думая только о том, что расстаётся с Лохматым навсегда, Пёс заметил, что от девочки пахнет яблоками. Странно, тем более, что для яблок ещё не сезон. Но Псу предстояло скоро узнать: для его новой хозяйки не существовало ни времён года, ни времени суток. Если она чего-то хотела, она получала это тут же. Видимо, сегодня днём она захотела яблок. А вечером – собаку.</w:t>
      </w:r>
    </w:p>
    <w:p w14:paraId="4CCAFA7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Двустворчатые ворота распахнулись настежь. Трое туристов двинулись к выходу под лай и вой обезумевших собак. И вдруг на приёмник упала чёрная тень. Лай как отрезало. Из-под тени дохнуло ветром Настоящего Страха.</w:t>
      </w:r>
    </w:p>
    <w:p w14:paraId="6242D7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sz w:val="28"/>
          <w:szCs w:val="28"/>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7CE3E03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Моего пса будут звать Пёс, – терпеливо объяснила Пом.</w:t>
      </w:r>
    </w:p>
    <w:p w14:paraId="5BB88E2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Как это – пёс? – Потный вытаращил глаза. – Пёс – это же не имя!</w:t>
      </w:r>
    </w:p>
    <w:p w14:paraId="0DEFC16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Это имя, и из всех имён оно самое оригинальное, самое красивое и самое простое. Я не знаю ни одной собаки, которую звали бы Пёс. Кроме моей, – заключила она, глянув так, что сразу стало ясно: вопрос решён и обжалованию не полежит.</w:t>
      </w:r>
    </w:p>
    <w:p w14:paraId="0A11595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Да ведь </w:t>
      </w:r>
      <w:r>
        <w:rPr>
          <w:rStyle w:val="19"/>
          <w:rFonts w:hint="default" w:ascii="Times New Roman" w:hAnsi="Times New Roman" w:eastAsia="Georgia" w:cs="Times New Roman"/>
          <w:i w:val="0"/>
          <w:iCs w:val="0"/>
          <w:caps w:val="0"/>
          <w:color w:val="000000"/>
          <w:spacing w:val="0"/>
          <w:sz w:val="28"/>
          <w:szCs w:val="28"/>
        </w:rPr>
        <w:t>всех</w:t>
      </w:r>
      <w:r>
        <w:rPr>
          <w:rFonts w:hint="default" w:ascii="Times New Roman" w:hAnsi="Times New Roman" w:eastAsia="Georgia" w:cs="Times New Roman"/>
          <w:i w:val="0"/>
          <w:iCs w:val="0"/>
          <w:caps w:val="0"/>
          <w:color w:val="000000"/>
          <w:spacing w:val="0"/>
          <w:sz w:val="28"/>
          <w:szCs w:val="28"/>
        </w:rPr>
        <w:t> собак называют «псами», куколка моя! – вмешалась Перечница с вымученным смешком, – это их название, оно и в словаре стоит! Ну сама подумай!</w:t>
      </w:r>
    </w:p>
    <w:p w14:paraId="5EF58D5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Взглядом она извинялась перед гостями.</w:t>
      </w:r>
    </w:p>
    <w:p w14:paraId="23D98E2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Я всё обдумала. Мой пёс, единственный из всех псов, будет носить имя «Пёс», он будет Пёс с большой буквы, потому что таких, как он, больше нет, он единственный!</w:t>
      </w:r>
    </w:p>
    <w:p w14:paraId="5C8E5C1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Вот уж это точно, – признал Потный, многозначительно подмигивая гостям. – Да и вообще, может, ты и права, зачем ему имя, всё равно он слишком глуп, чтоб отзываться.</w:t>
      </w:r>
    </w:p>
    <w:p w14:paraId="43BE26F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Пом ничего не ответила. Только улыбнулась. Она встала из-за стола. Сказала: «Всем спокойной ночи», – а Псу, который так и сидел на стуле, не зная, что нужно делать, бросила, не оборачиваясь:</w:t>
      </w:r>
    </w:p>
    <w:p w14:paraId="045E284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Пошли, Пёс!</w:t>
      </w:r>
      <w:r>
        <w:rPr>
          <w:rFonts w:hint="default"/>
        </w:rPr>
        <mc:AlternateContent>
          <mc:Choice Requires="wpg">
            <w:drawing>
              <wp:anchor distT="0" distB="0" distL="114300" distR="114300" simplePos="0" relativeHeight="252455936" behindDoc="0" locked="0" layoutInCell="1" allowOverlap="1">
                <wp:simplePos x="0" y="0"/>
                <wp:positionH relativeFrom="column">
                  <wp:posOffset>-775335</wp:posOffset>
                </wp:positionH>
                <wp:positionV relativeFrom="paragraph">
                  <wp:posOffset>-5118100</wp:posOffset>
                </wp:positionV>
                <wp:extent cx="2667000" cy="3703320"/>
                <wp:effectExtent l="3810" t="3810" r="11430" b="11430"/>
                <wp:wrapNone/>
                <wp:docPr id="1784" name="Группа 17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3pt;height:291.6pt;width:210pt;z-index:252455936;mso-width-relative:page;mso-height-relative:page;" coordorigin="2943,2592" coordsize="4200,5832" o:gfxdata="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PIAxR90AAAAOAQAADwAAAAAAAAABACAAAAAiAAAAZHJzL2Rvd25y&#10;ZXYueG1sUEsBAhQAFAAAAAgAh07iQD+n4ta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DNsf8r4AAADd&#10;AAAADwAAAGRycy9kb3ducmV2LnhtbEVP22oCMRB9F/oPYQp906wWq26NPiiCVdBW/YBxM91d3EzW&#10;JPXSrzeC4NscznWG44upxImcLy0raLcSEMSZ1SXnCnbbWbMPwgdkjZVlUnAlD+PRS2OIqbZn/qHT&#10;JuQihrBPUUERQp1K6bOCDPqWrYkj92udwRChy6V2eI7hppKdJPmQBkuODQXWNCkoO2z+jILtore6&#10;Lgf/++Xxa7qWu+77NztW6u21nXyCCHQJT/HDPddxfq/fhfs38QQ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sf8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pxW47cAAADd&#10;AAAADwAAAGRycy9kb3ducmV2LnhtbEVPyQrCMBC9C/5DGMGbpnqoWo0eREGPLgjehmbsYjMpTVy/&#10;3giCt3m8dWaLp6nEnRpXWFYw6EcgiFOrC84UHA/r3hiE88gaK8uk4EUOFvN2a4aJtg/e0X3vMxFC&#10;2CWoIPe+TqR0aU4GXd/WxIG72MagD7DJpG7wEcJNJYdRFEuDBYeGHGta5pRe9zejYLctSvKb8wTj&#10;04srje9VmZZKdTuDaArC09P/xT/3Rof5o3EM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nFbj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56960" behindDoc="0" locked="0" layoutInCell="1" allowOverlap="1">
                <wp:simplePos x="0" y="0"/>
                <wp:positionH relativeFrom="column">
                  <wp:posOffset>3368040</wp:posOffset>
                </wp:positionH>
                <wp:positionV relativeFrom="paragraph">
                  <wp:posOffset>1003300</wp:posOffset>
                </wp:positionV>
                <wp:extent cx="2667000" cy="3703320"/>
                <wp:effectExtent l="0" t="0" r="15240" b="15240"/>
                <wp:wrapNone/>
                <wp:docPr id="1787" name="Группа 17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9pt;height:291.6pt;width:210pt;rotation:11796480f;z-index:252456960;mso-width-relative:page;mso-height-relative:page;" coordorigin="2943,2592" coordsize="4200,5832" o:gfxdata="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dI8St2AAAAAsBAAAPAAAAAAAAAAEAIAAAACIAAABkcnMvZG93&#10;bnJldi54bWxQSwECFAAUAAAACACHTuJAvLRqU6sCAAAOBwAADgAAAAAAAAABACAAAAAn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4tqwbMEAAADd&#10;AAAADwAAAGRycy9kb3ducmV2LnhtbEWPyW7DMAxE7wX6DwID5NbIaZGlbpQcWhTIAnRJ8gGsxdhG&#10;LcqVlPXrw0OA3kjMcOZxMju5Rh0oxNqzgX4vA0VceFtzaWC7eX8Yg4oJ2WLjmQycKcJsen83wdz6&#10;I3/TYZ1KJSEcczRQpdTmWseiIoex51ti0XY+OEyyhlLbgEcJd41+zLKhdlizNFTY0mtFxe967wxs&#10;lqOP8+r58rP6W7x96u3g6YsDG9Pt9LMXUIlO6d98u55bwR+NBVe+kRH09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tqw&#10;b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wPCkbcAAADd&#10;AAAADwAAAGRycy9kb3ducmV2LnhtbEVPyQrCMBC9C/5DGMGbTfXgUo0eREGPLgjehmbsYjMpTVy/&#10;3giCt3m8dWaLp6nEnRpXWFbQj2IQxKnVBWcKjod1bwzCeWSNlWVS8CIHi3m7NcNE2wfv6L73mQgh&#10;7BJUkHtfJ1K6NCeDLrI1ceAutjHoA2wyqRt8hHBTyUEcD6XBgkNDjjUtc0qv+5tRsNsWJfnNeYLD&#10;04srje9VmZZKdTv9eArC09P/xT/3Rof5o/EE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jA8KR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54912" behindDoc="1" locked="0" layoutInCell="1" allowOverlap="1">
                <wp:simplePos x="0" y="0"/>
                <wp:positionH relativeFrom="column">
                  <wp:posOffset>-939800</wp:posOffset>
                </wp:positionH>
                <wp:positionV relativeFrom="paragraph">
                  <wp:posOffset>-5399405</wp:posOffset>
                </wp:positionV>
                <wp:extent cx="7205345" cy="10353675"/>
                <wp:effectExtent l="0" t="0" r="3175" b="9525"/>
                <wp:wrapNone/>
                <wp:docPr id="1790" name="Прямоугольник 17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5.15pt;height:815.25pt;width:567.35pt;z-index:-250861568;v-text-anchor:middle;mso-width-relative:page;mso-height-relative:page;" fillcolor="#FFFFFF [3212]" filled="t" stroked="f" coordsize="21600,21600" o:gfxdata="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3TURR3QAA&#10;AA0BAAAPAAAAAAAAAAEAIAAAACIAAABkcnMvZG93bnJldi54bWxQSwECFAAUAAAACACHTuJAoSYS&#10;E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53888" behindDoc="1" locked="0" layoutInCell="1" allowOverlap="1">
                <wp:simplePos x="0" y="0"/>
                <wp:positionH relativeFrom="column">
                  <wp:posOffset>-1122045</wp:posOffset>
                </wp:positionH>
                <wp:positionV relativeFrom="paragraph">
                  <wp:posOffset>-5587365</wp:posOffset>
                </wp:positionV>
                <wp:extent cx="8095615" cy="10782300"/>
                <wp:effectExtent l="0" t="0" r="12065" b="7620"/>
                <wp:wrapNone/>
                <wp:docPr id="1791" name="Прямоугольник 17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39.95pt;height:849pt;width:637.45pt;z-index:-250862592;v-text-anchor:middle;mso-width-relative:page;mso-height-relative:page;" fillcolor="#D0CECE [2894]" filled="t" stroked="f" coordsize="21600,21600" o:gfxdata="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9AKegt0AAAAOAQAADwAAAAAAAAABACAAAAAiAAAAZHJzL2Rvd25yZXYu&#10;eG1sUEsBAhQAFAAAAAgAh07iQF1h/hmhAgAAFwUAAA4AAAAAAAAAAQAgAAAALAEAAGRycy9lMm9E&#10;b2MueG1sUEsFBgAAAAAGAAYAWQEAAD8GAAAAAA==&#10;">
                <v:fill on="t" focussize="0,0"/>
                <v:stroke on="f" weight="1pt" miterlimit="8" joinstyle="miter"/>
                <v:imagedata o:title=""/>
                <o:lock v:ext="edit" aspectratio="f"/>
              </v:rect>
            </w:pict>
          </mc:Fallback>
        </mc:AlternateContent>
      </w:r>
    </w:p>
    <w:p w14:paraId="3299667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Пёс поспешил на зов, словно его всю жизнь так и звали.</w:t>
      </w:r>
    </w:p>
    <w:p w14:paraId="6F15E09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13B240D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Был четверг. Или пятница. Все ушли. Перечница оставила окно на кухне открытым. Чтоб проветривалось. (Она утверждала, будто в квартире пахнет псиной. Так уж прямо и пахнет…) Пёс осторожно высунул голову в окно. Потом вылез весь и удобно устроился на ящике с землёй, который Перечница подвесила под окном. В нос ему так и ударил запах осени. Рыжий запах, грузно поднимавшийся к небу. Пёс сидел на влажной рыхлой земле, и его одолевали сомнения. «Если так сильно пахнет осенью, – думал он, – значит, зима будет ранней и суровой». Его пробрал озноб. Пониже окна была крыша привратницкой. А ещё ниже – навес помойки. Рядом с помойкой – ворота двора. Открытые настежь. (Только что завезли топливо для котельной. Именно в преддверии зимы.) Вечерело. Вот-вот должна была вернуться Перечница. А Пёс все колебался.</w:t>
      </w:r>
    </w:p>
    <w:p w14:paraId="550AA51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«Смотри, поздно будет, – прошептал голос где-то у него внутри, – нерешительность – смертельный враг всякой собаки!» (Чёрная Морда!) «А достоинство, – сказал другой голос, – где же твоё достоинство?» (Лохматый!) «Да знаю я, – отвечал Пёс, – все знаю, но у меня здесь нет никого знакомых, и этот город такой большой, я его боюсь, а зима будет холодная, такая холодная!..» Тут Пёс узнал третий голос, гнусавый, язвительный: «Ну и что ты выбираешь, а? Домашний супчик? Что тебе больше нравится – терпеть пинки в тепле или холод на воле? Собака – животное независимое, детка! Не-за-ви-си-моё!»</w:t>
      </w:r>
    </w:p>
    <w:p w14:paraId="4FDBB8A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179CDFD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Пёс провожал её взглядом, пока она не скрылась за углом. Сидел и смотрел. Три секунды, десять, пятнадцать, не сводя глаз с этого угла. Прошла минута, и вновь показалась рыжая головка. Но это уже не было прежнее солнышко. А если и солнышко, то совсем угасшее. Жалкая маленькая головка, с тревогой высматривающая, здесь ли Пёс. Да, он был здесь. Но чего он ждал? Чего? «Чего он ждёт?» Пом отчаянно пыталась найти ответ. А он, сидя на тротуаре с высоко поднятой головой, как раз и ждал, чтоб она этот ответ нашла. Так продолжалось долго; оба не двига</w:t>
      </w:r>
      <w:r>
        <w:rPr>
          <w:rFonts w:hint="default"/>
        </w:rPr>
        <mc:AlternateContent>
          <mc:Choice Requires="wpg">
            <w:drawing>
              <wp:anchor distT="0" distB="0" distL="114300" distR="114300" simplePos="0" relativeHeight="252452864" behindDoc="0" locked="0" layoutInCell="1" allowOverlap="1">
                <wp:simplePos x="0" y="0"/>
                <wp:positionH relativeFrom="column">
                  <wp:posOffset>-775335</wp:posOffset>
                </wp:positionH>
                <wp:positionV relativeFrom="paragraph">
                  <wp:posOffset>-2501900</wp:posOffset>
                </wp:positionV>
                <wp:extent cx="2667000" cy="3703320"/>
                <wp:effectExtent l="3810" t="3810" r="11430" b="11430"/>
                <wp:wrapNone/>
                <wp:docPr id="1776" name="Группа 17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97pt;height:291.6pt;width:210pt;z-index:252452864;mso-width-relative:page;mso-height-relative:page;" coordorigin="2943,2592" coordsize="4200,5832" o:gfxdata="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1+QHBNwAAAANAQAADwAAAAAAAAABACAAAAAiAAAAZHJzL2Rv&#10;d25yZXYueG1sUEsBAhQAFAAAAAgAh07iQHUFKoO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ppBUOb4AAADd&#10;AAAADwAAAGRycy9kb3ducmV2LnhtbEVPS27CMBDdI3EHa5C6Iw6tSkqKYdEKiRYJKHCAIZ4mUeNx&#10;sM2vp68rIbGbp/ed8fRiGnEi52vLCgZJCoK4sLrmUsFuO+u/gPABWWNjmRRcycN00u2MMdf2zF90&#10;2oRSxBD2OSqoQmhzKX1RkUGf2JY4ct/WGQwRulJqh+cYbhr5mKZDabDm2FBhS28VFT+bo1Gw/cyW&#10;18Xod784fLyv5O75ac2OlXroDdJXEIEu4S6+uec6zs+yDP6/iS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BUO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ZoXLb0AAADd&#10;AAAADwAAAGRycy9kb3ducmV2LnhtbEWPSW/CQAyF70j8h5Er9QaT9MASGHKoqARHFiFxszJulmY8&#10;UWbY+uvxAYmbrff83udlfnetulIfas8G0nECirjwtubSwPHwM5qBChHZYuuZDDwoQL4aDpaYWX/j&#10;HV33sVQSwiFDA1WMXaZ1KCpyGMa+Ixbt1/cOo6x9qW2PNwl3rf5Kkol2WLM0VNjRd0XF3/7iDOy2&#10;dUNxc57j5PTg1uL/uikaYz4/0mQBKtI9vs2v640V/OlUcOUbGUGv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mhct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53888" behindDoc="0" locked="0" layoutInCell="1" allowOverlap="1">
                <wp:simplePos x="0" y="0"/>
                <wp:positionH relativeFrom="column">
                  <wp:posOffset>3368040</wp:posOffset>
                </wp:positionH>
                <wp:positionV relativeFrom="paragraph">
                  <wp:posOffset>3619500</wp:posOffset>
                </wp:positionV>
                <wp:extent cx="2667000" cy="3703320"/>
                <wp:effectExtent l="0" t="0" r="15240" b="15240"/>
                <wp:wrapNone/>
                <wp:docPr id="1779" name="Группа 17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85pt;height:291.6pt;width:210pt;rotation:11796480f;z-index:252453888;mso-width-relative:page;mso-height-relative:page;" coordorigin="2943,2592" coordsize="4200,5832" o:gfxdata="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M3QJU2QAAAAwBAAAPAAAAAAAAAAEAIAAAACIAAABkcnMv&#10;ZG93bnJldi54bWxQSwECFAAUAAAACACHTuJALihY3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HKy8asEAAADd&#10;AAAADwAAAGRycy9kb3ducmV2LnhtbEWPyW7DMAxE7wX6DwID5NbIaZGlbpQcWhTIAnRJ8gGsxdhG&#10;LcqVlPXrw0OA3kjMcOZxMju5Rh0oxNqzgX4vA0VceFtzaWC7eX8Yg4oJ2WLjmQycKcJsen83wdz6&#10;I3/TYZ1KJSEcczRQpdTmWseiIoex51ti0XY+OEyyhlLbgEcJd41+zLKhdlizNFTY0mtFxe967wxs&#10;lqOP8+r58rP6W7x96u3g6YsDG9Pt9LMXUIlO6d98u55bwR+NhV++kRH09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Ky8&#10;a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XXOl7cAAADd&#10;AAAADwAAAGRycy9kb3ducmV2LnhtbEVPyQrCMBC9C/5DGMGbpvXgUo0eREGPLgjehmbsYjMpTVy/&#10;3giCt3m8dWaLp6nEnRpXWFYQ9yMQxKnVBWcKjod1bwzCeWSNlWVS8CIHi3m7NcNE2wfv6L73mQgh&#10;7BJUkHtfJ1K6NCeDrm9r4sBdbGPQB9hkUjf4COGmkoMoGkqDBYeGHGta5pRe9zejYLctSvKb8wSH&#10;pxdXGt+rMi2V6nbiaArC09P/xT/3Rof5o3EM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dc6X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51840" behindDoc="1" locked="0" layoutInCell="1" allowOverlap="1">
                <wp:simplePos x="0" y="0"/>
                <wp:positionH relativeFrom="column">
                  <wp:posOffset>-939800</wp:posOffset>
                </wp:positionH>
                <wp:positionV relativeFrom="paragraph">
                  <wp:posOffset>-2783205</wp:posOffset>
                </wp:positionV>
                <wp:extent cx="7205345" cy="10353675"/>
                <wp:effectExtent l="0" t="0" r="3175" b="9525"/>
                <wp:wrapNone/>
                <wp:docPr id="1782" name="Прямоугольник 17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19.15pt;height:815.25pt;width:567.35pt;z-index:-250864640;v-text-anchor:middle;mso-width-relative:page;mso-height-relative:page;" fillcolor="#FFFFFF [3212]" filled="t" stroked="f" coordsize="21600,21600" o:gfxdata="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LIULfe&#10;AAAADgEAAA8AAAAAAAAAAQAgAAAAIgAAAGRycy9kb3ducmV2LnhtbFBLAQIUABQAAAAIAIdO4kDU&#10;5LXTjAIAAOcEAAAOAAAAAAAAAAEAIAAAAC0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50816" behindDoc="1" locked="0" layoutInCell="1" allowOverlap="1">
                <wp:simplePos x="0" y="0"/>
                <wp:positionH relativeFrom="column">
                  <wp:posOffset>-1122045</wp:posOffset>
                </wp:positionH>
                <wp:positionV relativeFrom="paragraph">
                  <wp:posOffset>-2971165</wp:posOffset>
                </wp:positionV>
                <wp:extent cx="8095615" cy="10782300"/>
                <wp:effectExtent l="0" t="0" r="12065" b="7620"/>
                <wp:wrapNone/>
                <wp:docPr id="1783" name="Прямоугольник 17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33.95pt;height:849pt;width:637.45pt;z-index:-250865664;v-text-anchor:middle;mso-width-relative:page;mso-height-relative:page;" fillcolor="#D0CECE [2894]" filled="t" stroked="f" coordsize="21600,21600" o:gfxdata="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MyXL3gAAAA8BAAAPAAAAAAAAAAEAIAAAACIAAABkcnMvZG93bnJl&#10;di54bWxQSwECFAAUAAAACACHTuJAIvvWTa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лись с места и только глядели друг на друга. А потом вдруг, когда оба уже были близки к отчаянию, наконец свершилось. Пом подошла. Пёс сидел на месте. Подойдя вплотную, она не попыталась его схватить. Он не отскочил. Она не столько села, сколько рухнула на бортик тротуара. Он склонил голову и снизу заглянул ей в лицо. Она заговорила:</w:t>
      </w:r>
    </w:p>
    <w:p w14:paraId="389EE92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Все так, Пёс, ты прав, я была дура, эгоистка, злюка, я тебя мучила, я тебя забросила, все правда. Но что я могу сказать? Я хочу, чтоб ты вернулся, мне без тебя плохо, я так плакала, вот. И ты меня прости. Конечно, я не могу тебя заставить, и что толку, если я скажу, что больше так не буду, ты не обязан мне верить, но я, правда, больше не буду… ну, думаю, не буду… нет, правда, не буду! Я же тебя так люблю, и мне без тебя так плохо, я больше не буду, честное слово.</w:t>
      </w:r>
    </w:p>
    <w:p w14:paraId="5BDB2C2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Все это тихо, почти шёпотом, не находя слов, и одновременно снимая туфли, потом носки. А ноги-то – на них живого места не было! Так что домой решили ехать на метро. Они сели в поезд на Маркс-Дормуа, сделали пересадку на Маркаде-Пуассонье, потом на Барбес-Рошешуар и на Сталинград, и поезда баюкали их до Порт д'Итали – её, босую, с туфлями в руках, и его, свернувшегося клубком у неё на коленях. Её, ставшую наконец спокойной и ласковой, как Пом прежних хороших времён, и его, наконец-то победоносно переводящего дух.</w:t>
      </w:r>
    </w:p>
    <w:p w14:paraId="5CDF703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4AD440F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shd w:val="clear" w:fill="FFFFFF"/>
        </w:rPr>
        <w:t>Сигналят: пора ехать. (У Потного особенный сигнал, итальянский, в девять нот, который ни с каким другим не спутаешь.) Пом сажает Пса в его номер-люкс, закрывает дверь прицепа, и мотор начинает урчать. Но дверь прицепа неожиданно снова отворяется, потом дверка конуры. Две руки в кожаных перчатках набрасывают на Пса одеяло. Он и дёрнуться не успевает, как оказывается в руках похитителей. Дверь прицепа бесшумно закрывается, и Пёс с ужасом слышит, как машина отъезжает, словно ничего не случилось. Он начинает биться, пытается подать голос. Без толку. Одеяло заглушает его лай. Всё это было проделано в секунду и без единого звука. Пом уже сидела в машине, Потный тоже. Пёс ничего не понимает. Тот, кто его держит, пускается бегом. Вот он взбирается на две или три металлические ступени. Открывается, потом захлопывается какая-то дверь. Заводится мотор. Но этот мотор рычит, как гром. Сквозь этот гром Пёс слышит, как два человека переговариваются и хохочут. Его так крепко держат, что невозможно пошевелиться. Он боится задохнуться в этом одеяле. Да ещё перчатки – они напомнили ему другие кожаные перчатки, точно такие же. Приёмник! Люди из приёмника! При одной только мысли о них его словно пронзает ледяной меч. Такой страх, что он весь опорожняется на колени тому, кто его держит. Человек издаёт вопль бешенства, а вто</w:t>
      </w:r>
      <w:r>
        <w:rPr>
          <w:rFonts w:hint="default"/>
        </w:rPr>
        <mc:AlternateContent>
          <mc:Choice Requires="wpg">
            <w:drawing>
              <wp:anchor distT="0" distB="0" distL="114300" distR="114300" simplePos="0" relativeHeight="252449792" behindDoc="0" locked="0" layoutInCell="1" allowOverlap="1">
                <wp:simplePos x="0" y="0"/>
                <wp:positionH relativeFrom="column">
                  <wp:posOffset>-775335</wp:posOffset>
                </wp:positionH>
                <wp:positionV relativeFrom="paragraph">
                  <wp:posOffset>-751840</wp:posOffset>
                </wp:positionV>
                <wp:extent cx="2667000" cy="3703320"/>
                <wp:effectExtent l="3810" t="3810" r="11430" b="11430"/>
                <wp:wrapNone/>
                <wp:docPr id="1768" name="Группа 17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9.2pt;height:291.6pt;width:210pt;z-index:252449792;mso-width-relative:page;mso-height-relative:page;" coordorigin="2943,2592" coordsize="4200,5832" o:gfxdata="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WCakSd0AAAANAQAADwAAAAAAAAABACAAAAAiAAAAZHJz&#10;L2Rvd25yZXYueG1sUEsBAhQAFAAAAAgAh07iQBe0VGu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PZrzDb8AAADd&#10;AAAADwAAAGRycy9kb3ducmV2LnhtbEVPyW7CMBC9I/EP1iBxA4eisqQxHFpVoiDRFvIBQzxNosbj&#10;1HbZvh5XQuptnt462fJsGnEk52vLCkbDBARxYXXNpYJ8/zqYgfABWWNjmRRcyMNy0e1kmGp74k86&#10;7kIpYgj7FBVUIbSplL6oyKAf2pY4cl/WGQwRulJqh6cYbhr5kCQTabDm2FBhS88VFd+7X6Ngv55u&#10;L5v59bD5eXt5l/nj+IMdK9XvjZInEIHO4V98d690nD+dzOHvm3iCX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a8w2/&#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wbK70AAADd&#10;AAAADwAAAGRycy9kb3ducmV2LnhtbEWPSW/CQAyF70j8h5Er9QaT9MASGHKoqARHFiFxszJulmY8&#10;UWbY+uvxAYmbrff83udlfnetulIfas8G0nECirjwtubSwPHwM5qBChHZYuuZDDwoQL4aDpaYWX/j&#10;HV33sVQSwiFDA1WMXaZ1KCpyGMa+Ixbt1/cOo6x9qW2PNwl3rf5Kkol2WLM0VNjRd0XF3/7iDOy2&#10;dUNxc57j5PTg1uL/uikaYz4/0mQBKtI9vs2v640V/OlU+OUbGUGv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7Bsr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50816" behindDoc="0" locked="0" layoutInCell="1" allowOverlap="1">
                <wp:simplePos x="0" y="0"/>
                <wp:positionH relativeFrom="column">
                  <wp:posOffset>3368040</wp:posOffset>
                </wp:positionH>
                <wp:positionV relativeFrom="paragraph">
                  <wp:posOffset>5369560</wp:posOffset>
                </wp:positionV>
                <wp:extent cx="2667000" cy="3703320"/>
                <wp:effectExtent l="0" t="0" r="15240" b="15240"/>
                <wp:wrapNone/>
                <wp:docPr id="1771" name="Группа 17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22.8pt;height:291.6pt;width:210pt;rotation:11796480f;z-index:252450816;mso-width-relative:page;mso-height-relative:page;" coordorigin="2943,2592" coordsize="4200,5832" o:gfxdata="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5/Wj02QAAAAwBAAAPAAAAAAAAAAEAIAAAACIAAABkcnMv&#10;ZG93bnJldi54bWxQSwECFAAUAAAACACHTuJANGank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tuf3ob4AAADd&#10;AAAADwAAAGRycy9kb3ducmV2LnhtbEVP22oCMRB9L/Qfwgh906wWXV2NPiiFVkFb9QPGzbi7dDPZ&#10;Jqm3r28EoW9zONeZzC6mFidyvrKsoNtJQBDnVldcKNjv3tpDED4ga6wtk4IreZhNn58mmGl75i86&#10;bUMhYgj7DBWUITSZlD4vyaDv2IY4ckfrDIYIXSG1w3MMN7XsJclAGqw4NpTY0Lyk/Hv7axTslun6&#10;uhrdDqufj8VG7vuvn+xYqZdWNxmDCHQJ/+KH+13H+Wnag/s38QQ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uf3o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z6FXLcAAADd&#10;AAAADwAAAGRycy9kb3ducmV2LnhtbEVPyQrCMBC9C/5DGMGbpiq4VKMHUdCjC4K3oRm72ExKE9ev&#10;N4LgbR5vndniaUpxp9rllhX0uhEI4sTqnFMFx8O6MwbhPLLG0jIpeJGDxbzZmGGs7YN3dN/7VIQQ&#10;djEqyLyvYildkpFB17UVceAutjboA6xTqWt8hHBTyn4UDaXBnENDhhUtM0qu+5tRsNvmBfnNeYLD&#10;04tLje9VkRRKtVu9aArC09P/xT/3Rof5o9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3PoVc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48768" behindDoc="1" locked="0" layoutInCell="1" allowOverlap="1">
                <wp:simplePos x="0" y="0"/>
                <wp:positionH relativeFrom="column">
                  <wp:posOffset>-939800</wp:posOffset>
                </wp:positionH>
                <wp:positionV relativeFrom="paragraph">
                  <wp:posOffset>-1033145</wp:posOffset>
                </wp:positionV>
                <wp:extent cx="7205345" cy="10353675"/>
                <wp:effectExtent l="0" t="0" r="3175" b="9525"/>
                <wp:wrapNone/>
                <wp:docPr id="1774" name="Прямоугольник 17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81.35pt;height:815.25pt;width:567.35pt;z-index:-250867712;v-text-anchor:middle;mso-width-relative:page;mso-height-relative:page;" fillcolor="#FFFFFF [3212]" filled="t" stroked="f" coordsize="21600,21600" o:gfxdata="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PrJRLjcAAAA&#10;DgEAAA8AAAAAAAAAAQAgAAAAIgAAAGRycy9kb3ducmV2LnhtbFBLAQIUABQAAAAIAIdO4kAJVAfD&#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47744" behindDoc="1" locked="0" layoutInCell="1" allowOverlap="1">
                <wp:simplePos x="0" y="0"/>
                <wp:positionH relativeFrom="column">
                  <wp:posOffset>-1122045</wp:posOffset>
                </wp:positionH>
                <wp:positionV relativeFrom="paragraph">
                  <wp:posOffset>-1221105</wp:posOffset>
                </wp:positionV>
                <wp:extent cx="8095615" cy="10782300"/>
                <wp:effectExtent l="0" t="0" r="12065" b="7620"/>
                <wp:wrapNone/>
                <wp:docPr id="1775" name="Прямоугольник 17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96.15pt;height:849pt;width:637.45pt;z-index:-250868736;v-text-anchor:middle;mso-width-relative:page;mso-height-relative:page;" fillcolor="#D0CECE [2894]" filled="t" stroked="f" coordsize="21600,21600" o:gfxdata="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O09eQjdAAAADwEAAA8AAAAAAAAAAQAgAAAAIgAAAGRycy9kb3ducmV2&#10;LnhtbFBLAQIUABQAAAAIAIdO4kAz0xUm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shd w:val="clear" w:fill="FFFFFF"/>
        </w:rPr>
        <w:t>рой разражается громовым смехом. И Пёс взлетает. Да, именно взлетает! Его вышвырнули в окно с такой силой, что одеяло разворачивается. И глаза он открывает в небе. Первое, что он видит, – это земля, которая приближается с головокружительной скоростью. Пёс зажмуривается. Удар. Потом он катится в кювет, подскакивая и кувыркаясь, как холодильник. И, наконец, теряет сознание.</w:t>
      </w:r>
    </w:p>
    <w:p w14:paraId="4AB3F79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325667A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Гляди-ка, проснулся!</w:t>
      </w:r>
    </w:p>
    <w:p w14:paraId="0ADAF5D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Да, – отвечает Пёс. – Я пошёл.</w:t>
      </w:r>
    </w:p>
    <w:p w14:paraId="0F1A3F4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уже выходя:</w:t>
      </w:r>
    </w:p>
    <w:p w14:paraId="51ED1F4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Слушай, а сколько я проспал?</w:t>
      </w:r>
    </w:p>
    <w:p w14:paraId="37303CE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Двое суток.</w:t>
      </w:r>
    </w:p>
    <w:p w14:paraId="23A9B64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Что?</w:t>
      </w:r>
    </w:p>
    <w:p w14:paraId="28ABC53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Два дня и две ночи. Сейчас у нас утро третьего дня.</w:t>
      </w:r>
    </w:p>
    <w:p w14:paraId="390A8AC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«Не может быть», – думает Пёс. Он быстро подсчитывает: «Одиннадцать дней в дороге, да два дня проспал, это будет тринадцать дней. А мне нужно не меньше недели, чтоб сделать всё, что я задумал. А они со дня на день вернутся. Вот. Облом. Мне не успеть.»</w:t>
      </w:r>
    </w:p>
    <w:p w14:paraId="624BCAB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 чём дело? – спрашивает Гиеныч, видя, какая у него сделалась морда.</w:t>
      </w:r>
    </w:p>
    <w:p w14:paraId="1C977FC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Я потерял ужас сколько времени, – говорит Пёс. – Надо было меня разбудить!</w:t>
      </w:r>
    </w:p>
    <w:p w14:paraId="2FDDA8C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Вот уж нет! Пересечь пол-Франции – после такого нужно отоспаться.</w:t>
      </w:r>
    </w:p>
    <w:p w14:paraId="149EB23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Ты не понимаешь, – раздражённо отвечает Пёс, – у меня теперь не хватит времени все сделать.</w:t>
      </w:r>
    </w:p>
    <w:p w14:paraId="53BC5BF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Если только тебе не помогут, – мягко подсказывает Гиеныч.</w:t>
      </w:r>
    </w:p>
    <w:p w14:paraId="052C63A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Нет. Это моё личное дело, – говорит Пёс после недолгого колебания.</w:t>
      </w:r>
    </w:p>
    <w:p w14:paraId="5657CCE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Ну и что! Ты будешь распоряжаться, а мы – исполнять, вот и все.</w:t>
      </w:r>
    </w:p>
    <w:p w14:paraId="4F39A52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Кто это – «мы»? – спрашивает Пёс, и брови у него ползут вверх. – Кто это – «мы»?</w:t>
      </w:r>
      <w:r>
        <w:rPr>
          <w:rFonts w:hint="default"/>
        </w:rPr>
        <mc:AlternateContent>
          <mc:Choice Requires="wpg">
            <w:drawing>
              <wp:anchor distT="0" distB="0" distL="114300" distR="114300" simplePos="0" relativeHeight="252446720" behindDoc="0" locked="0" layoutInCell="1" allowOverlap="1">
                <wp:simplePos x="0" y="0"/>
                <wp:positionH relativeFrom="column">
                  <wp:posOffset>-775335</wp:posOffset>
                </wp:positionH>
                <wp:positionV relativeFrom="paragraph">
                  <wp:posOffset>-5027930</wp:posOffset>
                </wp:positionV>
                <wp:extent cx="2667000" cy="3703320"/>
                <wp:effectExtent l="3810" t="3810" r="11430" b="11430"/>
                <wp:wrapNone/>
                <wp:docPr id="1760" name="Группа 17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95.9pt;height:291.6pt;width:210pt;z-index:252446720;mso-width-relative:page;mso-height-relative:page;" coordorigin="2943,2592" coordsize="4200,5832" o:gfxdata="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cY+I6N0AAAAOAQAADwAAAAAAAAABACAAAAAiAAAAZHJzL2Rvd25y&#10;ZXYueG1sUEsBAhQAFAAAAAgAh07iQLfs0Ui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w+z/C78AAADd&#10;AAAADwAAAGRycy9kb3ducmV2LnhtbEVPS27CMBDdI3EHayqxa5yACm2KYQFCokWCFjjANJ4mEfE4&#10;2C6fnr6uhMRunt53xtOLacSJnK8tK8iSFARxYXXNpYL9bvH4DMIHZI2NZVJwJQ/TSbczxlzbM3/S&#10;aRtKEUPY56igCqHNpfRFRQZ9YlviyH1bZzBE6EqpHZ5juGlkP02H0mDNsaHClmYVFYftj1Gwex+t&#10;r6uX36/V8W2+kfunwQc7Vqr3kKWvIAJdwl18cy91nD8aZvD/TTxBT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s/wu/&#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3au2GrcAAADd&#10;AAAADwAAAGRycy9kb3ducmV2LnhtbEVPyQrCMBC9C/5DGMGbpnqoWo0eREGPLgjehmbsYjMpTVy/&#10;3giCt3m8dWaLp6nEnRpXWFYw6EcgiFOrC84UHA/r3hiE88gaK8uk4EUOFvN2a4aJtg/e0X3vMxFC&#10;2CWoIPe+TqR0aU4GXd/WxIG72MagD7DJpG7wEcJNJYdRFEuDBYeGHGta5pRe9zejYLctSvKb8wTj&#10;04srje9VmZZKdTuDaArC09P/xT/3Rof5o3g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dq7Ya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47744" behindDoc="0" locked="0" layoutInCell="1" allowOverlap="1">
                <wp:simplePos x="0" y="0"/>
                <wp:positionH relativeFrom="column">
                  <wp:posOffset>3368040</wp:posOffset>
                </wp:positionH>
                <wp:positionV relativeFrom="paragraph">
                  <wp:posOffset>1093470</wp:posOffset>
                </wp:positionV>
                <wp:extent cx="2667000" cy="3703320"/>
                <wp:effectExtent l="0" t="0" r="15240" b="15240"/>
                <wp:wrapNone/>
                <wp:docPr id="1763" name="Группа 17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86.1pt;height:291.6pt;width:210pt;rotation:11796480f;z-index:252447744;mso-width-relative:page;mso-height-relative:page;" coordorigin="2943,2592" coordsize="4200,5832" o:gfxdata="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d4rdHZAAAACwEAAA8AAAAAAAAAAQAgAAAAIgAAAGRycy9k&#10;b3ducmV2LnhtbFBLAQIUABQAAAAIAIdO4kCjaUf8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05tck70AAADd&#10;AAAADwAAAGRycy9kb3ducmV2LnhtbEVPyW7CMBC9I/UfrKnEDRxKy5JiOICQCkhl/YAhniZR43Gw&#10;zfr1daVKvc3TW2c0uZlKXMj50rKCTjsBQZxZXXKu4LCftwYgfEDWWFkmBXfyMBk/NUaYanvlLV12&#10;IRcxhH2KCooQ6lRKnxVk0LdtTRy5L+sMhghdLrXDaww3lXxJkp40WHJsKLCmaUHZ9+5sFOyX/c/7&#10;avg4rk6L2Voe3robdqxU87mTvIMIdAv/4j/3h47z+71X+P0mniDH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m1yT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kIubrkAAADd&#10;AAAADwAAAGRycy9kb3ducmV2LnhtbEVPy6rCMBDdC/5DGOHubKpwq1ajC/GCLn0guBuasQ+bSWly&#10;fX29EQR3czjPmS3uphZXal1pWcEgikEQZ1aXnCs47P/6YxDOI2usLZOCBzlYzLudGaba3nhL153P&#10;RQhhl6KCwvsmldJlBRl0kW2IA3e2rUEfYJtL3eIthJtaDuM4kQZLDg0FNrQsKLvs/o2C7aasyK9P&#10;E0yOD641PldVVin10xvEUxCe7v4r/rjXOswfJb/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JCLm6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45696" behindDoc="1" locked="0" layoutInCell="1" allowOverlap="1">
                <wp:simplePos x="0" y="0"/>
                <wp:positionH relativeFrom="column">
                  <wp:posOffset>-939800</wp:posOffset>
                </wp:positionH>
                <wp:positionV relativeFrom="paragraph">
                  <wp:posOffset>-5309235</wp:posOffset>
                </wp:positionV>
                <wp:extent cx="7205345" cy="10353675"/>
                <wp:effectExtent l="0" t="0" r="3175" b="9525"/>
                <wp:wrapNone/>
                <wp:docPr id="1766" name="Прямоугольник 17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18.05pt;height:815.25pt;width:567.35pt;z-index:-250870784;v-text-anchor:middle;mso-width-relative:page;mso-height-relative:page;" fillcolor="#FFFFFF [3212]" filled="t" stroked="f" coordsize="21600,21600" o:gfxdata="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lOakg3QAA&#10;AA0BAAAPAAAAAAAAAAEAIAAAACIAAABkcnMvZG93bnJldi54bWxQSwECFAAUAAAACACHTuJAfJag&#10;A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44672" behindDoc="1" locked="0" layoutInCell="1" allowOverlap="1">
                <wp:simplePos x="0" y="0"/>
                <wp:positionH relativeFrom="column">
                  <wp:posOffset>-1122045</wp:posOffset>
                </wp:positionH>
                <wp:positionV relativeFrom="paragraph">
                  <wp:posOffset>-5497195</wp:posOffset>
                </wp:positionV>
                <wp:extent cx="8095615" cy="10782300"/>
                <wp:effectExtent l="0" t="0" r="12065" b="7620"/>
                <wp:wrapNone/>
                <wp:docPr id="1767" name="Прямоугольник 17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32.85pt;height:849pt;width:637.45pt;z-index:-250871808;v-text-anchor:middle;mso-width-relative:page;mso-height-relative:page;" fillcolor="#D0CECE [2894]" filled="t" stroked="f" coordsize="21600,21600" o:gfxdata="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eygD7dAAAADgEAAA8AAAAAAAAAAQAgAAAAIgAAAGRycy9kb3ducmV2&#10;LnhtbFBLAQIUABQAAAAIAIdO4kBMST1yogIAABcFAAAOAAAAAAAAAAEAIAAAACwBAABkcnMvZTJv&#10;RG9jLnhtbFBLBQYAAAAABgAGAFkBAABABgAAAAA=&#10;">
                <v:fill on="t" focussize="0,0"/>
                <v:stroke on="f" weight="1pt" miterlimit="8" joinstyle="miter"/>
                <v:imagedata o:title=""/>
                <o:lock v:ext="edit" aspectratio="f"/>
              </v:rect>
            </w:pict>
          </mc:Fallback>
        </mc:AlternateContent>
      </w:r>
    </w:p>
    <w:p w14:paraId="7A410FD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Друзья, – отвечает Гиеныч.</w:t>
      </w:r>
    </w:p>
    <w:p w14:paraId="1057C77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Ответ очень расплывчатый. Друзья Гиеныча – это весь собачье-кошачий Париж. Ответ ещё и очень соблазнительный: если все друзья Гиеныча возьмутся за дело, сделано оно будет быстро. (И на совесть!) Но нет, не выйдет.</w:t>
      </w:r>
    </w:p>
    <w:p w14:paraId="5E56D3A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Пока всех соберёшь, будет уже поздно.</w:t>
      </w:r>
    </w:p>
    <w:p w14:paraId="410DA99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Пёс готов отчаяться.</w:t>
      </w:r>
    </w:p>
    <w:p w14:paraId="5B631BE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Если только они </w:t>
      </w:r>
      <w:r>
        <w:rPr>
          <w:rStyle w:val="19"/>
          <w:rFonts w:hint="default" w:ascii="Times New Roman" w:hAnsi="Times New Roman" w:eastAsia="Georgia" w:cs="Times New Roman"/>
          <w:i w:val="0"/>
          <w:iCs w:val="0"/>
          <w:caps w:val="0"/>
          <w:color w:val="000000"/>
          <w:spacing w:val="0"/>
          <w:sz w:val="28"/>
          <w:szCs w:val="28"/>
        </w:rPr>
        <w:t>уже</w:t>
      </w:r>
      <w:r>
        <w:rPr>
          <w:rFonts w:hint="default" w:ascii="Times New Roman" w:hAnsi="Times New Roman" w:eastAsia="Georgia" w:cs="Times New Roman"/>
          <w:i w:val="0"/>
          <w:iCs w:val="0"/>
          <w:caps w:val="0"/>
          <w:color w:val="000000"/>
          <w:spacing w:val="0"/>
          <w:sz w:val="28"/>
          <w:szCs w:val="28"/>
        </w:rPr>
        <w:t> не собрались.</w:t>
      </w:r>
    </w:p>
    <w:p w14:paraId="20A4375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4FECAE9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Ну что, – говорит Гиеныч, – с чего начнём?</w:t>
      </w:r>
    </w:p>
    <w:p w14:paraId="1489B76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Пёс окидывает все вокруг оценивающим взглядом. Он затрудняется в выборе.</w:t>
      </w:r>
    </w:p>
    <w:p w14:paraId="740B9DF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Может, с этого? – предлагает Гиеныч.</w:t>
      </w:r>
    </w:p>
    <w:p w14:paraId="6EF4B52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 небрежно сталкивает с каминной полки пепельницу поддельного хрусталя на предкаминную плиту фальшивого мрамора. Пепельница – вдребезги.</w:t>
      </w:r>
    </w:p>
    <w:p w14:paraId="0575AAA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Это сигнал.</w:t>
      </w:r>
    </w:p>
    <w:p w14:paraId="03B7A49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Итальянец поднимает переднюю лапу. Выскакивает его единственный коготь. И десять кошек одним прыжком оказываются под потолком, вцепляются в занавески. Повиснув всей тяжестью, они медленно съезжают вниз под треск раздираемой ткани. Занавески в клочья, а кошки принимаются за чехлы кресел.</w:t>
      </w:r>
    </w:p>
    <w:p w14:paraId="132DBAA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Поберегись!</w:t>
      </w:r>
    </w:p>
    <w:p w14:paraId="351BE97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Это предупреждают Жермен и Факир. Они просунули морды между посудным шкафом и стеной и протискиваются дальше. Вот они целиком скрылись за шкафом и повторяют предупреждение:</w:t>
      </w:r>
    </w:p>
    <w:p w14:paraId="40D7B06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Осторожно,</w:t>
      </w:r>
      <w:r>
        <w:rPr>
          <w:rFonts w:hint="default"/>
        </w:rPr>
        <mc:AlternateContent>
          <mc:Choice Requires="wpg">
            <w:drawing>
              <wp:anchor distT="0" distB="0" distL="114300" distR="114300" simplePos="0" relativeHeight="252442624" behindDoc="0" locked="0" layoutInCell="1" allowOverlap="1">
                <wp:simplePos x="0" y="0"/>
                <wp:positionH relativeFrom="column">
                  <wp:posOffset>-775335</wp:posOffset>
                </wp:positionH>
                <wp:positionV relativeFrom="paragraph">
                  <wp:posOffset>-3662680</wp:posOffset>
                </wp:positionV>
                <wp:extent cx="2667000" cy="3703320"/>
                <wp:effectExtent l="3810" t="3810" r="11430" b="11430"/>
                <wp:wrapNone/>
                <wp:docPr id="1752" name="Группа 17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88.4pt;height:291.6pt;width:210pt;z-index:252442624;mso-width-relative:page;mso-height-relative:page;" coordorigin="2943,2592" coordsize="4200,5832" o:gfxdata="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H67iBTcAAAACwEAAA8AAAAAAAAAAQAgAAAAIgAAAGRycy9kb3du&#10;cmV2LnhtbFBLAQIUABQAAAAIAIdO4kCHPJYQpgIAADUHAAAOAAAAAAAAAAEAIAAAACs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kh4OWr4AAADd&#10;AAAADwAAAGRycy9kb3ducmV2LnhtbEVP22oCMRB9F/oPYQq+1ayKtW6NPlQEL6BW/YBxM91dupms&#10;Sert6xtB8G0O5zrD8cVU4kTOl5YVtFsJCOLM6pJzBfvd9O0DhA/IGivLpOBKHsajl8YQU23P/E2n&#10;bchFDGGfooIihDqV0mcFGfQtWxNH7sc6gyFCl0vt8BzDTSU7SfIuDZYcGwqs6aug7Hf7ZxTsFv3V&#10;dTm4HZbH+WQt973uhh0r1XxtJ58gAl3CU/xwz3Sc3+914f5NPEG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4OW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82JBSLsAAADd&#10;AAAADwAAAGRycy9kb3ducmV2LnhtbEVPS4vCMBC+L+x/CLPgzaaK62o19iAK7tEHC96GZuzDZlKa&#10;WB+/3gjC3ubje848vZladNS60rKCQRSDIM6sLjlXcNiv+xMQziNrrC2Tgjs5SBefH3NMtL3ylrqd&#10;z0UIYZeggsL7JpHSZQUZdJFtiAN3sq1BH2CbS93iNYSbWg7jeCwNlhwaCmxoWVB23l2Mgu1vWZHf&#10;HKc4/rtzrfGxqrJKqd7XIJ6B8HTz/+K3e6PD/J/vEby+CSf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2JBSL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43648" behindDoc="0" locked="0" layoutInCell="1" allowOverlap="1">
                <wp:simplePos x="0" y="0"/>
                <wp:positionH relativeFrom="column">
                  <wp:posOffset>3368040</wp:posOffset>
                </wp:positionH>
                <wp:positionV relativeFrom="paragraph">
                  <wp:posOffset>2458720</wp:posOffset>
                </wp:positionV>
                <wp:extent cx="2667000" cy="3703320"/>
                <wp:effectExtent l="0" t="0" r="15240" b="15240"/>
                <wp:wrapNone/>
                <wp:docPr id="1755" name="Группа 17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3.6pt;height:291.6pt;width:210pt;rotation:11796480f;z-index:252443648;mso-width-relative:page;mso-height-relative:page;" coordorigin="2943,2592" coordsize="4200,5832" o:gfxdata="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4+E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YygPSuDE53DSoFtpqBorC4yIKOAqoc4El1YJnvnl&#10;frU1xeWJMGhF/AEMjw8Ztvtumt97SWzZzgumNrOKO7htBK/muKupdrWQQeItLo/xUmXXgSJIH9Ru&#10;6f4L2ce/Ifvo17J7cN2xSabD6V75b8X+WeXvlPy/xA4nHq7JUF3dle7v4bvfoWh2f2O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aUhK3ZAAAACwEAAA8AAAAAAAAAAQAgAAAAIgAAAGRycy9kb3du&#10;cmV2LnhtbFBLAQIUABQAAAAIAIdO4kBdIe3o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gmmtwr4AAADd&#10;AAAADwAAAGRycy9kb3ducmV2LnhtbEVPzWoCMRC+C32HMIXealaLWrfGPShCq1Ct+gDjZrq7uJms&#10;Sbpqn74RCt7m4/udSXYxtWjJ+cqygl43AUGcW11xoWC/Wzy/gvABWWNtmRRcyUM2fehMMNX2zF/U&#10;bkMhYgj7FBWUITSplD4vyaDv2oY4ct/WGQwRukJqh+cYbmrZT5KhNFhxbCixoVlJ+XH7YxTslqPP&#10;62r8e1idPuZruR+8bNixUk+PveQNRKBLuIv/3e86zh8NhnD7Jp4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mmtw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7DfP7cAAADd&#10;AAAADwAAAGRycy9kb3ducmV2LnhtbEVPyQrCMBC9C/5DGMGbpgpu1ehBFPToguBtaMYuNpPSxPXr&#10;jSB4m8dbZ7Z4mlLcqXa5ZQW9bgSCOLE651TB8bDujEE4j6yxtEwKXuRgMW82Zhhr++Ad3fc+FSGE&#10;XYwKMu+rWEqXZGTQdW1FHLiLrQ36AOtU6hofIdyUsh9FQ2kw59CQYUXLjJLr/mYU7LZ5QX5znuDw&#10;9OJS43tVJIVS7VYvmoLw9PR/8c+90WH+aDC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DsN8/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41600" behindDoc="1" locked="0" layoutInCell="1" allowOverlap="1">
                <wp:simplePos x="0" y="0"/>
                <wp:positionH relativeFrom="column">
                  <wp:posOffset>-939800</wp:posOffset>
                </wp:positionH>
                <wp:positionV relativeFrom="paragraph">
                  <wp:posOffset>-3943985</wp:posOffset>
                </wp:positionV>
                <wp:extent cx="7205345" cy="10353675"/>
                <wp:effectExtent l="0" t="0" r="3175" b="9525"/>
                <wp:wrapNone/>
                <wp:docPr id="1758" name="Прямоугольник 17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0.55pt;height:815.25pt;width:567.35pt;z-index:-250874880;v-text-anchor:middle;mso-width-relative:page;mso-height-relative:page;" fillcolor="#FFFFFF [3212]" filled="t" stroked="f" coordsize="21600,21600" o:gfxdata="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yotaG3QAA&#10;AA4BAAAPAAAAAAAAAAEAIAAAACIAAABkcnMvZG93bnJldi54bWxQSwECFAAUAAAACACHTuJAyoFy&#10;6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40576" behindDoc="1" locked="0" layoutInCell="1" allowOverlap="1">
                <wp:simplePos x="0" y="0"/>
                <wp:positionH relativeFrom="column">
                  <wp:posOffset>-1122045</wp:posOffset>
                </wp:positionH>
                <wp:positionV relativeFrom="paragraph">
                  <wp:posOffset>-4131945</wp:posOffset>
                </wp:positionV>
                <wp:extent cx="8095615" cy="10782300"/>
                <wp:effectExtent l="0" t="0" r="12065" b="7620"/>
                <wp:wrapNone/>
                <wp:docPr id="1759" name="Прямоугольник 17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5.35pt;height:849pt;width:637.45pt;z-index:-250875904;v-text-anchor:middle;mso-width-relative:page;mso-height-relative:page;" fillcolor="#D0CECE [2894]" filled="t" stroked="f" coordsize="21600,21600" o:gfxdata="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0P+I/NwAAAAPAQAADwAAAAAAAAABACAAAAAiAAAAZHJzL2Rvd25yZXYu&#10;eG1sUEsBAhQAFAAAAAgAh07iQD8I0cG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Georgia" w:cs="Times New Roman"/>
          <w:i w:val="0"/>
          <w:iCs w:val="0"/>
          <w:caps w:val="0"/>
          <w:color w:val="000000"/>
          <w:spacing w:val="0"/>
          <w:sz w:val="28"/>
          <w:szCs w:val="28"/>
        </w:rPr>
        <w:t xml:space="preserve"> все разойдись!</w:t>
      </w:r>
    </w:p>
    <w:p w14:paraId="0129CD5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ascii="SimSun" w:hAnsi="SimSun" w:eastAsia="SimSun" w:cs="SimSun"/>
          <w:sz w:val="24"/>
          <w:szCs w:val="24"/>
        </w:rPr>
        <w:drawing>
          <wp:anchor distT="0" distB="0" distL="114300" distR="114300" simplePos="0" relativeHeight="252444672" behindDoc="1" locked="0" layoutInCell="1" allowOverlap="1">
            <wp:simplePos x="0" y="0"/>
            <wp:positionH relativeFrom="column">
              <wp:posOffset>2400300</wp:posOffset>
            </wp:positionH>
            <wp:positionV relativeFrom="paragraph">
              <wp:posOffset>353695</wp:posOffset>
            </wp:positionV>
            <wp:extent cx="2810510" cy="1751965"/>
            <wp:effectExtent l="90170" t="52070" r="25400" b="55245"/>
            <wp:wrapTight wrapText="bothSides">
              <wp:wrapPolygon>
                <wp:start x="-693" y="-642"/>
                <wp:lineTo x="-693" y="21717"/>
                <wp:lineTo x="-576" y="22093"/>
                <wp:lineTo x="21561" y="22093"/>
                <wp:lineTo x="21561" y="-642"/>
                <wp:lineTo x="-693" y="-642"/>
              </wp:wrapPolygon>
            </wp:wrapTight>
            <wp:docPr id="935"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Изображение 11" descr="IMG_256"/>
                    <pic:cNvPicPr>
                      <a:picLocks noChangeAspect="1"/>
                    </pic:cNvPicPr>
                  </pic:nvPicPr>
                  <pic:blipFill>
                    <a:blip r:embed="rId60"/>
                    <a:srcRect l="6564" t="5232" r="7016" b="17813"/>
                    <a:stretch>
                      <a:fillRect/>
                    </a:stretch>
                  </pic:blipFill>
                  <pic:spPr>
                    <a:xfrm>
                      <a:off x="0" y="0"/>
                      <a:ext cx="2810510" cy="1751965"/>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eastAsia="Georgia" w:cs="Times New Roman"/>
          <w:i w:val="0"/>
          <w:iCs w:val="0"/>
          <w:caps w:val="0"/>
          <w:color w:val="000000"/>
          <w:spacing w:val="0"/>
          <w:sz w:val="28"/>
          <w:szCs w:val="28"/>
        </w:rPr>
        <w:t>Шкаф накреняется, выпрямляется, снова накреняется и наконец рушится на угол стола, который подламывается под его тяжестью. Можно подумать, рухнул целый дом.</w:t>
      </w:r>
    </w:p>
    <w:p w14:paraId="1669161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Да ну вас! – разочарованно говорит Гиеныч, – Куда веселее бить тарелки по одной.</w:t>
      </w:r>
    </w:p>
    <w:p w14:paraId="1DE8DF6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Хочешь побить тарелки? Пошли в кухню, – радушно приглашает Пёс.</w:t>
      </w:r>
    </w:p>
    <w:p w14:paraId="500D661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12EE301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Теперь все собрались у двери в комнате Пом.</w:t>
      </w:r>
    </w:p>
    <w:p w14:paraId="6B92D03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Эй! Художник! – окликает Жермен. – Можно входить?</w:t>
      </w:r>
    </w:p>
    <w:p w14:paraId="60354F8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Молчание.</w:t>
      </w:r>
    </w:p>
    <w:p w14:paraId="6BA93C4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Эй! Посмотреть-то можно?</w:t>
      </w:r>
    </w:p>
    <w:p w14:paraId="1A2A1D0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Дверь чуть-чуть приоткрыта. Итальянец легонько толкает её лапой. Она открывается. Все в один голос ахают от неожиданности и восхищения. Единственная уцелевшая комната, комната Пом великолепна. Повсюду букеты. Настоящая радуга цветов и павлиньих перьев, от которой вся комната словно озарена мягким колеблющимся светом.</w:t>
      </w:r>
    </w:p>
    <w:p w14:paraId="1DA2F6F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На мой вкус слишком кошачий стиль, – замечает Гиеныч, – но всё равно очень мило.</w:t>
      </w:r>
    </w:p>
    <w:p w14:paraId="0ED5BAE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Кровать накрыта бирюзовым кашемиром, на ней разложены подушечки из китайского шёлка. На полу меховой ковёр с такой густой шерстью, что какой-нибудь рассеянный чи-хуа-хуа мог бы в ней заблудиться. Это кусок ковра из гостиной, который Художник позаботился отрезать ещё до взрыва телевизора. Из этих кудрей торчат голова и хвост Художника. Он крутит головой, придирчиво оглядывая напоследок своё творение. Сердито бьёт хвостом. Художник не удовлетворён. Что-то его коробит. Вдруг взгляд его останавливается на ночном столике. Вот оно! Беззвучный прыжок, и кот уже там. Он раздвигает два букета, стоявшие слишком близко друг к другу, и соскакивает наземь. И словно раздёргивается театральный занавес: в обрамлении букетов перед зрителями открывается портрет.</w:t>
      </w:r>
    </w:p>
    <w:p w14:paraId="7782173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Да ведь это же я! – восклицает Пёс.</w:t>
      </w:r>
    </w:p>
    <w:p w14:paraId="747921A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Да. Это портрет Пса. Спящего. Но Пса очень красивого, каким он был бы, если бы природа малость не оплошала. И при этом он очень похож.</w:t>
      </w:r>
      <w:r>
        <w:rPr>
          <w:rFonts w:hint="default"/>
        </w:rPr>
        <mc:AlternateContent>
          <mc:Choice Requires="wpg">
            <w:drawing>
              <wp:anchor distT="0" distB="0" distL="114300" distR="114300" simplePos="0" relativeHeight="252439552" behindDoc="0" locked="0" layoutInCell="1" allowOverlap="1">
                <wp:simplePos x="0" y="0"/>
                <wp:positionH relativeFrom="column">
                  <wp:posOffset>-775335</wp:posOffset>
                </wp:positionH>
                <wp:positionV relativeFrom="paragraph">
                  <wp:posOffset>-4570730</wp:posOffset>
                </wp:positionV>
                <wp:extent cx="2667000" cy="3703320"/>
                <wp:effectExtent l="3810" t="3810" r="11430" b="11430"/>
                <wp:wrapNone/>
                <wp:docPr id="1744" name="Группа 17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9.9pt;height:291.6pt;width:210pt;z-index:252439552;mso-width-relative:page;mso-height-relative:page;" coordorigin="2943,2592" coordsize="4200,5832" o:gfxdata="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BPb7Q3QAAAA4BAAAPAAAAAAAAAAEAIAAAACIAAABkcnMvZG93bnJl&#10;di54bWxQSwECFAAUAAAACACHTuJAiQ22s6MCAAA1BwAADgAAAAAAAAABACAAAAAs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92KlaL8AAADd&#10;AAAADwAAAGRycy9kb3ducmV2LnhtbEVPyW7CMBC9V+IfrEHqrThAITRgOBQhtUWiZfmAaTwkEfE4&#10;tc3Wr8eVKnGbp7fOZHYxtTiR85VlBd1OAoI4t7riQsFuu3gagfABWWNtmRRcycNs2nqYYKbtmdd0&#10;2oRCxBD2GSooQ2gyKX1ekkHfsQ1x5PbWGQwRukJqh+cYbmrZS5KhNFhxbCixodeS8sPmaBRsP9LV&#10;dfny+738eZ9/yt2g/8WOlXpsd5MxiECXcBf/u990nJ8+D+Dvm3iC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ipWi/&#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6SXsebkAAADd&#10;AAAADwAAAGRycy9kb3ducmV2LnhtbEVPy6rCMBDdC/5DGOHubKpcqlajC/GCLn0guBuasQ+bSWly&#10;fX29EQR3czjPmS3uphZXal1pWcEgikEQZ1aXnCs47P/6YxDOI2usLZOCBzlYzLudGaba3nhL153P&#10;RQhhl6KCwvsmldJlBRl0kW2IA3e2rUEfYJtL3eIthJtaDuM4kQZLDg0FNrQsKLvs/o2C7aasyK9P&#10;E0yOD641PldVVin10xvEUxCe7v4r/rjXOswf/Sb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kl7Hm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40576" behindDoc="0" locked="0" layoutInCell="1" allowOverlap="1">
                <wp:simplePos x="0" y="0"/>
                <wp:positionH relativeFrom="column">
                  <wp:posOffset>3368040</wp:posOffset>
                </wp:positionH>
                <wp:positionV relativeFrom="paragraph">
                  <wp:posOffset>1550670</wp:posOffset>
                </wp:positionV>
                <wp:extent cx="2667000" cy="3703320"/>
                <wp:effectExtent l="0" t="0" r="15240" b="15240"/>
                <wp:wrapNone/>
                <wp:docPr id="1747" name="Группа 17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2.1pt;height:291.6pt;width:210pt;rotation:11796480f;z-index:252440576;mso-width-relative:page;mso-height-relative:page;" coordorigin="2943,2592" coordsize="4200,5832" o:gfxdata="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3jzpzNkAAAALAQAADwAAAAAAAAABACAAAAAiAAAAZHJzL2Rv&#10;d25yZXYueG1sUEsBAhQAFAAAAAgAh07iQI12hye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GWMK9sIAAADd&#10;AAAADwAAAGRycy9kb3ducmV2LnhtbEWPzU7DQAyE70h9h5UrcaObQmkhdJMDCKlQqUDbBzBZk0Rk&#10;vWF36Q9PXx+QerM145nP8/LgOrWjEFvPBsajDBRx5W3LtYHt5vnqDlRMyBY7z2TgSBHKYnAxx9z6&#10;PX/Qbp1qJSEcczTQpNTnWseqIYdx5Hti0b58cJhkDbW2AfcS7jp9nWVT7bBlaWiwp8eGqu/1rzOw&#10;eZ2tjsv7v8/lz8vTm97e3rxzYGMuh+PsAVSiQzqb/68XVvBnE8GVb2QEXZ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lj&#10;Cvb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Lp4C7cAAADd&#10;AAAADwAAAGRycy9kb3ducmV2LnhtbEVPyQrCMBC9C/5DGMGbpoq4VKMHUdCjC4K3oRm72ExKE9ev&#10;N4LgbR5vndniaUpxp9rllhX0uhEI4sTqnFMFx8O6MwbhPLLG0jIpeJGDxbzZmGGs7YN3dN/7VIQQ&#10;djEqyLyvYildkpFB17UVceAutjboA6xTqWt8hHBTyn4UDaXBnENDhhUtM0qu+5tRsNvmBfnNeYLD&#10;04tLje9VkRRKtVu9aArC09P/xT/3Rof5o8EE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YungL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38528" behindDoc="1" locked="0" layoutInCell="1" allowOverlap="1">
                <wp:simplePos x="0" y="0"/>
                <wp:positionH relativeFrom="column">
                  <wp:posOffset>-939800</wp:posOffset>
                </wp:positionH>
                <wp:positionV relativeFrom="paragraph">
                  <wp:posOffset>-4852035</wp:posOffset>
                </wp:positionV>
                <wp:extent cx="7205345" cy="10353675"/>
                <wp:effectExtent l="0" t="0" r="3175" b="9525"/>
                <wp:wrapNone/>
                <wp:docPr id="1750" name="Прямоугольник 17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82.05pt;height:815.25pt;width:567.35pt;z-index:-250877952;v-text-anchor:middle;mso-width-relative:page;mso-height-relative:page;" fillcolor="#FFFFFF [3212]" filled="t" stroked="f" coordsize="21600,21600" o:gfxdata="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mdBqV3QAA&#10;AA0BAAAPAAAAAAAAAAEAIAAAACIAAABkcnMvZG93bnJldi54bWxQSwECFAAUAAAACACHTuJAotY5&#10;n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37504" behindDoc="1" locked="0" layoutInCell="1" allowOverlap="1">
                <wp:simplePos x="0" y="0"/>
                <wp:positionH relativeFrom="column">
                  <wp:posOffset>-1122045</wp:posOffset>
                </wp:positionH>
                <wp:positionV relativeFrom="paragraph">
                  <wp:posOffset>-5039995</wp:posOffset>
                </wp:positionV>
                <wp:extent cx="8095615" cy="10782300"/>
                <wp:effectExtent l="0" t="0" r="12065" b="7620"/>
                <wp:wrapNone/>
                <wp:docPr id="1751" name="Прямоугольник 17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6.85pt;height:849pt;width:637.45pt;z-index:-250878976;v-text-anchor:middle;mso-width-relative:page;mso-height-relative:page;" fillcolor="#D0CECE [2894]" filled="t" stroked="f" coordsize="21600,21600" o:gfxdata="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duER8t0AAAAOAQAADwAAAAAAAAABACAAAAAiAAAAZHJzL2Rvd25yZXYu&#10;eG1sUEsBAhQAFAAAAAgAh07iQM3nRI6hAgAAFwUAAA4AAAAAAAAAAQAgAAAALAEAAGRycy9lMm9E&#10;b2MueG1sUEsFBgAAAAAGAAYAWQEAAD8GAAAAAA==&#10;">
                <v:fill on="t" focussize="0,0"/>
                <v:stroke on="f" weight="1pt" miterlimit="8" joinstyle="miter"/>
                <v:imagedata o:title=""/>
                <o:lock v:ext="edit" aspectratio="f"/>
              </v:rect>
            </w:pict>
          </mc:Fallback>
        </mc:AlternateContent>
      </w:r>
    </w:p>
    <w:p w14:paraId="3F4AFC0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Это Кабан написал, пока ты отсыпался, – объясняет Гиеныч. – Мы решили, что такая картина будет не лишней в комнате Пом.</w:t>
      </w:r>
    </w:p>
    <w:p w14:paraId="1F3DFE5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Все лезут друг на друга, чтоб получше рассмотреть. Но никто не входит, опасаясь напачкать.</w:t>
      </w:r>
    </w:p>
    <w:p w14:paraId="2314393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center"/>
        <w:rPr>
          <w:rFonts w:hint="default" w:ascii="Times New Roman" w:hAnsi="Times New Roman" w:eastAsia="Georgia" w:cs="Times New Roman"/>
          <w:b/>
          <w:bCs/>
          <w:i w:val="0"/>
          <w:iCs w:val="0"/>
          <w:caps w:val="0"/>
          <w:color w:val="000000"/>
          <w:spacing w:val="0"/>
          <w:kern w:val="0"/>
          <w:sz w:val="28"/>
          <w:szCs w:val="28"/>
          <w:lang w:val="en-US" w:eastAsia="zh-CN" w:bidi="ar"/>
        </w:rPr>
      </w:pPr>
      <w:r>
        <w:rPr>
          <w:rFonts w:hint="default" w:ascii="Times New Roman" w:hAnsi="Times New Roman" w:eastAsia="Georgia" w:cs="Times New Roman"/>
          <w:b/>
          <w:bCs/>
          <w:i w:val="0"/>
          <w:iCs w:val="0"/>
          <w:caps w:val="0"/>
          <w:color w:val="000000"/>
          <w:spacing w:val="0"/>
          <w:kern w:val="0"/>
          <w:sz w:val="28"/>
          <w:szCs w:val="28"/>
          <w:lang w:val="en-US" w:eastAsia="zh-CN" w:bidi="ar"/>
        </w:rPr>
        <w:t>* * *</w:t>
      </w:r>
    </w:p>
    <w:p w14:paraId="39CE61B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Ну вот. И теперь мы спокойно переходим в будущее. Пом скоро поправится. Потный и Перечница окончательно признают Пса. Перечница – потому, что он спас Пом, а Потный – потому, что собака, способная в одиночку превратить квартиру в руины, – это он уважает! Нет, правда – сила! Он уши прожужжит всем своим друзьям:</w:t>
      </w:r>
    </w:p>
    <w:p w14:paraId="272C249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 Потрясающе! Пёс-то – пришёл километров за пятьсот, даже больше. А в квартиру входим – ну чисто Пирл-Харбор после японской бомбардировки!</w:t>
      </w:r>
    </w:p>
    <w:p w14:paraId="1035D53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180" w:afterAutospacing="0" w:line="240" w:lineRule="auto"/>
        <w:ind w:left="0" w:right="0" w:firstLine="564"/>
        <w:jc w:val="both"/>
        <w:rPr>
          <w:rFonts w:hint="default" w:ascii="Times New Roman" w:hAnsi="Times New Roman" w:eastAsia="Georgia" w:cs="Times New Roman"/>
          <w:i w:val="0"/>
          <w:iCs w:val="0"/>
          <w:caps w:val="0"/>
          <w:color w:val="000000"/>
          <w:spacing w:val="0"/>
          <w:sz w:val="28"/>
          <w:szCs w:val="28"/>
        </w:rPr>
      </w:pPr>
      <w:r>
        <w:rPr>
          <w:rFonts w:hint="default" w:ascii="Times New Roman" w:hAnsi="Times New Roman" w:eastAsia="Georgia" w:cs="Times New Roman"/>
          <w:i w:val="0"/>
          <w:iCs w:val="0"/>
          <w:caps w:val="0"/>
          <w:color w:val="000000"/>
          <w:spacing w:val="0"/>
          <w:sz w:val="28"/>
          <w:szCs w:val="28"/>
        </w:rPr>
        <w:t>Всё это произошло не так уж давно. И сейчас Потный готов ждать хоть по двадцать минут у каждой шины.</w:t>
      </w:r>
    </w:p>
    <w:p w14:paraId="21F29E96">
      <w:pPr>
        <w:spacing w:line="240" w:lineRule="auto"/>
        <w:jc w:val="both"/>
        <w:rPr>
          <w:rFonts w:hint="default" w:ascii="Times New Roman" w:hAnsi="Times New Roman" w:cs="Times New Roman"/>
          <w:sz w:val="28"/>
          <w:szCs w:val="28"/>
          <w:lang w:val="en-US"/>
        </w:rPr>
        <w:sectPr>
          <w:pgSz w:w="11906" w:h="16838"/>
          <w:pgMar w:top="1440" w:right="1800" w:bottom="1440" w:left="1800" w:header="720" w:footer="720" w:gutter="0"/>
          <w:cols w:space="720" w:num="1"/>
          <w:docGrid w:linePitch="360" w:charSpace="0"/>
        </w:sectPr>
      </w:pPr>
    </w:p>
    <w:p w14:paraId="0E5C6ACA">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06400" behindDoc="0" locked="0" layoutInCell="1" allowOverlap="1">
                <wp:simplePos x="0" y="0"/>
                <wp:positionH relativeFrom="column">
                  <wp:posOffset>-749935</wp:posOffset>
                </wp:positionH>
                <wp:positionV relativeFrom="paragraph">
                  <wp:posOffset>8134350</wp:posOffset>
                </wp:positionV>
                <wp:extent cx="6576695" cy="794385"/>
                <wp:effectExtent l="0" t="0" r="6985" b="13335"/>
                <wp:wrapNone/>
                <wp:docPr id="911" name="Прямоугольник 911"/>
                <wp:cNvGraphicFramePr/>
                <a:graphic xmlns:a="http://schemas.openxmlformats.org/drawingml/2006/main">
                  <a:graphicData uri="http://schemas.microsoft.com/office/word/2010/wordprocessingShape">
                    <wps:wsp>
                      <wps:cNvSpPr/>
                      <wps:spPr>
                        <a:xfrm>
                          <a:off x="393065" y="9048750"/>
                          <a:ext cx="6576695" cy="794385"/>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1464"/>
                              <w:gridCol w:w="1466"/>
                              <w:gridCol w:w="1466"/>
                              <w:gridCol w:w="1466"/>
                              <w:gridCol w:w="1466"/>
                              <w:gridCol w:w="1466"/>
                            </w:tblGrid>
                            <w:tr w14:paraId="73CB0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464" w:type="dxa"/>
                                </w:tcPr>
                                <w:p w14:paraId="47CDD30C">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А</w:t>
                                  </w:r>
                                </w:p>
                              </w:tc>
                              <w:tc>
                                <w:tcPr>
                                  <w:tcW w:w="1464" w:type="dxa"/>
                                </w:tcPr>
                                <w:p w14:paraId="64E155BC">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В</w:t>
                                  </w:r>
                                </w:p>
                              </w:tc>
                              <w:tc>
                                <w:tcPr>
                                  <w:tcW w:w="1466" w:type="dxa"/>
                                </w:tcPr>
                                <w:p w14:paraId="2C0EA13D">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С</w:t>
                                  </w:r>
                                </w:p>
                              </w:tc>
                              <w:tc>
                                <w:tcPr>
                                  <w:tcW w:w="1466" w:type="dxa"/>
                                </w:tcPr>
                                <w:p w14:paraId="5B434B1D">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D</w:t>
                                  </w:r>
                                </w:p>
                              </w:tc>
                              <w:tc>
                                <w:tcPr>
                                  <w:tcW w:w="1466" w:type="dxa"/>
                                </w:tcPr>
                                <w:p w14:paraId="080B0883">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E</w:t>
                                  </w:r>
                                </w:p>
                              </w:tc>
                              <w:tc>
                                <w:tcPr>
                                  <w:tcW w:w="1466" w:type="dxa"/>
                                </w:tcPr>
                                <w:p w14:paraId="1E8F39A7">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F</w:t>
                                  </w:r>
                                </w:p>
                              </w:tc>
                              <w:tc>
                                <w:tcPr>
                                  <w:tcW w:w="1466" w:type="dxa"/>
                                </w:tcPr>
                                <w:p w14:paraId="22AC9F1E">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G</w:t>
                                  </w:r>
                                </w:p>
                              </w:tc>
                            </w:tr>
                            <w:tr w14:paraId="7AAFC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64" w:type="dxa"/>
                                </w:tcPr>
                                <w:p w14:paraId="12A74518">
                                  <w:pPr>
                                    <w:widowControl w:val="0"/>
                                    <w:jc w:val="center"/>
                                    <w:rPr>
                                      <w:vertAlign w:val="baseline"/>
                                    </w:rPr>
                                  </w:pPr>
                                </w:p>
                              </w:tc>
                              <w:tc>
                                <w:tcPr>
                                  <w:tcW w:w="1464" w:type="dxa"/>
                                </w:tcPr>
                                <w:p w14:paraId="78AB729F">
                                  <w:pPr>
                                    <w:widowControl w:val="0"/>
                                    <w:jc w:val="center"/>
                                    <w:rPr>
                                      <w:vertAlign w:val="baseline"/>
                                    </w:rPr>
                                  </w:pPr>
                                </w:p>
                              </w:tc>
                              <w:tc>
                                <w:tcPr>
                                  <w:tcW w:w="1466" w:type="dxa"/>
                                </w:tcPr>
                                <w:p w14:paraId="7F6247A9">
                                  <w:pPr>
                                    <w:widowControl w:val="0"/>
                                    <w:jc w:val="center"/>
                                    <w:rPr>
                                      <w:vertAlign w:val="baseline"/>
                                    </w:rPr>
                                  </w:pPr>
                                </w:p>
                              </w:tc>
                              <w:tc>
                                <w:tcPr>
                                  <w:tcW w:w="1466" w:type="dxa"/>
                                </w:tcPr>
                                <w:p w14:paraId="40479ACB">
                                  <w:pPr>
                                    <w:widowControl w:val="0"/>
                                    <w:jc w:val="center"/>
                                    <w:rPr>
                                      <w:vertAlign w:val="baseline"/>
                                    </w:rPr>
                                  </w:pPr>
                                </w:p>
                              </w:tc>
                              <w:tc>
                                <w:tcPr>
                                  <w:tcW w:w="1466" w:type="dxa"/>
                                </w:tcPr>
                                <w:p w14:paraId="0A90A811">
                                  <w:pPr>
                                    <w:widowControl w:val="0"/>
                                    <w:jc w:val="center"/>
                                    <w:rPr>
                                      <w:vertAlign w:val="baseline"/>
                                    </w:rPr>
                                  </w:pPr>
                                </w:p>
                              </w:tc>
                              <w:tc>
                                <w:tcPr>
                                  <w:tcW w:w="1466" w:type="dxa"/>
                                </w:tcPr>
                                <w:p w14:paraId="6587B3E8">
                                  <w:pPr>
                                    <w:widowControl w:val="0"/>
                                    <w:jc w:val="center"/>
                                    <w:rPr>
                                      <w:vertAlign w:val="baseline"/>
                                    </w:rPr>
                                  </w:pPr>
                                </w:p>
                              </w:tc>
                              <w:tc>
                                <w:tcPr>
                                  <w:tcW w:w="1466" w:type="dxa"/>
                                </w:tcPr>
                                <w:p w14:paraId="31A59654">
                                  <w:pPr>
                                    <w:widowControl w:val="0"/>
                                    <w:jc w:val="center"/>
                                    <w:rPr>
                                      <w:vertAlign w:val="baseline"/>
                                    </w:rPr>
                                  </w:pPr>
                                </w:p>
                              </w:tc>
                            </w:tr>
                          </w:tbl>
                          <w:p w14:paraId="412EFDE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05pt;margin-top:640.5pt;height:62.55pt;width:517.85pt;z-index:252006400;v-text-anchor:middle;mso-width-relative:page;mso-height-relative:page;" fillcolor="#E7B991" filled="t" stroked="f" coordsize="21600,21600" o:gfxdata="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93QEZtkAAAAOAQAADwAAAAAAAAABACAAAAAiAAAAZHJzL2Rvd25yZXYueG1sUEsB&#10;AhQAFAAAAAgAh07iQBRvbi2fAgAA+QQAAA4AAAAAAAAAAQAgAAAAKAEAAGRycy9lMm9Eb2MueG1s&#10;UEsFBgAAAAAGAAYAWQEAADkGAAAAAA==&#10;">
                <v:fill on="t"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1464"/>
                        <w:gridCol w:w="1466"/>
                        <w:gridCol w:w="1466"/>
                        <w:gridCol w:w="1466"/>
                        <w:gridCol w:w="1466"/>
                        <w:gridCol w:w="1466"/>
                      </w:tblGrid>
                      <w:tr w14:paraId="73CB0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464" w:type="dxa"/>
                          </w:tcPr>
                          <w:p w14:paraId="47CDD30C">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А</w:t>
                            </w:r>
                          </w:p>
                        </w:tc>
                        <w:tc>
                          <w:tcPr>
                            <w:tcW w:w="1464" w:type="dxa"/>
                          </w:tcPr>
                          <w:p w14:paraId="64E155BC">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В</w:t>
                            </w:r>
                          </w:p>
                        </w:tc>
                        <w:tc>
                          <w:tcPr>
                            <w:tcW w:w="1466" w:type="dxa"/>
                          </w:tcPr>
                          <w:p w14:paraId="2C0EA13D">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С</w:t>
                            </w:r>
                          </w:p>
                        </w:tc>
                        <w:tc>
                          <w:tcPr>
                            <w:tcW w:w="1466" w:type="dxa"/>
                          </w:tcPr>
                          <w:p w14:paraId="5B434B1D">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D</w:t>
                            </w:r>
                          </w:p>
                        </w:tc>
                        <w:tc>
                          <w:tcPr>
                            <w:tcW w:w="1466" w:type="dxa"/>
                          </w:tcPr>
                          <w:p w14:paraId="080B0883">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E</w:t>
                            </w:r>
                          </w:p>
                        </w:tc>
                        <w:tc>
                          <w:tcPr>
                            <w:tcW w:w="1466" w:type="dxa"/>
                          </w:tcPr>
                          <w:p w14:paraId="1E8F39A7">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F</w:t>
                            </w:r>
                          </w:p>
                        </w:tc>
                        <w:tc>
                          <w:tcPr>
                            <w:tcW w:w="1466" w:type="dxa"/>
                          </w:tcPr>
                          <w:p w14:paraId="22AC9F1E">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G</w:t>
                            </w:r>
                          </w:p>
                        </w:tc>
                      </w:tr>
                      <w:tr w14:paraId="7AAFC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64" w:type="dxa"/>
                          </w:tcPr>
                          <w:p w14:paraId="12A74518">
                            <w:pPr>
                              <w:widowControl w:val="0"/>
                              <w:jc w:val="center"/>
                              <w:rPr>
                                <w:vertAlign w:val="baseline"/>
                              </w:rPr>
                            </w:pPr>
                          </w:p>
                        </w:tc>
                        <w:tc>
                          <w:tcPr>
                            <w:tcW w:w="1464" w:type="dxa"/>
                          </w:tcPr>
                          <w:p w14:paraId="78AB729F">
                            <w:pPr>
                              <w:widowControl w:val="0"/>
                              <w:jc w:val="center"/>
                              <w:rPr>
                                <w:vertAlign w:val="baseline"/>
                              </w:rPr>
                            </w:pPr>
                          </w:p>
                        </w:tc>
                        <w:tc>
                          <w:tcPr>
                            <w:tcW w:w="1466" w:type="dxa"/>
                          </w:tcPr>
                          <w:p w14:paraId="7F6247A9">
                            <w:pPr>
                              <w:widowControl w:val="0"/>
                              <w:jc w:val="center"/>
                              <w:rPr>
                                <w:vertAlign w:val="baseline"/>
                              </w:rPr>
                            </w:pPr>
                          </w:p>
                        </w:tc>
                        <w:tc>
                          <w:tcPr>
                            <w:tcW w:w="1466" w:type="dxa"/>
                          </w:tcPr>
                          <w:p w14:paraId="40479ACB">
                            <w:pPr>
                              <w:widowControl w:val="0"/>
                              <w:jc w:val="center"/>
                              <w:rPr>
                                <w:vertAlign w:val="baseline"/>
                              </w:rPr>
                            </w:pPr>
                          </w:p>
                        </w:tc>
                        <w:tc>
                          <w:tcPr>
                            <w:tcW w:w="1466" w:type="dxa"/>
                          </w:tcPr>
                          <w:p w14:paraId="0A90A811">
                            <w:pPr>
                              <w:widowControl w:val="0"/>
                              <w:jc w:val="center"/>
                              <w:rPr>
                                <w:vertAlign w:val="baseline"/>
                              </w:rPr>
                            </w:pPr>
                          </w:p>
                        </w:tc>
                        <w:tc>
                          <w:tcPr>
                            <w:tcW w:w="1466" w:type="dxa"/>
                          </w:tcPr>
                          <w:p w14:paraId="6587B3E8">
                            <w:pPr>
                              <w:widowControl w:val="0"/>
                              <w:jc w:val="center"/>
                              <w:rPr>
                                <w:vertAlign w:val="baseline"/>
                              </w:rPr>
                            </w:pPr>
                          </w:p>
                        </w:tc>
                        <w:tc>
                          <w:tcPr>
                            <w:tcW w:w="1466" w:type="dxa"/>
                          </w:tcPr>
                          <w:p w14:paraId="31A59654">
                            <w:pPr>
                              <w:widowControl w:val="0"/>
                              <w:jc w:val="center"/>
                              <w:rPr>
                                <w:vertAlign w:val="baseline"/>
                              </w:rPr>
                            </w:pPr>
                          </w:p>
                        </w:tc>
                      </w:tr>
                    </w:tbl>
                    <w:p w14:paraId="412EFDE8">
                      <w:pPr>
                        <w:jc w:val="center"/>
                      </w:pPr>
                    </w:p>
                  </w:txbxContent>
                </v:textbox>
              </v:rect>
            </w:pict>
          </mc:Fallback>
        </mc:AlternateContent>
      </w:r>
      <w:r>
        <w:rPr>
          <w:rFonts w:hint="default"/>
        </w:rPr>
        <mc:AlternateContent>
          <mc:Choice Requires="wps">
            <w:drawing>
              <wp:anchor distT="0" distB="0" distL="114300" distR="114300" simplePos="0" relativeHeight="252005376" behindDoc="0" locked="0" layoutInCell="1" allowOverlap="1">
                <wp:simplePos x="0" y="0"/>
                <wp:positionH relativeFrom="column">
                  <wp:posOffset>-799465</wp:posOffset>
                </wp:positionH>
                <wp:positionV relativeFrom="paragraph">
                  <wp:posOffset>1226185</wp:posOffset>
                </wp:positionV>
                <wp:extent cx="6741795" cy="7122795"/>
                <wp:effectExtent l="0" t="0" r="9525" b="9525"/>
                <wp:wrapNone/>
                <wp:docPr id="909" name="Текстовое поле 909"/>
                <wp:cNvGraphicFramePr/>
                <a:graphic xmlns:a="http://schemas.openxmlformats.org/drawingml/2006/main">
                  <a:graphicData uri="http://schemas.microsoft.com/office/word/2010/wordprocessingShape">
                    <wps:wsp>
                      <wps:cNvSpPr txBox="1"/>
                      <wps:spPr>
                        <a:xfrm>
                          <a:off x="343535" y="2124075"/>
                          <a:ext cx="6741795" cy="71227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BF57EA4">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MyriadPro" w:cs="Times New Roman"/>
                                <w:i w:val="0"/>
                                <w:iCs w:val="0"/>
                                <w:caps w:val="0"/>
                                <w:color w:val="000000"/>
                                <w:spacing w:val="0"/>
                                <w:sz w:val="28"/>
                                <w:szCs w:val="28"/>
                                <w:shd w:val="clear" w:fill="FFFFFF"/>
                                <w:lang w:val="ru-RU"/>
                              </w:rPr>
                              <w:t xml:space="preserve">1.Чему учит роман «Собака Пёс»? </w:t>
                            </w:r>
                          </w:p>
                          <w:p w14:paraId="625C836A">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2BA28D">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1E41C514">
                            <w:pPr>
                              <w:numPr>
                                <w:ilvl w:val="0"/>
                                <w:numId w:val="26"/>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романе «Собака Пёс» описывается душещипательная история жизни одной собаки.</w:t>
                            </w:r>
                            <w:r>
                              <w:rPr>
                                <w:rFonts w:hint="default" w:ascii="Times New Roman" w:hAnsi="Times New Roman" w:eastAsia="Arial" w:cs="Times New Roman"/>
                                <w:i w:val="0"/>
                                <w:iCs w:val="0"/>
                                <w:caps w:val="0"/>
                                <w:color w:val="333333"/>
                                <w:spacing w:val="0"/>
                                <w:sz w:val="28"/>
                                <w:szCs w:val="28"/>
                                <w:shd w:val="clear" w:fill="FFFFFF"/>
                                <w:lang w:val="ru-RU"/>
                              </w:rPr>
                              <w:t xml:space="preserve"> Подберите 10 пословиц или поговорок о собаках.</w:t>
                            </w:r>
                          </w:p>
                          <w:p w14:paraId="7FA2BA72">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D0AAF9">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53851DFF">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3.Узнай героя по описанию</w:t>
                            </w:r>
                          </w:p>
                          <w:p w14:paraId="3774D866">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35A879ED">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Ж</w:t>
                            </w:r>
                            <w:r>
                              <w:rPr>
                                <w:rFonts w:hint="default" w:ascii="Times New Roman" w:hAnsi="Times New Roman" w:eastAsia="Segoe UI" w:cs="Times New Roman"/>
                                <w:i w:val="0"/>
                                <w:iCs w:val="0"/>
                                <w:caps w:val="0"/>
                                <w:color w:val="212529"/>
                                <w:spacing w:val="0"/>
                                <w:sz w:val="28"/>
                                <w:szCs w:val="28"/>
                                <w:shd w:val="clear" w:fill="FFFFFF"/>
                              </w:rPr>
                              <w:t>елезнодорожник, хозяин Гиеныча</w:t>
                            </w:r>
                          </w:p>
                          <w:p w14:paraId="072ECD1B">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Р</w:t>
                            </w:r>
                            <w:r>
                              <w:rPr>
                                <w:rFonts w:hint="default" w:ascii="Times New Roman" w:hAnsi="Times New Roman" w:eastAsia="Segoe UI" w:cs="Times New Roman"/>
                                <w:i w:val="0"/>
                                <w:iCs w:val="0"/>
                                <w:caps w:val="0"/>
                                <w:color w:val="212529"/>
                                <w:spacing w:val="0"/>
                                <w:sz w:val="28"/>
                                <w:szCs w:val="28"/>
                                <w:shd w:val="clear" w:fill="FFFFFF"/>
                              </w:rPr>
                              <w:t>ассказчик</w:t>
                            </w:r>
                          </w:p>
                          <w:p w14:paraId="16F62645">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В</w:t>
                            </w:r>
                            <w:r>
                              <w:rPr>
                                <w:rFonts w:hint="default" w:ascii="Times New Roman" w:hAnsi="Times New Roman" w:eastAsia="Georgia" w:cs="Times New Roman"/>
                                <w:i w:val="0"/>
                                <w:iCs w:val="0"/>
                                <w:caps w:val="0"/>
                                <w:color w:val="000000"/>
                                <w:spacing w:val="0"/>
                                <w:sz w:val="28"/>
                                <w:szCs w:val="28"/>
                                <w:shd w:val="clear" w:fill="FFFFFF"/>
                              </w:rPr>
                              <w:t>альяжный чёрно-белый кот, с необычайно изысканными манерами</w:t>
                            </w:r>
                          </w:p>
                          <w:p w14:paraId="0BE389C4">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Худощавая</w:t>
                            </w:r>
                            <w:r>
                              <w:rPr>
                                <w:rFonts w:hint="default" w:ascii="Times New Roman" w:hAnsi="Times New Roman" w:eastAsia="Segoe UI" w:cs="Times New Roman"/>
                                <w:i w:val="0"/>
                                <w:iCs w:val="0"/>
                                <w:caps w:val="0"/>
                                <w:color w:val="212529"/>
                                <w:spacing w:val="0"/>
                                <w:sz w:val="28"/>
                                <w:szCs w:val="28"/>
                                <w:shd w:val="clear" w:fill="FFFFFF"/>
                              </w:rPr>
                              <w:t xml:space="preserve"> женщина, помешанная на чистоте</w:t>
                            </w:r>
                          </w:p>
                          <w:p w14:paraId="4FD9AFD3">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М</w:t>
                            </w:r>
                            <w:r>
                              <w:rPr>
                                <w:rFonts w:hint="default" w:ascii="Times New Roman" w:hAnsi="Times New Roman" w:eastAsia="Segoe UI" w:cs="Times New Roman"/>
                                <w:i w:val="0"/>
                                <w:iCs w:val="0"/>
                                <w:caps w:val="0"/>
                                <w:color w:val="212529"/>
                                <w:spacing w:val="0"/>
                                <w:sz w:val="28"/>
                                <w:szCs w:val="28"/>
                                <w:shd w:val="clear" w:fill="FFFFFF"/>
                              </w:rPr>
                              <w:t>удры</w:t>
                            </w:r>
                            <w:r>
                              <w:rPr>
                                <w:rFonts w:hint="default" w:ascii="Times New Roman" w:hAnsi="Times New Roman" w:eastAsia="Segoe UI" w:cs="Times New Roman"/>
                                <w:i w:val="0"/>
                                <w:iCs w:val="0"/>
                                <w:caps w:val="0"/>
                                <w:color w:val="212529"/>
                                <w:spacing w:val="0"/>
                                <w:sz w:val="28"/>
                                <w:szCs w:val="28"/>
                                <w:shd w:val="clear" w:fill="FFFFFF"/>
                                <w:lang w:val="ru-RU"/>
                              </w:rPr>
                              <w:t>й</w:t>
                            </w:r>
                            <w:r>
                              <w:rPr>
                                <w:rFonts w:hint="default" w:ascii="Times New Roman" w:hAnsi="Times New Roman" w:eastAsia="Segoe UI" w:cs="Times New Roman"/>
                                <w:i w:val="0"/>
                                <w:iCs w:val="0"/>
                                <w:caps w:val="0"/>
                                <w:color w:val="212529"/>
                                <w:spacing w:val="0"/>
                                <w:sz w:val="28"/>
                                <w:szCs w:val="28"/>
                                <w:shd w:val="clear" w:fill="FFFFFF"/>
                              </w:rPr>
                              <w:t xml:space="preserve"> и добры</w:t>
                            </w:r>
                            <w:r>
                              <w:rPr>
                                <w:rFonts w:hint="default" w:ascii="Times New Roman" w:hAnsi="Times New Roman" w:eastAsia="Segoe UI" w:cs="Times New Roman"/>
                                <w:i w:val="0"/>
                                <w:iCs w:val="0"/>
                                <w:caps w:val="0"/>
                                <w:color w:val="212529"/>
                                <w:spacing w:val="0"/>
                                <w:sz w:val="28"/>
                                <w:szCs w:val="28"/>
                                <w:shd w:val="clear" w:fill="FFFFFF"/>
                                <w:lang w:val="ru-RU"/>
                              </w:rPr>
                              <w:t>й</w:t>
                            </w:r>
                            <w:r>
                              <w:rPr>
                                <w:rFonts w:hint="default" w:ascii="Times New Roman" w:hAnsi="Times New Roman" w:eastAsia="Segoe UI" w:cs="Times New Roman"/>
                                <w:i w:val="0"/>
                                <w:iCs w:val="0"/>
                                <w:caps w:val="0"/>
                                <w:color w:val="212529"/>
                                <w:spacing w:val="0"/>
                                <w:sz w:val="28"/>
                                <w:szCs w:val="28"/>
                                <w:shd w:val="clear" w:fill="FFFFFF"/>
                              </w:rPr>
                              <w:t xml:space="preserve"> п</w:t>
                            </w:r>
                            <w:r>
                              <w:rPr>
                                <w:rFonts w:hint="default" w:ascii="Times New Roman" w:hAnsi="Times New Roman" w:eastAsia="Segoe UI" w:cs="Times New Roman"/>
                                <w:i w:val="0"/>
                                <w:iCs w:val="0"/>
                                <w:caps w:val="0"/>
                                <w:color w:val="212529"/>
                                <w:spacing w:val="0"/>
                                <w:sz w:val="28"/>
                                <w:szCs w:val="28"/>
                                <w:shd w:val="clear" w:fill="FFFFFF"/>
                                <w:lang w:val="ru-RU"/>
                              </w:rPr>
                              <w:t>ёс из приюта</w:t>
                            </w:r>
                            <w:r>
                              <w:rPr>
                                <w:rFonts w:hint="default" w:ascii="Times New Roman" w:hAnsi="Times New Roman" w:eastAsia="Segoe UI" w:cs="Times New Roman"/>
                                <w:i w:val="0"/>
                                <w:iCs w:val="0"/>
                                <w:caps w:val="0"/>
                                <w:color w:val="212529"/>
                                <w:spacing w:val="0"/>
                                <w:sz w:val="28"/>
                                <w:szCs w:val="28"/>
                                <w:shd w:val="clear" w:fill="FFFFFF"/>
                              </w:rPr>
                              <w:t>, который потерял свою хозяйку</w:t>
                            </w:r>
                          </w:p>
                          <w:p w14:paraId="169A9B29">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К</w:t>
                            </w:r>
                            <w:r>
                              <w:rPr>
                                <w:rFonts w:hint="default" w:ascii="Times New Roman" w:hAnsi="Times New Roman" w:eastAsia="Segoe UI" w:cs="Times New Roman"/>
                                <w:i w:val="0"/>
                                <w:iCs w:val="0"/>
                                <w:caps w:val="0"/>
                                <w:color w:val="212529"/>
                                <w:spacing w:val="0"/>
                                <w:sz w:val="28"/>
                                <w:szCs w:val="28"/>
                                <w:shd w:val="clear" w:fill="FFFFFF"/>
                              </w:rPr>
                              <w:t>рупный мужчина, любитель физических упражнений</w:t>
                            </w:r>
                          </w:p>
                          <w:p w14:paraId="60447873">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М</w:t>
                            </w:r>
                            <w:r>
                              <w:rPr>
                                <w:rFonts w:hint="default" w:ascii="Times New Roman" w:hAnsi="Times New Roman" w:eastAsia="Segoe UI" w:cs="Times New Roman"/>
                                <w:i w:val="0"/>
                                <w:iCs w:val="0"/>
                                <w:caps w:val="0"/>
                                <w:color w:val="212529"/>
                                <w:spacing w:val="0"/>
                                <w:sz w:val="28"/>
                                <w:szCs w:val="28"/>
                                <w:shd w:val="clear" w:fill="FFFFFF"/>
                              </w:rPr>
                              <w:t>удрая, заботливая</w:t>
                            </w:r>
                            <w:r>
                              <w:rPr>
                                <w:rFonts w:hint="default" w:ascii="Times New Roman" w:hAnsi="Times New Roman" w:eastAsia="Segoe UI" w:cs="Times New Roman"/>
                                <w:i w:val="0"/>
                                <w:iCs w:val="0"/>
                                <w:caps w:val="0"/>
                                <w:color w:val="212529"/>
                                <w:spacing w:val="0"/>
                                <w:sz w:val="28"/>
                                <w:szCs w:val="28"/>
                                <w:shd w:val="clear" w:fill="FFFFFF"/>
                                <w:lang w:val="ru-RU"/>
                              </w:rPr>
                              <w:t xml:space="preserve"> собака</w:t>
                            </w:r>
                            <w:r>
                              <w:rPr>
                                <w:rFonts w:hint="default" w:ascii="Times New Roman" w:hAnsi="Times New Roman" w:eastAsia="Segoe UI" w:cs="Times New Roman"/>
                                <w:i w:val="0"/>
                                <w:iCs w:val="0"/>
                                <w:caps w:val="0"/>
                                <w:color w:val="212529"/>
                                <w:spacing w:val="0"/>
                                <w:sz w:val="28"/>
                                <w:szCs w:val="28"/>
                                <w:shd w:val="clear" w:fill="FFFFFF"/>
                              </w:rPr>
                              <w:t>, научи</w:t>
                            </w:r>
                            <w:r>
                              <w:rPr>
                                <w:rFonts w:hint="default" w:ascii="Times New Roman" w:hAnsi="Times New Roman" w:eastAsia="Segoe UI" w:cs="Times New Roman"/>
                                <w:i w:val="0"/>
                                <w:iCs w:val="0"/>
                                <w:caps w:val="0"/>
                                <w:color w:val="212529"/>
                                <w:spacing w:val="0"/>
                                <w:sz w:val="28"/>
                                <w:szCs w:val="28"/>
                                <w:shd w:val="clear" w:fill="FFFFFF"/>
                                <w:lang w:val="ru-RU"/>
                              </w:rPr>
                              <w:t>вшая</w:t>
                            </w:r>
                            <w:r>
                              <w:rPr>
                                <w:rFonts w:hint="default" w:ascii="Times New Roman" w:hAnsi="Times New Roman" w:eastAsia="Segoe UI" w:cs="Times New Roman"/>
                                <w:i w:val="0"/>
                                <w:iCs w:val="0"/>
                                <w:caps w:val="0"/>
                                <w:color w:val="212529"/>
                                <w:spacing w:val="0"/>
                                <w:sz w:val="28"/>
                                <w:szCs w:val="28"/>
                                <w:shd w:val="clear" w:fill="FFFFFF"/>
                              </w:rPr>
                              <w:t xml:space="preserve"> Пса выживать</w:t>
                            </w:r>
                          </w:p>
                          <w:p w14:paraId="6EDA67DD">
                            <w:pPr>
                              <w:numPr>
                                <w:ilvl w:val="0"/>
                                <w:numId w:val="0"/>
                              </w:numPr>
                              <w:jc w:val="both"/>
                              <w:rPr>
                                <w:sz w:val="28"/>
                                <w:szCs w:val="28"/>
                              </w:rPr>
                            </w:pPr>
                          </w:p>
                          <w:p w14:paraId="406E076B">
                            <w:pPr>
                              <w:numPr>
                                <w:ilvl w:val="0"/>
                                <w:numId w:val="0"/>
                              </w:numPr>
                              <w:jc w:val="both"/>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95pt;margin-top:96.55pt;height:560.85pt;width:530.85pt;z-index:252005376;mso-width-relative:page;mso-height-relative:page;" fillcolor="#FFFFFF [3201]" filled="t" stroked="f" coordsize="21600,21600" o:gfxdata="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PYsjg2AAAAA0BAAAPAAAAAAAAAAEAIAAAACIAAABkcnMvZG93bnJl&#10;di54bWxQSwECFAAUAAAACACHTuJAIgcW6G8CAACxBAAADgAAAAAAAAABACAAAAAnAQAAZHJzL2Uy&#10;b0RvYy54bWxQSwUGAAAAAAYABgBZAQAACAYAAAAA&#10;">
                <v:fill on="t" focussize="0,0"/>
                <v:stroke on="f" weight="0.5pt"/>
                <v:imagedata o:title=""/>
                <o:lock v:ext="edit" aspectratio="f"/>
                <v:textbox>
                  <w:txbxContent>
                    <w:p w14:paraId="2BF57EA4">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MyriadPro" w:cs="Times New Roman"/>
                          <w:i w:val="0"/>
                          <w:iCs w:val="0"/>
                          <w:caps w:val="0"/>
                          <w:color w:val="000000"/>
                          <w:spacing w:val="0"/>
                          <w:sz w:val="28"/>
                          <w:szCs w:val="28"/>
                          <w:shd w:val="clear" w:fill="FFFFFF"/>
                          <w:lang w:val="ru-RU"/>
                        </w:rPr>
                        <w:t xml:space="preserve">1.Чему учит роман «Собака Пёс»? </w:t>
                      </w:r>
                    </w:p>
                    <w:p w14:paraId="625C836A">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2BA28D">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1E41C514">
                      <w:pPr>
                        <w:numPr>
                          <w:ilvl w:val="0"/>
                          <w:numId w:val="26"/>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романе «Собака Пёс» описывается душещипательная история жизни одной собаки.</w:t>
                      </w:r>
                      <w:r>
                        <w:rPr>
                          <w:rFonts w:hint="default" w:ascii="Times New Roman" w:hAnsi="Times New Roman" w:eastAsia="Arial" w:cs="Times New Roman"/>
                          <w:i w:val="0"/>
                          <w:iCs w:val="0"/>
                          <w:caps w:val="0"/>
                          <w:color w:val="333333"/>
                          <w:spacing w:val="0"/>
                          <w:sz w:val="28"/>
                          <w:szCs w:val="28"/>
                          <w:shd w:val="clear" w:fill="FFFFFF"/>
                          <w:lang w:val="ru-RU"/>
                        </w:rPr>
                        <w:t xml:space="preserve"> Подберите 10 пословиц или поговорок о собаках.</w:t>
                      </w:r>
                    </w:p>
                    <w:p w14:paraId="7FA2BA72">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D0AAF9">
                      <w:pPr>
                        <w:numPr>
                          <w:ilvl w:val="0"/>
                          <w:numId w:val="0"/>
                        </w:numPr>
                        <w:ind w:leftChars="0"/>
                        <w:jc w:val="both"/>
                        <w:rPr>
                          <w:rFonts w:hint="default" w:ascii="Times New Roman" w:hAnsi="Times New Roman" w:eastAsia="Arial" w:cs="Times New Roman"/>
                          <w:i w:val="0"/>
                          <w:iCs w:val="0"/>
                          <w:caps w:val="0"/>
                          <w:color w:val="333333"/>
                          <w:spacing w:val="0"/>
                          <w:sz w:val="28"/>
                          <w:szCs w:val="28"/>
                          <w:shd w:val="clear" w:fill="FFFFFF"/>
                          <w:lang w:val="ru-RU"/>
                        </w:rPr>
                      </w:pPr>
                    </w:p>
                    <w:p w14:paraId="53851DFF">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3.Узнай героя по описанию</w:t>
                      </w:r>
                    </w:p>
                    <w:p w14:paraId="3774D866">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35A879ED">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Ж</w:t>
                      </w:r>
                      <w:r>
                        <w:rPr>
                          <w:rFonts w:hint="default" w:ascii="Times New Roman" w:hAnsi="Times New Roman" w:eastAsia="Segoe UI" w:cs="Times New Roman"/>
                          <w:i w:val="0"/>
                          <w:iCs w:val="0"/>
                          <w:caps w:val="0"/>
                          <w:color w:val="212529"/>
                          <w:spacing w:val="0"/>
                          <w:sz w:val="28"/>
                          <w:szCs w:val="28"/>
                          <w:shd w:val="clear" w:fill="FFFFFF"/>
                        </w:rPr>
                        <w:t>елезнодорожник, хозяин Гиеныча</w:t>
                      </w:r>
                    </w:p>
                    <w:p w14:paraId="072ECD1B">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Р</w:t>
                      </w:r>
                      <w:r>
                        <w:rPr>
                          <w:rFonts w:hint="default" w:ascii="Times New Roman" w:hAnsi="Times New Roman" w:eastAsia="Segoe UI" w:cs="Times New Roman"/>
                          <w:i w:val="0"/>
                          <w:iCs w:val="0"/>
                          <w:caps w:val="0"/>
                          <w:color w:val="212529"/>
                          <w:spacing w:val="0"/>
                          <w:sz w:val="28"/>
                          <w:szCs w:val="28"/>
                          <w:shd w:val="clear" w:fill="FFFFFF"/>
                        </w:rPr>
                        <w:t>ассказчик</w:t>
                      </w:r>
                    </w:p>
                    <w:p w14:paraId="16F62645">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В</w:t>
                      </w:r>
                      <w:r>
                        <w:rPr>
                          <w:rFonts w:hint="default" w:ascii="Times New Roman" w:hAnsi="Times New Roman" w:eastAsia="Georgia" w:cs="Times New Roman"/>
                          <w:i w:val="0"/>
                          <w:iCs w:val="0"/>
                          <w:caps w:val="0"/>
                          <w:color w:val="000000"/>
                          <w:spacing w:val="0"/>
                          <w:sz w:val="28"/>
                          <w:szCs w:val="28"/>
                          <w:shd w:val="clear" w:fill="FFFFFF"/>
                        </w:rPr>
                        <w:t>альяжный чёрно-белый кот, с необычайно изысканными манерами</w:t>
                      </w:r>
                    </w:p>
                    <w:p w14:paraId="0BE389C4">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Худощавая</w:t>
                      </w:r>
                      <w:r>
                        <w:rPr>
                          <w:rFonts w:hint="default" w:ascii="Times New Roman" w:hAnsi="Times New Roman" w:eastAsia="Segoe UI" w:cs="Times New Roman"/>
                          <w:i w:val="0"/>
                          <w:iCs w:val="0"/>
                          <w:caps w:val="0"/>
                          <w:color w:val="212529"/>
                          <w:spacing w:val="0"/>
                          <w:sz w:val="28"/>
                          <w:szCs w:val="28"/>
                          <w:shd w:val="clear" w:fill="FFFFFF"/>
                        </w:rPr>
                        <w:t xml:space="preserve"> женщина, помешанная на чистоте</w:t>
                      </w:r>
                    </w:p>
                    <w:p w14:paraId="4FD9AFD3">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М</w:t>
                      </w:r>
                      <w:r>
                        <w:rPr>
                          <w:rFonts w:hint="default" w:ascii="Times New Roman" w:hAnsi="Times New Roman" w:eastAsia="Segoe UI" w:cs="Times New Roman"/>
                          <w:i w:val="0"/>
                          <w:iCs w:val="0"/>
                          <w:caps w:val="0"/>
                          <w:color w:val="212529"/>
                          <w:spacing w:val="0"/>
                          <w:sz w:val="28"/>
                          <w:szCs w:val="28"/>
                          <w:shd w:val="clear" w:fill="FFFFFF"/>
                        </w:rPr>
                        <w:t>удры</w:t>
                      </w:r>
                      <w:r>
                        <w:rPr>
                          <w:rFonts w:hint="default" w:ascii="Times New Roman" w:hAnsi="Times New Roman" w:eastAsia="Segoe UI" w:cs="Times New Roman"/>
                          <w:i w:val="0"/>
                          <w:iCs w:val="0"/>
                          <w:caps w:val="0"/>
                          <w:color w:val="212529"/>
                          <w:spacing w:val="0"/>
                          <w:sz w:val="28"/>
                          <w:szCs w:val="28"/>
                          <w:shd w:val="clear" w:fill="FFFFFF"/>
                          <w:lang w:val="ru-RU"/>
                        </w:rPr>
                        <w:t>й</w:t>
                      </w:r>
                      <w:r>
                        <w:rPr>
                          <w:rFonts w:hint="default" w:ascii="Times New Roman" w:hAnsi="Times New Roman" w:eastAsia="Segoe UI" w:cs="Times New Roman"/>
                          <w:i w:val="0"/>
                          <w:iCs w:val="0"/>
                          <w:caps w:val="0"/>
                          <w:color w:val="212529"/>
                          <w:spacing w:val="0"/>
                          <w:sz w:val="28"/>
                          <w:szCs w:val="28"/>
                          <w:shd w:val="clear" w:fill="FFFFFF"/>
                        </w:rPr>
                        <w:t xml:space="preserve"> и добры</w:t>
                      </w:r>
                      <w:r>
                        <w:rPr>
                          <w:rFonts w:hint="default" w:ascii="Times New Roman" w:hAnsi="Times New Roman" w:eastAsia="Segoe UI" w:cs="Times New Roman"/>
                          <w:i w:val="0"/>
                          <w:iCs w:val="0"/>
                          <w:caps w:val="0"/>
                          <w:color w:val="212529"/>
                          <w:spacing w:val="0"/>
                          <w:sz w:val="28"/>
                          <w:szCs w:val="28"/>
                          <w:shd w:val="clear" w:fill="FFFFFF"/>
                          <w:lang w:val="ru-RU"/>
                        </w:rPr>
                        <w:t>й</w:t>
                      </w:r>
                      <w:r>
                        <w:rPr>
                          <w:rFonts w:hint="default" w:ascii="Times New Roman" w:hAnsi="Times New Roman" w:eastAsia="Segoe UI" w:cs="Times New Roman"/>
                          <w:i w:val="0"/>
                          <w:iCs w:val="0"/>
                          <w:caps w:val="0"/>
                          <w:color w:val="212529"/>
                          <w:spacing w:val="0"/>
                          <w:sz w:val="28"/>
                          <w:szCs w:val="28"/>
                          <w:shd w:val="clear" w:fill="FFFFFF"/>
                        </w:rPr>
                        <w:t xml:space="preserve"> п</w:t>
                      </w:r>
                      <w:r>
                        <w:rPr>
                          <w:rFonts w:hint="default" w:ascii="Times New Roman" w:hAnsi="Times New Roman" w:eastAsia="Segoe UI" w:cs="Times New Roman"/>
                          <w:i w:val="0"/>
                          <w:iCs w:val="0"/>
                          <w:caps w:val="0"/>
                          <w:color w:val="212529"/>
                          <w:spacing w:val="0"/>
                          <w:sz w:val="28"/>
                          <w:szCs w:val="28"/>
                          <w:shd w:val="clear" w:fill="FFFFFF"/>
                          <w:lang w:val="ru-RU"/>
                        </w:rPr>
                        <w:t>ёс из приюта</w:t>
                      </w:r>
                      <w:r>
                        <w:rPr>
                          <w:rFonts w:hint="default" w:ascii="Times New Roman" w:hAnsi="Times New Roman" w:eastAsia="Segoe UI" w:cs="Times New Roman"/>
                          <w:i w:val="0"/>
                          <w:iCs w:val="0"/>
                          <w:caps w:val="0"/>
                          <w:color w:val="212529"/>
                          <w:spacing w:val="0"/>
                          <w:sz w:val="28"/>
                          <w:szCs w:val="28"/>
                          <w:shd w:val="clear" w:fill="FFFFFF"/>
                        </w:rPr>
                        <w:t>, который потерял свою хозяйку</w:t>
                      </w:r>
                    </w:p>
                    <w:p w14:paraId="169A9B29">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К</w:t>
                      </w:r>
                      <w:r>
                        <w:rPr>
                          <w:rFonts w:hint="default" w:ascii="Times New Roman" w:hAnsi="Times New Roman" w:eastAsia="Segoe UI" w:cs="Times New Roman"/>
                          <w:i w:val="0"/>
                          <w:iCs w:val="0"/>
                          <w:caps w:val="0"/>
                          <w:color w:val="212529"/>
                          <w:spacing w:val="0"/>
                          <w:sz w:val="28"/>
                          <w:szCs w:val="28"/>
                          <w:shd w:val="clear" w:fill="FFFFFF"/>
                        </w:rPr>
                        <w:t>рупный мужчина, любитель физических упражнений</w:t>
                      </w:r>
                    </w:p>
                    <w:p w14:paraId="60447873">
                      <w:pPr>
                        <w:numPr>
                          <w:ilvl w:val="0"/>
                          <w:numId w:val="29"/>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М</w:t>
                      </w:r>
                      <w:r>
                        <w:rPr>
                          <w:rFonts w:hint="default" w:ascii="Times New Roman" w:hAnsi="Times New Roman" w:eastAsia="Segoe UI" w:cs="Times New Roman"/>
                          <w:i w:val="0"/>
                          <w:iCs w:val="0"/>
                          <w:caps w:val="0"/>
                          <w:color w:val="212529"/>
                          <w:spacing w:val="0"/>
                          <w:sz w:val="28"/>
                          <w:szCs w:val="28"/>
                          <w:shd w:val="clear" w:fill="FFFFFF"/>
                        </w:rPr>
                        <w:t>удрая, заботливая</w:t>
                      </w:r>
                      <w:r>
                        <w:rPr>
                          <w:rFonts w:hint="default" w:ascii="Times New Roman" w:hAnsi="Times New Roman" w:eastAsia="Segoe UI" w:cs="Times New Roman"/>
                          <w:i w:val="0"/>
                          <w:iCs w:val="0"/>
                          <w:caps w:val="0"/>
                          <w:color w:val="212529"/>
                          <w:spacing w:val="0"/>
                          <w:sz w:val="28"/>
                          <w:szCs w:val="28"/>
                          <w:shd w:val="clear" w:fill="FFFFFF"/>
                          <w:lang w:val="ru-RU"/>
                        </w:rPr>
                        <w:t xml:space="preserve"> собака</w:t>
                      </w:r>
                      <w:r>
                        <w:rPr>
                          <w:rFonts w:hint="default" w:ascii="Times New Roman" w:hAnsi="Times New Roman" w:eastAsia="Segoe UI" w:cs="Times New Roman"/>
                          <w:i w:val="0"/>
                          <w:iCs w:val="0"/>
                          <w:caps w:val="0"/>
                          <w:color w:val="212529"/>
                          <w:spacing w:val="0"/>
                          <w:sz w:val="28"/>
                          <w:szCs w:val="28"/>
                          <w:shd w:val="clear" w:fill="FFFFFF"/>
                        </w:rPr>
                        <w:t>, научи</w:t>
                      </w:r>
                      <w:r>
                        <w:rPr>
                          <w:rFonts w:hint="default" w:ascii="Times New Roman" w:hAnsi="Times New Roman" w:eastAsia="Segoe UI" w:cs="Times New Roman"/>
                          <w:i w:val="0"/>
                          <w:iCs w:val="0"/>
                          <w:caps w:val="0"/>
                          <w:color w:val="212529"/>
                          <w:spacing w:val="0"/>
                          <w:sz w:val="28"/>
                          <w:szCs w:val="28"/>
                          <w:shd w:val="clear" w:fill="FFFFFF"/>
                          <w:lang w:val="ru-RU"/>
                        </w:rPr>
                        <w:t>вшая</w:t>
                      </w:r>
                      <w:r>
                        <w:rPr>
                          <w:rFonts w:hint="default" w:ascii="Times New Roman" w:hAnsi="Times New Roman" w:eastAsia="Segoe UI" w:cs="Times New Roman"/>
                          <w:i w:val="0"/>
                          <w:iCs w:val="0"/>
                          <w:caps w:val="0"/>
                          <w:color w:val="212529"/>
                          <w:spacing w:val="0"/>
                          <w:sz w:val="28"/>
                          <w:szCs w:val="28"/>
                          <w:shd w:val="clear" w:fill="FFFFFF"/>
                        </w:rPr>
                        <w:t xml:space="preserve"> Пса выживать</w:t>
                      </w:r>
                    </w:p>
                    <w:p w14:paraId="6EDA67DD">
                      <w:pPr>
                        <w:numPr>
                          <w:ilvl w:val="0"/>
                          <w:numId w:val="0"/>
                        </w:numPr>
                        <w:jc w:val="both"/>
                        <w:rPr>
                          <w:sz w:val="28"/>
                          <w:szCs w:val="28"/>
                        </w:rPr>
                      </w:pPr>
                    </w:p>
                    <w:p w14:paraId="406E076B">
                      <w:pPr>
                        <w:numPr>
                          <w:ilvl w:val="0"/>
                          <w:numId w:val="0"/>
                        </w:numPr>
                        <w:jc w:val="both"/>
                      </w:pPr>
                    </w:p>
                  </w:txbxContent>
                </v:textbox>
              </v:shape>
            </w:pict>
          </mc:Fallback>
        </mc:AlternateContent>
      </w:r>
      <w:r>
        <w:rPr>
          <w:rFonts w:hint="default"/>
        </w:rPr>
        <mc:AlternateContent>
          <mc:Choice Requires="wps">
            <w:drawing>
              <wp:anchor distT="0" distB="0" distL="114300" distR="114300" simplePos="0" relativeHeight="252002304" behindDoc="0" locked="0" layoutInCell="1" allowOverlap="1">
                <wp:simplePos x="0" y="0"/>
                <wp:positionH relativeFrom="column">
                  <wp:posOffset>26670</wp:posOffset>
                </wp:positionH>
                <wp:positionV relativeFrom="paragraph">
                  <wp:posOffset>-540385</wp:posOffset>
                </wp:positionV>
                <wp:extent cx="5312410" cy="1253490"/>
                <wp:effectExtent l="0" t="0" r="0" b="0"/>
                <wp:wrapNone/>
                <wp:docPr id="908" name="Текстовое поле 908"/>
                <wp:cNvGraphicFramePr/>
                <a:graphic xmlns:a="http://schemas.openxmlformats.org/drawingml/2006/main">
                  <a:graphicData uri="http://schemas.microsoft.com/office/word/2010/wordprocessingShape">
                    <wps:wsp>
                      <wps:cNvSpPr txBox="1"/>
                      <wps:spPr>
                        <a:xfrm>
                          <a:off x="0" y="0"/>
                          <a:ext cx="5312410" cy="12534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4D3FC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 ПЕННАК</w:t>
                            </w:r>
                          </w:p>
                          <w:p w14:paraId="33459FD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«Собака Пёс»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42.55pt;height:98.7pt;width:418.3pt;z-index:252002304;mso-width-relative:page;mso-height-relative:page;" filled="f" stroked="f" coordsize="21600,21600" o:gfxdata="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lECPtoAAAAJAQAA&#10;DwAAAAAAAAABACAAAAAiAAAAZHJzL2Rvd25yZXYueG1sUEsBAhQAFAAAAAgAh07iQESnRKBQAgAA&#10;fQQAAA4AAAAAAAAAAQAgAAAAKQEAAGRycy9lMm9Eb2MueG1sUEsFBgAAAAAGAAYAWQEAAOsFAAAA&#10;AA==&#10;">
                <v:fill on="f" focussize="0,0"/>
                <v:stroke on="f" weight="0.5pt"/>
                <v:imagedata o:title=""/>
                <o:lock v:ext="edit" aspectratio="f"/>
                <v:textbox>
                  <w:txbxContent>
                    <w:p w14:paraId="754D3FC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 ПЕННАК</w:t>
                      </w:r>
                    </w:p>
                    <w:p w14:paraId="33459FD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«Собака Пёс»</w:t>
                      </w:r>
                    </w:p>
                  </w:txbxContent>
                </v:textbox>
              </v:shape>
            </w:pict>
          </mc:Fallback>
        </mc:AlternateContent>
      </w:r>
      <w:r>
        <w:rPr>
          <w:rFonts w:hint="default"/>
        </w:rPr>
        <mc:AlternateContent>
          <mc:Choice Requires="wpg">
            <w:drawing>
              <wp:anchor distT="0" distB="0" distL="114300" distR="114300" simplePos="0" relativeHeight="25195417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04" name="Группа 80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0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0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5417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BzGx6x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sWRqcr8AAADc&#10;AAAADwAAAGRycy9kb3ducmV2LnhtbEWP3WoCMRSE7wXfIRyhd5rYYqur0YuWQlvB+vcAx81xd3Fz&#10;sk1S/56+EQpeDjPzDTOZnW0tjuRD5VhDv6dAEOfOVFxo2G7eu0MQISIbrB2ThgsFmE3brQlmxp14&#10;Rcd1LESCcMhQQxljk0kZ8pIshp5riJO3d95iTNIX0ng8Jbit5aNSz9JixWmhxIZeS8oP61+rYfP1&#10;srjMR9fd/Ofz7VtuB09L9qz1Q6evxiAineM9/N/+MBqGagC3M+kI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kanK/&#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5Ja1L0AAADc&#10;AAAADwAAAGRycy9kb3ducmV2LnhtbEWPT2vCQBTE74V+h+UVvDW79hDS6OpBFOzRVARvj+xr/jT7&#10;NmRXE/30rlDocZiZ3zDL9WQ7caXBN441zBMFgrh0puFKw/F7956B8AHZYOeYNNzIw3r1+rLE3LiR&#10;D3QtQiUihH2OGuoQ+lxKX9Zk0SeuJ47ejxsshiiHSpoBxwi3nfxQKpUWG44LNfa0qan8LS5Ww+Gr&#10;aSnsz5+Ynm7cGbxv27LVevY2VwsQgabwH/5r742GTKXwPBOP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klrU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0128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906" name="Овал 906"/>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0128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MFEG2dkAAAAOAQAADwAAAAAAAAABACAAAAAiAAAAZHJzL2Rvd25y&#10;ZXYueG1sUEsBAhQAFAAAAAgAh07iQIs4gmZvAgAA1QQAAA4AAAAAAAAAAQAgAAAAKAEAAGRycy9l&#10;Mm9Eb2MueG1sUEsFBgAAAAAGAAYAWQEAAAk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0025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07" name="Овал 907"/>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0025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Abn1n1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Abn1n1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95315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07" name="Прямоугольник 80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5315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BvwHU5&#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5212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08" name="Прямоугольник 80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5212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0v2XKaECAAAUBQAADgAAAAAAAAABACAAAAArAQAAZHJzL2Uyb0Rv&#10;Yy54bWxQSwUGAAAAAAYABgBZAQAAPgYAAAAA&#10;">
                <v:fill on="t" opacity="41287f" focussize="0,0"/>
                <v:stroke on="f" weight="1pt" miterlimit="8" joinstyle="miter"/>
                <v:imagedata o:title=""/>
                <o:lock v:ext="edit" aspectratio="f"/>
              </v:rect>
            </w:pict>
          </mc:Fallback>
        </mc:AlternateContent>
      </w:r>
    </w:p>
    <w:p w14:paraId="3465269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09472" behindDoc="0" locked="0" layoutInCell="1" allowOverlap="1">
                <wp:simplePos x="0" y="0"/>
                <wp:positionH relativeFrom="column">
                  <wp:posOffset>-302260</wp:posOffset>
                </wp:positionH>
                <wp:positionV relativeFrom="paragraph">
                  <wp:posOffset>8564880</wp:posOffset>
                </wp:positionV>
                <wp:extent cx="5748020" cy="794385"/>
                <wp:effectExtent l="0" t="0" r="12700" b="13335"/>
                <wp:wrapNone/>
                <wp:docPr id="913" name="Прямоугольник 913"/>
                <wp:cNvGraphicFramePr/>
                <a:graphic xmlns:a="http://schemas.openxmlformats.org/drawingml/2006/main">
                  <a:graphicData uri="http://schemas.microsoft.com/office/word/2010/wordprocessingShape">
                    <wps:wsp>
                      <wps:cNvSpPr/>
                      <wps:spPr>
                        <a:xfrm>
                          <a:off x="0" y="0"/>
                          <a:ext cx="5748020" cy="794385"/>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1464"/>
                              <w:gridCol w:w="1466"/>
                              <w:gridCol w:w="1466"/>
                              <w:gridCol w:w="1466"/>
                              <w:gridCol w:w="1466"/>
                            </w:tblGrid>
                            <w:tr w14:paraId="65561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464" w:type="dxa"/>
                                </w:tcPr>
                                <w:p w14:paraId="73D36E45">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А</w:t>
                                  </w:r>
                                </w:p>
                              </w:tc>
                              <w:tc>
                                <w:tcPr>
                                  <w:tcW w:w="1464" w:type="dxa"/>
                                </w:tcPr>
                                <w:p w14:paraId="6CDBB379">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В</w:t>
                                  </w:r>
                                </w:p>
                              </w:tc>
                              <w:tc>
                                <w:tcPr>
                                  <w:tcW w:w="1466" w:type="dxa"/>
                                </w:tcPr>
                                <w:p w14:paraId="47CFFEDD">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С</w:t>
                                  </w:r>
                                </w:p>
                              </w:tc>
                              <w:tc>
                                <w:tcPr>
                                  <w:tcW w:w="1466" w:type="dxa"/>
                                </w:tcPr>
                                <w:p w14:paraId="100FF553">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D</w:t>
                                  </w:r>
                                </w:p>
                              </w:tc>
                              <w:tc>
                                <w:tcPr>
                                  <w:tcW w:w="1466" w:type="dxa"/>
                                </w:tcPr>
                                <w:p w14:paraId="4F331C70">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E</w:t>
                                  </w:r>
                                </w:p>
                              </w:tc>
                              <w:tc>
                                <w:tcPr>
                                  <w:tcW w:w="1466" w:type="dxa"/>
                                </w:tcPr>
                                <w:p w14:paraId="65AAB8D2">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F</w:t>
                                  </w:r>
                                </w:p>
                              </w:tc>
                            </w:tr>
                            <w:tr w14:paraId="5BA40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64" w:type="dxa"/>
                                </w:tcPr>
                                <w:p w14:paraId="7F67D27E">
                                  <w:pPr>
                                    <w:widowControl w:val="0"/>
                                    <w:jc w:val="center"/>
                                    <w:rPr>
                                      <w:vertAlign w:val="baseline"/>
                                    </w:rPr>
                                  </w:pPr>
                                </w:p>
                              </w:tc>
                              <w:tc>
                                <w:tcPr>
                                  <w:tcW w:w="1464" w:type="dxa"/>
                                </w:tcPr>
                                <w:p w14:paraId="6DDBC7F5">
                                  <w:pPr>
                                    <w:widowControl w:val="0"/>
                                    <w:jc w:val="center"/>
                                    <w:rPr>
                                      <w:vertAlign w:val="baseline"/>
                                    </w:rPr>
                                  </w:pPr>
                                </w:p>
                              </w:tc>
                              <w:tc>
                                <w:tcPr>
                                  <w:tcW w:w="1466" w:type="dxa"/>
                                </w:tcPr>
                                <w:p w14:paraId="7DF8285E">
                                  <w:pPr>
                                    <w:widowControl w:val="0"/>
                                    <w:jc w:val="center"/>
                                    <w:rPr>
                                      <w:vertAlign w:val="baseline"/>
                                    </w:rPr>
                                  </w:pPr>
                                </w:p>
                              </w:tc>
                              <w:tc>
                                <w:tcPr>
                                  <w:tcW w:w="1466" w:type="dxa"/>
                                </w:tcPr>
                                <w:p w14:paraId="7C7C174C">
                                  <w:pPr>
                                    <w:widowControl w:val="0"/>
                                    <w:jc w:val="center"/>
                                    <w:rPr>
                                      <w:vertAlign w:val="baseline"/>
                                    </w:rPr>
                                  </w:pPr>
                                </w:p>
                              </w:tc>
                              <w:tc>
                                <w:tcPr>
                                  <w:tcW w:w="1466" w:type="dxa"/>
                                </w:tcPr>
                                <w:p w14:paraId="7B9A25BC">
                                  <w:pPr>
                                    <w:widowControl w:val="0"/>
                                    <w:jc w:val="center"/>
                                    <w:rPr>
                                      <w:vertAlign w:val="baseline"/>
                                    </w:rPr>
                                  </w:pPr>
                                </w:p>
                              </w:tc>
                              <w:tc>
                                <w:tcPr>
                                  <w:tcW w:w="1466" w:type="dxa"/>
                                </w:tcPr>
                                <w:p w14:paraId="3F88DBF2">
                                  <w:pPr>
                                    <w:widowControl w:val="0"/>
                                    <w:jc w:val="center"/>
                                    <w:rPr>
                                      <w:vertAlign w:val="baseline"/>
                                    </w:rPr>
                                  </w:pPr>
                                </w:p>
                              </w:tc>
                            </w:tr>
                          </w:tbl>
                          <w:p w14:paraId="2412774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pt;margin-top:674.4pt;height:62.55pt;width:452.6pt;z-index:252009472;v-text-anchor:middle;mso-width-relative:page;mso-height-relative:page;" fillcolor="#E7B991" filled="t" stroked="f" coordsize="21600,21600" o:gfxdata="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rr1tc&#10;2AAAAA0BAAAPAAAAAAAAAAEAIAAAACIAAABkcnMvZG93bnJldi54bWxQSwECFAAUAAAACACHTuJA&#10;ASsG3ZMCAADuBAAADgAAAAAAAAABACAAAAAnAQAAZHJzL2Uyb0RvYy54bWxQSwUGAAAAAAYABgBZ&#10;AQAALAYAAAAA&#10;">
                <v:fill on="t"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1464"/>
                        <w:gridCol w:w="1466"/>
                        <w:gridCol w:w="1466"/>
                        <w:gridCol w:w="1466"/>
                        <w:gridCol w:w="1466"/>
                      </w:tblGrid>
                      <w:tr w14:paraId="65561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464" w:type="dxa"/>
                          </w:tcPr>
                          <w:p w14:paraId="73D36E45">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А</w:t>
                            </w:r>
                          </w:p>
                        </w:tc>
                        <w:tc>
                          <w:tcPr>
                            <w:tcW w:w="1464" w:type="dxa"/>
                          </w:tcPr>
                          <w:p w14:paraId="6CDBB379">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В</w:t>
                            </w:r>
                          </w:p>
                        </w:tc>
                        <w:tc>
                          <w:tcPr>
                            <w:tcW w:w="1466" w:type="dxa"/>
                          </w:tcPr>
                          <w:p w14:paraId="47CFFEDD">
                            <w:pPr>
                              <w:widowControl w:val="0"/>
                              <w:jc w:val="center"/>
                              <w:rPr>
                                <w:rFonts w:hint="default" w:ascii="Times New Roman" w:hAnsi="Times New Roman" w:cs="Times New Roman"/>
                                <w:color w:val="000000" w:themeColor="text1"/>
                                <w:sz w:val="36"/>
                                <w:szCs w:val="36"/>
                                <w:vertAlign w:val="baseline"/>
                                <w:lang w:val="ru-RU"/>
                                <w14:textFill>
                                  <w14:solidFill>
                                    <w14:schemeClr w14:val="tx1"/>
                                  </w14:solidFill>
                                </w14:textFill>
                              </w:rPr>
                            </w:pPr>
                            <w:r>
                              <w:rPr>
                                <w:rFonts w:hint="default" w:ascii="Times New Roman" w:hAnsi="Times New Roman" w:cs="Times New Roman"/>
                                <w:color w:val="000000" w:themeColor="text1"/>
                                <w:sz w:val="36"/>
                                <w:szCs w:val="36"/>
                                <w:vertAlign w:val="baseline"/>
                                <w:lang w:val="ru-RU"/>
                                <w14:textFill>
                                  <w14:solidFill>
                                    <w14:schemeClr w14:val="tx1"/>
                                  </w14:solidFill>
                                </w14:textFill>
                              </w:rPr>
                              <w:t>С</w:t>
                            </w:r>
                          </w:p>
                        </w:tc>
                        <w:tc>
                          <w:tcPr>
                            <w:tcW w:w="1466" w:type="dxa"/>
                          </w:tcPr>
                          <w:p w14:paraId="100FF553">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D</w:t>
                            </w:r>
                          </w:p>
                        </w:tc>
                        <w:tc>
                          <w:tcPr>
                            <w:tcW w:w="1466" w:type="dxa"/>
                          </w:tcPr>
                          <w:p w14:paraId="4F331C70">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E</w:t>
                            </w:r>
                          </w:p>
                        </w:tc>
                        <w:tc>
                          <w:tcPr>
                            <w:tcW w:w="1466" w:type="dxa"/>
                          </w:tcPr>
                          <w:p w14:paraId="65AAB8D2">
                            <w:pPr>
                              <w:widowControl w:val="0"/>
                              <w:jc w:val="center"/>
                              <w:rPr>
                                <w:rFonts w:hint="default" w:ascii="Times New Roman" w:hAnsi="Times New Roman" w:cs="Times New Roman"/>
                                <w:color w:val="000000" w:themeColor="text1"/>
                                <w:sz w:val="36"/>
                                <w:szCs w:val="36"/>
                                <w:vertAlign w:val="baseline"/>
                                <w:lang w:val="en-US"/>
                                <w14:textFill>
                                  <w14:solidFill>
                                    <w14:schemeClr w14:val="tx1"/>
                                  </w14:solidFill>
                                </w14:textFill>
                              </w:rPr>
                            </w:pPr>
                            <w:r>
                              <w:rPr>
                                <w:rFonts w:hint="default" w:ascii="Times New Roman" w:hAnsi="Times New Roman" w:cs="Times New Roman"/>
                                <w:color w:val="000000" w:themeColor="text1"/>
                                <w:sz w:val="36"/>
                                <w:szCs w:val="36"/>
                                <w:vertAlign w:val="baseline"/>
                                <w:lang w:val="en-US"/>
                                <w14:textFill>
                                  <w14:solidFill>
                                    <w14:schemeClr w14:val="tx1"/>
                                  </w14:solidFill>
                                </w14:textFill>
                              </w:rPr>
                              <w:t>F</w:t>
                            </w:r>
                          </w:p>
                        </w:tc>
                      </w:tr>
                      <w:tr w14:paraId="5BA40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64" w:type="dxa"/>
                          </w:tcPr>
                          <w:p w14:paraId="7F67D27E">
                            <w:pPr>
                              <w:widowControl w:val="0"/>
                              <w:jc w:val="center"/>
                              <w:rPr>
                                <w:vertAlign w:val="baseline"/>
                              </w:rPr>
                            </w:pPr>
                          </w:p>
                        </w:tc>
                        <w:tc>
                          <w:tcPr>
                            <w:tcW w:w="1464" w:type="dxa"/>
                          </w:tcPr>
                          <w:p w14:paraId="6DDBC7F5">
                            <w:pPr>
                              <w:widowControl w:val="0"/>
                              <w:jc w:val="center"/>
                              <w:rPr>
                                <w:vertAlign w:val="baseline"/>
                              </w:rPr>
                            </w:pPr>
                          </w:p>
                        </w:tc>
                        <w:tc>
                          <w:tcPr>
                            <w:tcW w:w="1466" w:type="dxa"/>
                          </w:tcPr>
                          <w:p w14:paraId="7DF8285E">
                            <w:pPr>
                              <w:widowControl w:val="0"/>
                              <w:jc w:val="center"/>
                              <w:rPr>
                                <w:vertAlign w:val="baseline"/>
                              </w:rPr>
                            </w:pPr>
                          </w:p>
                        </w:tc>
                        <w:tc>
                          <w:tcPr>
                            <w:tcW w:w="1466" w:type="dxa"/>
                          </w:tcPr>
                          <w:p w14:paraId="7C7C174C">
                            <w:pPr>
                              <w:widowControl w:val="0"/>
                              <w:jc w:val="center"/>
                              <w:rPr>
                                <w:vertAlign w:val="baseline"/>
                              </w:rPr>
                            </w:pPr>
                          </w:p>
                        </w:tc>
                        <w:tc>
                          <w:tcPr>
                            <w:tcW w:w="1466" w:type="dxa"/>
                          </w:tcPr>
                          <w:p w14:paraId="7B9A25BC">
                            <w:pPr>
                              <w:widowControl w:val="0"/>
                              <w:jc w:val="center"/>
                              <w:rPr>
                                <w:vertAlign w:val="baseline"/>
                              </w:rPr>
                            </w:pPr>
                          </w:p>
                        </w:tc>
                        <w:tc>
                          <w:tcPr>
                            <w:tcW w:w="1466" w:type="dxa"/>
                          </w:tcPr>
                          <w:p w14:paraId="3F88DBF2">
                            <w:pPr>
                              <w:widowControl w:val="0"/>
                              <w:jc w:val="center"/>
                              <w:rPr>
                                <w:vertAlign w:val="baseline"/>
                              </w:rPr>
                            </w:pPr>
                          </w:p>
                        </w:tc>
                      </w:tr>
                    </w:tbl>
                    <w:p w14:paraId="2412774B">
                      <w:pPr>
                        <w:jc w:val="center"/>
                      </w:pPr>
                    </w:p>
                  </w:txbxContent>
                </v:textbox>
              </v:rect>
            </w:pict>
          </mc:Fallback>
        </mc:AlternateContent>
      </w:r>
      <w:r>
        <w:rPr>
          <w:rFonts w:hint="default"/>
        </w:rPr>
        <mc:AlternateContent>
          <mc:Choice Requires="wps">
            <w:drawing>
              <wp:anchor distT="0" distB="0" distL="114300" distR="114300" simplePos="0" relativeHeight="252007424" behindDoc="0" locked="0" layoutInCell="1" allowOverlap="1">
                <wp:simplePos x="0" y="0"/>
                <wp:positionH relativeFrom="column">
                  <wp:posOffset>-671195</wp:posOffset>
                </wp:positionH>
                <wp:positionV relativeFrom="paragraph">
                  <wp:posOffset>-347345</wp:posOffset>
                </wp:positionV>
                <wp:extent cx="6657975" cy="8928735"/>
                <wp:effectExtent l="0" t="0" r="1905" b="1905"/>
                <wp:wrapNone/>
                <wp:docPr id="912" name="Текстовое поле 912"/>
                <wp:cNvGraphicFramePr/>
                <a:graphic xmlns:a="http://schemas.openxmlformats.org/drawingml/2006/main">
                  <a:graphicData uri="http://schemas.microsoft.com/office/word/2010/wordprocessingShape">
                    <wps:wsp>
                      <wps:cNvSpPr txBox="1"/>
                      <wps:spPr>
                        <a:xfrm>
                          <a:off x="537845" y="798830"/>
                          <a:ext cx="6657975" cy="8928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038D2E3">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Отметьте верные утверждения</w:t>
                            </w:r>
                          </w:p>
                          <w:p w14:paraId="1A9C3A5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0838CBE">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 xml:space="preserve">Лохматый </w:t>
                            </w:r>
                            <w:r>
                              <w:rPr>
                                <w:rFonts w:hint="default" w:ascii="Times New Roman" w:hAnsi="Times New Roman" w:eastAsia="Segoe UI" w:cs="Times New Roman"/>
                                <w:i w:val="0"/>
                                <w:iCs w:val="0"/>
                                <w:caps w:val="0"/>
                                <w:color w:val="212529"/>
                                <w:spacing w:val="0"/>
                                <w:sz w:val="28"/>
                                <w:szCs w:val="28"/>
                                <w:shd w:val="clear" w:fill="FFFFFF"/>
                              </w:rPr>
                              <w:t xml:space="preserve">вытолкнул </w:t>
                            </w:r>
                            <w:r>
                              <w:rPr>
                                <w:rFonts w:hint="default" w:ascii="Times New Roman" w:hAnsi="Times New Roman" w:eastAsia="Segoe UI" w:cs="Times New Roman"/>
                                <w:i w:val="0"/>
                                <w:iCs w:val="0"/>
                                <w:caps w:val="0"/>
                                <w:color w:val="212529"/>
                                <w:spacing w:val="0"/>
                                <w:sz w:val="28"/>
                                <w:szCs w:val="28"/>
                                <w:shd w:val="clear" w:fill="FFFFFF"/>
                                <w:lang w:val="ru-RU"/>
                              </w:rPr>
                              <w:t>главного героя</w:t>
                            </w:r>
                            <w:r>
                              <w:rPr>
                                <w:rFonts w:hint="default" w:ascii="Times New Roman" w:hAnsi="Times New Roman" w:eastAsia="Segoe UI" w:cs="Times New Roman"/>
                                <w:i w:val="0"/>
                                <w:iCs w:val="0"/>
                                <w:caps w:val="0"/>
                                <w:color w:val="212529"/>
                                <w:spacing w:val="0"/>
                                <w:sz w:val="28"/>
                                <w:szCs w:val="28"/>
                                <w:shd w:val="clear" w:fill="FFFFFF"/>
                              </w:rPr>
                              <w:t xml:space="preserve"> из клетки, давая шанс на новую жизнь.</w:t>
                            </w:r>
                          </w:p>
                          <w:p w14:paraId="50614717">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По мнению Чёрной Морды, в жизни главное </w:t>
                            </w:r>
                            <w:r>
                              <w:rPr>
                                <w:rFonts w:hint="default" w:ascii="Times New Roman" w:hAnsi="Times New Roman" w:eastAsia="Segoe UI" w:cs="Times New Roman"/>
                                <w:i w:val="0"/>
                                <w:iCs w:val="0"/>
                                <w:caps w:val="0"/>
                                <w:color w:val="212529"/>
                                <w:spacing w:val="0"/>
                                <w:sz w:val="28"/>
                                <w:szCs w:val="28"/>
                                <w:shd w:val="clear" w:fill="FFFFFF"/>
                              </w:rPr>
                              <w:t>—</w:t>
                            </w:r>
                            <w:r>
                              <w:rPr>
                                <w:rFonts w:hint="default" w:ascii="Times New Roman" w:hAnsi="Times New Roman" w:eastAsia="Segoe UI" w:cs="Times New Roman"/>
                                <w:i w:val="0"/>
                                <w:iCs w:val="0"/>
                                <w:caps w:val="0"/>
                                <w:color w:val="212529"/>
                                <w:spacing w:val="0"/>
                                <w:sz w:val="28"/>
                                <w:szCs w:val="28"/>
                                <w:shd w:val="clear" w:fill="FFFFFF"/>
                                <w:lang w:val="ru-RU"/>
                              </w:rPr>
                              <w:t xml:space="preserve"> </w:t>
                            </w:r>
                            <w:r>
                              <w:rPr>
                                <w:rFonts w:hint="default" w:ascii="Times New Roman" w:hAnsi="Times New Roman" w:eastAsia="Arial" w:cs="Times New Roman"/>
                                <w:i w:val="0"/>
                                <w:iCs w:val="0"/>
                                <w:caps w:val="0"/>
                                <w:color w:val="auto"/>
                                <w:spacing w:val="0"/>
                                <w:sz w:val="28"/>
                                <w:szCs w:val="28"/>
                                <w:shd w:val="clear" w:fill="FFFFFF"/>
                                <w:lang w:val="ru-RU"/>
                              </w:rPr>
                              <w:t>сила</w:t>
                            </w:r>
                          </w:p>
                          <w:p w14:paraId="0D794D51">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 xml:space="preserve">На </w:t>
                            </w:r>
                            <w:r>
                              <w:rPr>
                                <w:rFonts w:hint="default" w:ascii="Times New Roman" w:hAnsi="Times New Roman" w:eastAsia="Georgia" w:cs="Times New Roman"/>
                                <w:i w:val="0"/>
                                <w:iCs w:val="0"/>
                                <w:caps w:val="0"/>
                                <w:color w:val="000000"/>
                                <w:spacing w:val="0"/>
                                <w:sz w:val="28"/>
                                <w:szCs w:val="28"/>
                                <w:shd w:val="clear" w:fill="FFFFFF"/>
                              </w:rPr>
                              <w:t>Вильневск</w:t>
                            </w:r>
                            <w:r>
                              <w:rPr>
                                <w:rFonts w:hint="default" w:ascii="Times New Roman" w:hAnsi="Times New Roman" w:eastAsia="Georgia" w:cs="Times New Roman"/>
                                <w:i w:val="0"/>
                                <w:iCs w:val="0"/>
                                <w:caps w:val="0"/>
                                <w:color w:val="000000"/>
                                <w:spacing w:val="0"/>
                                <w:sz w:val="28"/>
                                <w:szCs w:val="28"/>
                                <w:shd w:val="clear" w:fill="FFFFFF"/>
                                <w:lang w:val="ru-RU"/>
                              </w:rPr>
                              <w:t>ой</w:t>
                            </w:r>
                            <w:r>
                              <w:rPr>
                                <w:rFonts w:hint="default" w:ascii="Times New Roman" w:hAnsi="Times New Roman" w:eastAsia="Georgia" w:cs="Times New Roman"/>
                                <w:i w:val="0"/>
                                <w:iCs w:val="0"/>
                                <w:caps w:val="0"/>
                                <w:color w:val="000000"/>
                                <w:spacing w:val="0"/>
                                <w:sz w:val="28"/>
                                <w:szCs w:val="28"/>
                                <w:shd w:val="clear" w:fill="FFFFFF"/>
                              </w:rPr>
                              <w:t xml:space="preserve"> свалк</w:t>
                            </w:r>
                            <w:r>
                              <w:rPr>
                                <w:rFonts w:hint="default" w:ascii="Times New Roman" w:hAnsi="Times New Roman" w:eastAsia="Georgia" w:cs="Times New Roman"/>
                                <w:i w:val="0"/>
                                <w:iCs w:val="0"/>
                                <w:caps w:val="0"/>
                                <w:color w:val="000000"/>
                                <w:spacing w:val="0"/>
                                <w:sz w:val="28"/>
                                <w:szCs w:val="28"/>
                                <w:shd w:val="clear" w:fill="FFFFFF"/>
                                <w:lang w:val="ru-RU"/>
                              </w:rPr>
                              <w:t>е</w:t>
                            </w:r>
                            <w:r>
                              <w:rPr>
                                <w:rFonts w:hint="default" w:ascii="Times New Roman" w:hAnsi="Times New Roman" w:eastAsia="Georgia" w:cs="Times New Roman"/>
                                <w:i w:val="0"/>
                                <w:iCs w:val="0"/>
                                <w:caps w:val="0"/>
                                <w:color w:val="000000"/>
                                <w:spacing w:val="0"/>
                                <w:sz w:val="28"/>
                                <w:szCs w:val="28"/>
                                <w:shd w:val="clear" w:fill="FFFFFF"/>
                              </w:rPr>
                              <w:t xml:space="preserve"> под Ниццей</w:t>
                            </w:r>
                            <w:r>
                              <w:rPr>
                                <w:rFonts w:hint="default" w:ascii="Times New Roman" w:hAnsi="Times New Roman" w:eastAsia="Georgia" w:cs="Times New Roman"/>
                                <w:i w:val="0"/>
                                <w:iCs w:val="0"/>
                                <w:caps w:val="0"/>
                                <w:color w:val="000000"/>
                                <w:spacing w:val="0"/>
                                <w:sz w:val="28"/>
                                <w:szCs w:val="28"/>
                                <w:shd w:val="clear" w:fill="FFFFFF"/>
                                <w:lang w:val="ru-RU"/>
                              </w:rPr>
                              <w:t xml:space="preserve"> </w:t>
                            </w:r>
                            <w:r>
                              <w:rPr>
                                <w:rFonts w:hint="default" w:ascii="Times New Roman" w:hAnsi="Times New Roman" w:eastAsia="Arial" w:cs="Times New Roman"/>
                                <w:i w:val="0"/>
                                <w:iCs w:val="0"/>
                                <w:caps w:val="0"/>
                                <w:color w:val="auto"/>
                                <w:spacing w:val="0"/>
                                <w:sz w:val="28"/>
                                <w:szCs w:val="28"/>
                                <w:shd w:val="clear" w:fill="FFFFFF"/>
                                <w:lang w:val="ru-RU"/>
                              </w:rPr>
                              <w:t xml:space="preserve">Пёс учился очень быстро </w:t>
                            </w:r>
                          </w:p>
                          <w:p w14:paraId="22B14C54">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Комнату Пом животные оставили нетронутой, даже украсили её цветами и портретом Пса</w:t>
                            </w:r>
                          </w:p>
                          <w:p w14:paraId="4F482282">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Погода часто заставала Пса врасплох</w:t>
                            </w:r>
                          </w:p>
                          <w:p w14:paraId="47BCB653">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Гиеныч называл Пом «перемешанным» ребёнком</w:t>
                            </w:r>
                          </w:p>
                          <w:p w14:paraId="0BA4F1E0">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конуре, украшенной Художником, по щеке Пса полоснула Египтянка</w:t>
                            </w:r>
                          </w:p>
                          <w:p w14:paraId="53ABC9FE">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 xml:space="preserve">История Пса показывает, что </w:t>
                            </w:r>
                            <w:r>
                              <w:rPr>
                                <w:rFonts w:hint="default" w:ascii="Times New Roman" w:hAnsi="Times New Roman" w:eastAsia="Segoe UI" w:cs="Times New Roman"/>
                                <w:i w:val="0"/>
                                <w:iCs w:val="0"/>
                                <w:caps w:val="0"/>
                                <w:color w:val="212529"/>
                                <w:spacing w:val="0"/>
                                <w:sz w:val="28"/>
                                <w:szCs w:val="28"/>
                                <w:shd w:val="clear" w:fill="FFFFFF"/>
                              </w:rPr>
                              <w:t>настоящая дружба между человеком и собакой возможна, если оба уважают достоинство друг друга.</w:t>
                            </w:r>
                          </w:p>
                          <w:p w14:paraId="3642ECA7">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D189ECF">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Просматривая буквы, найдите и подчеркните или обведите имена героев произведения.</w:t>
                            </w:r>
                          </w:p>
                          <w:p w14:paraId="3045105A">
                            <w:pPr>
                              <w:numPr>
                                <w:ilvl w:val="0"/>
                                <w:numId w:val="0"/>
                              </w:numPr>
                              <w:ind w:leftChars="0"/>
                              <w:jc w:val="both"/>
                              <w:rPr>
                                <w:rFonts w:hint="default" w:ascii="Times New Roman" w:hAnsi="Times New Roman" w:eastAsia="Arial" w:cs="Times New Roman"/>
                                <w:b/>
                                <w:bCs/>
                                <w:i w:val="0"/>
                                <w:iCs w:val="0"/>
                                <w:caps w:val="0"/>
                                <w:color w:val="C00000"/>
                                <w:spacing w:val="0"/>
                                <w:sz w:val="28"/>
                                <w:szCs w:val="28"/>
                                <w:shd w:val="clear" w:fill="FFFFFF"/>
                                <w:lang w:val="ru-RU"/>
                              </w:rPr>
                            </w:pPr>
                            <w:r>
                              <w:rPr>
                                <w:rFonts w:hint="default" w:ascii="Times New Roman" w:hAnsi="Times New Roman" w:eastAsia="Arial" w:cs="Times New Roman"/>
                                <w:b/>
                                <w:bCs/>
                                <w:i w:val="0"/>
                                <w:iCs w:val="0"/>
                                <w:caps w:val="0"/>
                                <w:color w:val="C00000"/>
                                <w:spacing w:val="0"/>
                                <w:sz w:val="28"/>
                                <w:szCs w:val="28"/>
                                <w:shd w:val="clear" w:fill="FFFFFF"/>
                                <w:lang w:val="ru-RU"/>
                              </w:rPr>
                              <w:t>ВЛВЦАЬЧКАБАНВЗВХКЬИТАЛЬЯНЕЦПХУБСИРОМЛОХМАТЫЙОВЗУБМЬПОМТРОУПП</w:t>
                            </w:r>
                          </w:p>
                          <w:p w14:paraId="42336DEE">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2D9EA0E1">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olor w:val="auto"/>
                                <w:spacing w:val="0"/>
                                <w:sz w:val="28"/>
                                <w:szCs w:val="28"/>
                                <w:shd w:val="clear" w:fill="FFFFFF"/>
                                <w:lang w:val="ru-RU"/>
                              </w:rPr>
                              <w:t xml:space="preserve">Есть ли у Вас домашние животные? Опишите их. </w:t>
                            </w:r>
                          </w:p>
                          <w:p w14:paraId="1654F51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olor w:val="auto"/>
                                <w:spacing w:val="0"/>
                                <w:sz w:val="28"/>
                                <w:szCs w:val="28"/>
                                <w:shd w:val="clear" w:fill="FFFFFF"/>
                                <w:lang w:val="ru-RU"/>
                              </w:rPr>
                              <w:t xml:space="preserve">Если у Вас нет домашних любимцев, подумайте, какими они могли бы быть. Опишите. </w:t>
                            </w:r>
                            <w:r>
                              <w:rPr>
                                <w:rFonts w:hint="default" w:ascii="Times New Roman" w:hAnsi="Times New Roman" w:eastAsia="Arial" w:cs="Times New Roman"/>
                                <w:i w:val="0"/>
                                <w:iCs w:val="0"/>
                                <w:color w:val="auto"/>
                                <w:spacing w:val="0"/>
                                <w:sz w:val="28"/>
                                <w:szCs w:val="28"/>
                                <w:shd w:val="clear" w:fill="FFFFFF"/>
                                <w:lang w:val="ru-RU"/>
                              </w:rPr>
                              <w:br w:type="textWrapping"/>
                            </w:r>
                            <w:r>
                              <w:rPr>
                                <w:rFonts w:hint="default" w:ascii="Times New Roman" w:hAnsi="Times New Roman" w:eastAsia="Arial" w:cs="Times New Roman"/>
                                <w:i w:val="0"/>
                                <w:iC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CB146E">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Каким героям</w:t>
                            </w:r>
                            <w:r>
                              <w:rPr>
                                <w:rFonts w:hint="default" w:ascii="Times New Roman" w:hAnsi="Times New Roman" w:eastAsia="Arial" w:cs="Times New Roman"/>
                                <w:i w:val="0"/>
                                <w:iCs w:val="0"/>
                                <w:caps w:val="0"/>
                                <w:color w:val="auto"/>
                                <w:spacing w:val="0"/>
                                <w:sz w:val="28"/>
                                <w:szCs w:val="28"/>
                                <w:shd w:val="clear" w:fill="FFFFFF"/>
                                <w:lang w:val="en-US"/>
                              </w:rPr>
                              <w:t xml:space="preserve"> </w:t>
                            </w:r>
                            <w:r>
                              <w:rPr>
                                <w:rFonts w:hint="default" w:ascii="Times New Roman" w:hAnsi="Times New Roman" w:eastAsia="Arial" w:cs="Times New Roman"/>
                                <w:i w:val="0"/>
                                <w:iCs w:val="0"/>
                                <w:caps w:val="0"/>
                                <w:color w:val="auto"/>
                                <w:spacing w:val="0"/>
                                <w:sz w:val="28"/>
                                <w:szCs w:val="28"/>
                                <w:shd w:val="clear" w:fill="FFFFFF"/>
                                <w:lang w:val="ru-RU"/>
                              </w:rPr>
                              <w:t>романа «Собака Пёс» принадлежат данные реплики?</w:t>
                            </w:r>
                          </w:p>
                          <w:p w14:paraId="4845AB0D">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49AFD265">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Не больно-то ты красив, но живуч, ничего не скажешь! Это, знаешь ли, редкий случай, чтоб утопленный щенок выжил.</w:t>
                            </w:r>
                            <w:r>
                              <w:rPr>
                                <w:rFonts w:hint="default" w:ascii="Times New Roman" w:hAnsi="Times New Roman" w:eastAsia="Georgia" w:cs="Times New Roman"/>
                                <w:i w:val="0"/>
                                <w:iCs w:val="0"/>
                                <w:caps w:val="0"/>
                                <w:color w:val="000000"/>
                                <w:spacing w:val="0"/>
                                <w:sz w:val="28"/>
                                <w:szCs w:val="28"/>
                                <w:shd w:val="clear" w:fill="FFFFFF"/>
                                <w:lang w:val="ru-RU"/>
                              </w:rPr>
                              <w:t>»</w:t>
                            </w:r>
                          </w:p>
                          <w:p w14:paraId="569E01F0">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Нет, кроме шуток, ты весь квартал решил перебудить или как?</w:t>
                            </w:r>
                            <w:r>
                              <w:rPr>
                                <w:rFonts w:hint="default" w:ascii="Times New Roman" w:hAnsi="Times New Roman" w:eastAsia="Georgia" w:cs="Times New Roman"/>
                                <w:i w:val="0"/>
                                <w:iCs w:val="0"/>
                                <w:caps w:val="0"/>
                                <w:color w:val="000000"/>
                                <w:spacing w:val="0"/>
                                <w:sz w:val="28"/>
                                <w:szCs w:val="28"/>
                                <w:shd w:val="clear" w:fill="FFFFFF"/>
                                <w:lang w:val="ru-RU"/>
                              </w:rPr>
                              <w:t>»</w:t>
                            </w:r>
                          </w:p>
                          <w:p w14:paraId="771044A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Посмотрите на меня, журналисты: я несчастная осиротевшая собака, моя хозяйка умерла, бедная старушка… Пожалейте сироту, найдите мне семью, и чтоб с детьми… Я очень ласков с детьми, я обожаю детей, жить без них не могу!</w:t>
                            </w:r>
                            <w:r>
                              <w:rPr>
                                <w:rFonts w:hint="default" w:ascii="Times New Roman" w:hAnsi="Times New Roman" w:eastAsia="Georgia" w:cs="Times New Roman"/>
                                <w:i w:val="0"/>
                                <w:iCs w:val="0"/>
                                <w:caps w:val="0"/>
                                <w:color w:val="000000"/>
                                <w:spacing w:val="0"/>
                                <w:sz w:val="28"/>
                                <w:szCs w:val="28"/>
                                <w:shd w:val="clear" w:fill="FFFFFF"/>
                                <w:lang w:val="ru-RU"/>
                              </w:rPr>
                              <w:t>»</w:t>
                            </w:r>
                          </w:p>
                          <w:p w14:paraId="424ED28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Покажи-ка лапы… Ого! это сколько ж ты прошёл… Ну ты силён! Храбрый пёс…</w:t>
                            </w:r>
                            <w:r>
                              <w:rPr>
                                <w:rFonts w:hint="default" w:ascii="Times New Roman" w:hAnsi="Times New Roman" w:eastAsia="Georgia" w:cs="Times New Roman"/>
                                <w:i w:val="0"/>
                                <w:iCs w:val="0"/>
                                <w:caps w:val="0"/>
                                <w:color w:val="000000"/>
                                <w:spacing w:val="0"/>
                                <w:sz w:val="28"/>
                                <w:szCs w:val="28"/>
                                <w:shd w:val="clear" w:fill="FFFFFF"/>
                                <w:lang w:val="ru-RU"/>
                              </w:rPr>
                              <w:t>»</w:t>
                            </w:r>
                          </w:p>
                          <w:p w14:paraId="07BE34D1">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Это имя, и из всех имён оно самое оригинальное, самое красивое и самое простое. Я не знаю ни одной собаки, которую звали бы Пёс. Кроме моей</w:t>
                            </w:r>
                            <w:r>
                              <w:rPr>
                                <w:rFonts w:hint="default" w:ascii="Times New Roman" w:hAnsi="Times New Roman" w:eastAsia="Georgia" w:cs="Times New Roman"/>
                                <w:i w:val="0"/>
                                <w:iCs w:val="0"/>
                                <w:caps w:val="0"/>
                                <w:color w:val="000000"/>
                                <w:spacing w:val="0"/>
                                <w:sz w:val="28"/>
                                <w:szCs w:val="28"/>
                                <w:shd w:val="clear" w:fill="FFFFFF"/>
                                <w:lang w:val="ru-RU"/>
                              </w:rPr>
                              <w:t>.»</w:t>
                            </w:r>
                          </w:p>
                          <w:p w14:paraId="7A25DCE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СМОТРИ! СМОТРИ! ОНА ОТКРЫЛА ГЛАЗА! ДВИГАЕТСЯ! ГОВОРИТ!</w:t>
                            </w:r>
                            <w:r>
                              <w:rPr>
                                <w:rFonts w:hint="default" w:ascii="Times New Roman" w:hAnsi="Times New Roman" w:eastAsia="Georgia" w:cs="Times New Roman"/>
                                <w:i w:val="0"/>
                                <w:iCs w:val="0"/>
                                <w:caps w:val="0"/>
                                <w:color w:val="000000"/>
                                <w:spacing w:val="0"/>
                                <w:sz w:val="28"/>
                                <w:szCs w:val="28"/>
                                <w:shd w:val="clear" w:fill="FFFFFF"/>
                                <w:lang w:val="ru-RU"/>
                              </w:rPr>
                              <w:t>»</w:t>
                            </w:r>
                          </w:p>
                          <w:p w14:paraId="17744E7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32EB4965">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0443267">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3101E26E">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365BC29">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06FE3644">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569AE60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9B3C3A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7A08B4BB">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8933C9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50140F4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A0919B7">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20B070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3D17D16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15BCB23">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E8FBFE1">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CD21485">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7A66BFE">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4DFEE30">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FC8FEB2">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86E061F">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0F75A6BB">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58B6B6F">
                            <w:pPr>
                              <w:numPr>
                                <w:ilvl w:val="0"/>
                                <w:numId w:val="30"/>
                              </w:numPr>
                              <w:ind w:left="425" w:leftChars="0" w:hanging="425" w:firstLineChars="0"/>
                              <w:jc w:val="both"/>
                              <w:rPr>
                                <w:rFonts w:hint="default" w:ascii="Arial" w:hAnsi="Arial" w:eastAsia="Arial" w:cs="Arial"/>
                                <w:i w:val="0"/>
                                <w:iCs w:val="0"/>
                                <w:caps w:val="0"/>
                                <w:color w:val="auto"/>
                                <w:spacing w:val="0"/>
                                <w:sz w:val="20"/>
                                <w:szCs w:val="20"/>
                                <w:shd w:val="clear" w:fill="FFFFFF"/>
                                <w:lang w:val="ru-RU"/>
                              </w:rPr>
                            </w:pPr>
                            <w:r>
                              <w:rPr>
                                <w:rFonts w:hint="default" w:ascii="Arial" w:hAnsi="Arial" w:eastAsia="Arial" w:cs="Arial"/>
                                <w:i w:val="0"/>
                                <w:iCs w:val="0"/>
                                <w:caps w:val="0"/>
                                <w:color w:val="auto"/>
                                <w:spacing w:val="0"/>
                                <w:sz w:val="20"/>
                                <w:szCs w:val="20"/>
                                <w:shd w:val="clear" w:fill="FFFFFF"/>
                                <w:lang w:val="ru-RU"/>
                              </w:rPr>
                              <w:t>Выпишите из произведения 5 наиболее запомнившихся Вам цитат. Кратко напишите, чем Вам понравились выписанные изречения.</w:t>
                            </w:r>
                          </w:p>
                          <w:p w14:paraId="4D2B5DE3">
                            <w:pPr>
                              <w:numPr>
                                <w:ilvl w:val="0"/>
                                <w:numId w:val="0"/>
                              </w:numPr>
                              <w:ind w:leftChars="0"/>
                              <w:jc w:val="both"/>
                              <w:rPr>
                                <w:rFonts w:hint="default" w:ascii="Arial" w:hAnsi="Arial" w:eastAsia="Arial" w:cs="Arial"/>
                                <w:i w:val="0"/>
                                <w:iCs w:val="0"/>
                                <w:caps w:val="0"/>
                                <w:color w:val="auto"/>
                                <w:spacing w:val="0"/>
                                <w:sz w:val="20"/>
                                <w:szCs w:val="20"/>
                                <w:shd w:val="clear" w:fill="FFFFFF"/>
                                <w:lang w:val="ru-RU"/>
                              </w:rPr>
                            </w:pPr>
                          </w:p>
                          <w:p w14:paraId="10FCFBFE">
                            <w:r>
                              <w:rPr>
                                <w:rFonts w:hint="default" w:ascii="Arial" w:hAnsi="Arial" w:eastAsia="Arial" w:cs="Arial"/>
                                <w:i w:val="0"/>
                                <w:iCs w:val="0"/>
                                <w:caps w:val="0"/>
                                <w:color w:val="auto"/>
                                <w:spacing w:val="0"/>
                                <w:sz w:val="20"/>
                                <w:szCs w:val="20"/>
                                <w:shd w:val="clear" w:fill="FFFFFF"/>
                                <w:lang w:val="ru-RU"/>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85pt;margin-top:-27.35pt;height:703.05pt;width:524.25pt;z-index:252007424;mso-width-relative:page;mso-height-relative:page;" fillcolor="#FFFFFF [3201]" filled="t" stroked="f" coordsize="21600,21600" o:gfxdata="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zu7JS1gAAAA0BAAAPAAAAAAAAAAEAIAAAACIAAABkcnMvZG93bnJldi54&#10;bWxQSwECFAAUAAAACACHTuJAlnlLzm4CAACwBAAADgAAAAAAAAABACAAAAAlAQAAZHJzL2Uyb0Rv&#10;Yy54bWxQSwUGAAAAAAYABgBZAQAABQYAAAAA&#10;">
                <v:fill on="t" focussize="0,0"/>
                <v:stroke on="f" weight="0.5pt"/>
                <v:imagedata o:title=""/>
                <o:lock v:ext="edit" aspectratio="f"/>
                <v:textbox>
                  <w:txbxContent>
                    <w:p w14:paraId="4038D2E3">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Отметьте верные утверждения</w:t>
                      </w:r>
                    </w:p>
                    <w:p w14:paraId="1A9C3A5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0838CBE">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 xml:space="preserve">Лохматый </w:t>
                      </w:r>
                      <w:r>
                        <w:rPr>
                          <w:rFonts w:hint="default" w:ascii="Times New Roman" w:hAnsi="Times New Roman" w:eastAsia="Segoe UI" w:cs="Times New Roman"/>
                          <w:i w:val="0"/>
                          <w:iCs w:val="0"/>
                          <w:caps w:val="0"/>
                          <w:color w:val="212529"/>
                          <w:spacing w:val="0"/>
                          <w:sz w:val="28"/>
                          <w:szCs w:val="28"/>
                          <w:shd w:val="clear" w:fill="FFFFFF"/>
                        </w:rPr>
                        <w:t xml:space="preserve">вытолкнул </w:t>
                      </w:r>
                      <w:r>
                        <w:rPr>
                          <w:rFonts w:hint="default" w:ascii="Times New Roman" w:hAnsi="Times New Roman" w:eastAsia="Segoe UI" w:cs="Times New Roman"/>
                          <w:i w:val="0"/>
                          <w:iCs w:val="0"/>
                          <w:caps w:val="0"/>
                          <w:color w:val="212529"/>
                          <w:spacing w:val="0"/>
                          <w:sz w:val="28"/>
                          <w:szCs w:val="28"/>
                          <w:shd w:val="clear" w:fill="FFFFFF"/>
                          <w:lang w:val="ru-RU"/>
                        </w:rPr>
                        <w:t>главного героя</w:t>
                      </w:r>
                      <w:r>
                        <w:rPr>
                          <w:rFonts w:hint="default" w:ascii="Times New Roman" w:hAnsi="Times New Roman" w:eastAsia="Segoe UI" w:cs="Times New Roman"/>
                          <w:i w:val="0"/>
                          <w:iCs w:val="0"/>
                          <w:caps w:val="0"/>
                          <w:color w:val="212529"/>
                          <w:spacing w:val="0"/>
                          <w:sz w:val="28"/>
                          <w:szCs w:val="28"/>
                          <w:shd w:val="clear" w:fill="FFFFFF"/>
                        </w:rPr>
                        <w:t xml:space="preserve"> из клетки, давая шанс на новую жизнь.</w:t>
                      </w:r>
                    </w:p>
                    <w:p w14:paraId="50614717">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По мнению Чёрной Морды, в жизни главное </w:t>
                      </w:r>
                      <w:r>
                        <w:rPr>
                          <w:rFonts w:hint="default" w:ascii="Times New Roman" w:hAnsi="Times New Roman" w:eastAsia="Segoe UI" w:cs="Times New Roman"/>
                          <w:i w:val="0"/>
                          <w:iCs w:val="0"/>
                          <w:caps w:val="0"/>
                          <w:color w:val="212529"/>
                          <w:spacing w:val="0"/>
                          <w:sz w:val="28"/>
                          <w:szCs w:val="28"/>
                          <w:shd w:val="clear" w:fill="FFFFFF"/>
                        </w:rPr>
                        <w:t>—</w:t>
                      </w:r>
                      <w:r>
                        <w:rPr>
                          <w:rFonts w:hint="default" w:ascii="Times New Roman" w:hAnsi="Times New Roman" w:eastAsia="Segoe UI" w:cs="Times New Roman"/>
                          <w:i w:val="0"/>
                          <w:iCs w:val="0"/>
                          <w:caps w:val="0"/>
                          <w:color w:val="212529"/>
                          <w:spacing w:val="0"/>
                          <w:sz w:val="28"/>
                          <w:szCs w:val="28"/>
                          <w:shd w:val="clear" w:fill="FFFFFF"/>
                          <w:lang w:val="ru-RU"/>
                        </w:rPr>
                        <w:t xml:space="preserve"> </w:t>
                      </w:r>
                      <w:r>
                        <w:rPr>
                          <w:rFonts w:hint="default" w:ascii="Times New Roman" w:hAnsi="Times New Roman" w:eastAsia="Arial" w:cs="Times New Roman"/>
                          <w:i w:val="0"/>
                          <w:iCs w:val="0"/>
                          <w:caps w:val="0"/>
                          <w:color w:val="auto"/>
                          <w:spacing w:val="0"/>
                          <w:sz w:val="28"/>
                          <w:szCs w:val="28"/>
                          <w:shd w:val="clear" w:fill="FFFFFF"/>
                          <w:lang w:val="ru-RU"/>
                        </w:rPr>
                        <w:t>сила</w:t>
                      </w:r>
                    </w:p>
                    <w:p w14:paraId="0D794D51">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 xml:space="preserve">На </w:t>
                      </w:r>
                      <w:r>
                        <w:rPr>
                          <w:rFonts w:hint="default" w:ascii="Times New Roman" w:hAnsi="Times New Roman" w:eastAsia="Georgia" w:cs="Times New Roman"/>
                          <w:i w:val="0"/>
                          <w:iCs w:val="0"/>
                          <w:caps w:val="0"/>
                          <w:color w:val="000000"/>
                          <w:spacing w:val="0"/>
                          <w:sz w:val="28"/>
                          <w:szCs w:val="28"/>
                          <w:shd w:val="clear" w:fill="FFFFFF"/>
                        </w:rPr>
                        <w:t>Вильневск</w:t>
                      </w:r>
                      <w:r>
                        <w:rPr>
                          <w:rFonts w:hint="default" w:ascii="Times New Roman" w:hAnsi="Times New Roman" w:eastAsia="Georgia" w:cs="Times New Roman"/>
                          <w:i w:val="0"/>
                          <w:iCs w:val="0"/>
                          <w:caps w:val="0"/>
                          <w:color w:val="000000"/>
                          <w:spacing w:val="0"/>
                          <w:sz w:val="28"/>
                          <w:szCs w:val="28"/>
                          <w:shd w:val="clear" w:fill="FFFFFF"/>
                          <w:lang w:val="ru-RU"/>
                        </w:rPr>
                        <w:t>ой</w:t>
                      </w:r>
                      <w:r>
                        <w:rPr>
                          <w:rFonts w:hint="default" w:ascii="Times New Roman" w:hAnsi="Times New Roman" w:eastAsia="Georgia" w:cs="Times New Roman"/>
                          <w:i w:val="0"/>
                          <w:iCs w:val="0"/>
                          <w:caps w:val="0"/>
                          <w:color w:val="000000"/>
                          <w:spacing w:val="0"/>
                          <w:sz w:val="28"/>
                          <w:szCs w:val="28"/>
                          <w:shd w:val="clear" w:fill="FFFFFF"/>
                        </w:rPr>
                        <w:t xml:space="preserve"> свалк</w:t>
                      </w:r>
                      <w:r>
                        <w:rPr>
                          <w:rFonts w:hint="default" w:ascii="Times New Roman" w:hAnsi="Times New Roman" w:eastAsia="Georgia" w:cs="Times New Roman"/>
                          <w:i w:val="0"/>
                          <w:iCs w:val="0"/>
                          <w:caps w:val="0"/>
                          <w:color w:val="000000"/>
                          <w:spacing w:val="0"/>
                          <w:sz w:val="28"/>
                          <w:szCs w:val="28"/>
                          <w:shd w:val="clear" w:fill="FFFFFF"/>
                          <w:lang w:val="ru-RU"/>
                        </w:rPr>
                        <w:t>е</w:t>
                      </w:r>
                      <w:r>
                        <w:rPr>
                          <w:rFonts w:hint="default" w:ascii="Times New Roman" w:hAnsi="Times New Roman" w:eastAsia="Georgia" w:cs="Times New Roman"/>
                          <w:i w:val="0"/>
                          <w:iCs w:val="0"/>
                          <w:caps w:val="0"/>
                          <w:color w:val="000000"/>
                          <w:spacing w:val="0"/>
                          <w:sz w:val="28"/>
                          <w:szCs w:val="28"/>
                          <w:shd w:val="clear" w:fill="FFFFFF"/>
                        </w:rPr>
                        <w:t xml:space="preserve"> под Ниццей</w:t>
                      </w:r>
                      <w:r>
                        <w:rPr>
                          <w:rFonts w:hint="default" w:ascii="Times New Roman" w:hAnsi="Times New Roman" w:eastAsia="Georgia" w:cs="Times New Roman"/>
                          <w:i w:val="0"/>
                          <w:iCs w:val="0"/>
                          <w:caps w:val="0"/>
                          <w:color w:val="000000"/>
                          <w:spacing w:val="0"/>
                          <w:sz w:val="28"/>
                          <w:szCs w:val="28"/>
                          <w:shd w:val="clear" w:fill="FFFFFF"/>
                          <w:lang w:val="ru-RU"/>
                        </w:rPr>
                        <w:t xml:space="preserve"> </w:t>
                      </w:r>
                      <w:r>
                        <w:rPr>
                          <w:rFonts w:hint="default" w:ascii="Times New Roman" w:hAnsi="Times New Roman" w:eastAsia="Arial" w:cs="Times New Roman"/>
                          <w:i w:val="0"/>
                          <w:iCs w:val="0"/>
                          <w:caps w:val="0"/>
                          <w:color w:val="auto"/>
                          <w:spacing w:val="0"/>
                          <w:sz w:val="28"/>
                          <w:szCs w:val="28"/>
                          <w:shd w:val="clear" w:fill="FFFFFF"/>
                          <w:lang w:val="ru-RU"/>
                        </w:rPr>
                        <w:t xml:space="preserve">Пёс учился очень быстро </w:t>
                      </w:r>
                    </w:p>
                    <w:p w14:paraId="22B14C54">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Комнату Пом животные оставили нетронутой, даже украсили её цветами и портретом Пса</w:t>
                      </w:r>
                    </w:p>
                    <w:p w14:paraId="4F482282">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Погода часто заставала Пса врасплох</w:t>
                      </w:r>
                    </w:p>
                    <w:p w14:paraId="47BCB653">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Гиеныч называл Пом «перемешанным» ребёнком</w:t>
                      </w:r>
                    </w:p>
                    <w:p w14:paraId="0BA4F1E0">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В конуре, украшенной Художником, по щеке Пса полоснула Египтянка</w:t>
                      </w:r>
                    </w:p>
                    <w:p w14:paraId="53ABC9FE">
                      <w:pPr>
                        <w:numPr>
                          <w:ilvl w:val="0"/>
                          <w:numId w:val="31"/>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egoe UI" w:cs="Times New Roman"/>
                          <w:i w:val="0"/>
                          <w:iCs w:val="0"/>
                          <w:caps w:val="0"/>
                          <w:color w:val="212529"/>
                          <w:spacing w:val="0"/>
                          <w:sz w:val="28"/>
                          <w:szCs w:val="28"/>
                          <w:shd w:val="clear" w:fill="FFFFFF"/>
                          <w:lang w:val="ru-RU"/>
                        </w:rPr>
                        <w:t xml:space="preserve">История Пса показывает, что </w:t>
                      </w:r>
                      <w:r>
                        <w:rPr>
                          <w:rFonts w:hint="default" w:ascii="Times New Roman" w:hAnsi="Times New Roman" w:eastAsia="Segoe UI" w:cs="Times New Roman"/>
                          <w:i w:val="0"/>
                          <w:iCs w:val="0"/>
                          <w:caps w:val="0"/>
                          <w:color w:val="212529"/>
                          <w:spacing w:val="0"/>
                          <w:sz w:val="28"/>
                          <w:szCs w:val="28"/>
                          <w:shd w:val="clear" w:fill="FFFFFF"/>
                        </w:rPr>
                        <w:t>настоящая дружба между человеком и собакой возможна, если оба уважают достоинство друг друга.</w:t>
                      </w:r>
                    </w:p>
                    <w:p w14:paraId="3642ECA7">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D189ECF">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Просматривая буквы, найдите и подчеркните или обведите имена героев произведения.</w:t>
                      </w:r>
                    </w:p>
                    <w:p w14:paraId="3045105A">
                      <w:pPr>
                        <w:numPr>
                          <w:ilvl w:val="0"/>
                          <w:numId w:val="0"/>
                        </w:numPr>
                        <w:ind w:leftChars="0"/>
                        <w:jc w:val="both"/>
                        <w:rPr>
                          <w:rFonts w:hint="default" w:ascii="Times New Roman" w:hAnsi="Times New Roman" w:eastAsia="Arial" w:cs="Times New Roman"/>
                          <w:b/>
                          <w:bCs/>
                          <w:i w:val="0"/>
                          <w:iCs w:val="0"/>
                          <w:caps w:val="0"/>
                          <w:color w:val="C00000"/>
                          <w:spacing w:val="0"/>
                          <w:sz w:val="28"/>
                          <w:szCs w:val="28"/>
                          <w:shd w:val="clear" w:fill="FFFFFF"/>
                          <w:lang w:val="ru-RU"/>
                        </w:rPr>
                      </w:pPr>
                      <w:r>
                        <w:rPr>
                          <w:rFonts w:hint="default" w:ascii="Times New Roman" w:hAnsi="Times New Roman" w:eastAsia="Arial" w:cs="Times New Roman"/>
                          <w:b/>
                          <w:bCs/>
                          <w:i w:val="0"/>
                          <w:iCs w:val="0"/>
                          <w:caps w:val="0"/>
                          <w:color w:val="C00000"/>
                          <w:spacing w:val="0"/>
                          <w:sz w:val="28"/>
                          <w:szCs w:val="28"/>
                          <w:shd w:val="clear" w:fill="FFFFFF"/>
                          <w:lang w:val="ru-RU"/>
                        </w:rPr>
                        <w:t>ВЛВЦАЬЧКАБАНВЗВХКЬИТАЛЬЯНЕЦПХУБСИРОМЛОХМАТЫЙОВЗУБМЬПОМТРОУПП</w:t>
                      </w:r>
                    </w:p>
                    <w:p w14:paraId="42336DEE">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2D9EA0E1">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olor w:val="auto"/>
                          <w:spacing w:val="0"/>
                          <w:sz w:val="28"/>
                          <w:szCs w:val="28"/>
                          <w:shd w:val="clear" w:fill="FFFFFF"/>
                          <w:lang w:val="ru-RU"/>
                        </w:rPr>
                        <w:t xml:space="preserve">Есть ли у Вас домашние животные? Опишите их. </w:t>
                      </w:r>
                    </w:p>
                    <w:p w14:paraId="1654F51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olor w:val="auto"/>
                          <w:spacing w:val="0"/>
                          <w:sz w:val="28"/>
                          <w:szCs w:val="28"/>
                          <w:shd w:val="clear" w:fill="FFFFFF"/>
                          <w:lang w:val="ru-RU"/>
                        </w:rPr>
                        <w:t xml:space="preserve">Если у Вас нет домашних любимцев, подумайте, какими они могли бы быть. Опишите. </w:t>
                      </w:r>
                      <w:r>
                        <w:rPr>
                          <w:rFonts w:hint="default" w:ascii="Times New Roman" w:hAnsi="Times New Roman" w:eastAsia="Arial" w:cs="Times New Roman"/>
                          <w:i w:val="0"/>
                          <w:iCs w:val="0"/>
                          <w:color w:val="auto"/>
                          <w:spacing w:val="0"/>
                          <w:sz w:val="28"/>
                          <w:szCs w:val="28"/>
                          <w:shd w:val="clear" w:fill="FFFFFF"/>
                          <w:lang w:val="ru-RU"/>
                        </w:rPr>
                        <w:br w:type="textWrapping"/>
                      </w:r>
                      <w:r>
                        <w:rPr>
                          <w:rFonts w:hint="default" w:ascii="Times New Roman" w:hAnsi="Times New Roman" w:eastAsia="Arial" w:cs="Times New Roman"/>
                          <w:i w:val="0"/>
                          <w:iC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CB146E">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Каким героям</w:t>
                      </w:r>
                      <w:r>
                        <w:rPr>
                          <w:rFonts w:hint="default" w:ascii="Times New Roman" w:hAnsi="Times New Roman" w:eastAsia="Arial" w:cs="Times New Roman"/>
                          <w:i w:val="0"/>
                          <w:iCs w:val="0"/>
                          <w:caps w:val="0"/>
                          <w:color w:val="auto"/>
                          <w:spacing w:val="0"/>
                          <w:sz w:val="28"/>
                          <w:szCs w:val="28"/>
                          <w:shd w:val="clear" w:fill="FFFFFF"/>
                          <w:lang w:val="en-US"/>
                        </w:rPr>
                        <w:t xml:space="preserve"> </w:t>
                      </w:r>
                      <w:r>
                        <w:rPr>
                          <w:rFonts w:hint="default" w:ascii="Times New Roman" w:hAnsi="Times New Roman" w:eastAsia="Arial" w:cs="Times New Roman"/>
                          <w:i w:val="0"/>
                          <w:iCs w:val="0"/>
                          <w:caps w:val="0"/>
                          <w:color w:val="auto"/>
                          <w:spacing w:val="0"/>
                          <w:sz w:val="28"/>
                          <w:szCs w:val="28"/>
                          <w:shd w:val="clear" w:fill="FFFFFF"/>
                          <w:lang w:val="ru-RU"/>
                        </w:rPr>
                        <w:t>романа «Собака Пёс» принадлежат данные реплики?</w:t>
                      </w:r>
                    </w:p>
                    <w:p w14:paraId="4845AB0D">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49AFD265">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Не больно-то ты красив, но живуч, ничего не скажешь! Это, знаешь ли, редкий случай, чтоб утопленный щенок выжил.</w:t>
                      </w:r>
                      <w:r>
                        <w:rPr>
                          <w:rFonts w:hint="default" w:ascii="Times New Roman" w:hAnsi="Times New Roman" w:eastAsia="Georgia" w:cs="Times New Roman"/>
                          <w:i w:val="0"/>
                          <w:iCs w:val="0"/>
                          <w:caps w:val="0"/>
                          <w:color w:val="000000"/>
                          <w:spacing w:val="0"/>
                          <w:sz w:val="28"/>
                          <w:szCs w:val="28"/>
                          <w:shd w:val="clear" w:fill="FFFFFF"/>
                          <w:lang w:val="ru-RU"/>
                        </w:rPr>
                        <w:t>»</w:t>
                      </w:r>
                    </w:p>
                    <w:p w14:paraId="569E01F0">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Нет, кроме шуток, ты весь квартал решил перебудить или как?</w:t>
                      </w:r>
                      <w:r>
                        <w:rPr>
                          <w:rFonts w:hint="default" w:ascii="Times New Roman" w:hAnsi="Times New Roman" w:eastAsia="Georgia" w:cs="Times New Roman"/>
                          <w:i w:val="0"/>
                          <w:iCs w:val="0"/>
                          <w:caps w:val="0"/>
                          <w:color w:val="000000"/>
                          <w:spacing w:val="0"/>
                          <w:sz w:val="28"/>
                          <w:szCs w:val="28"/>
                          <w:shd w:val="clear" w:fill="FFFFFF"/>
                          <w:lang w:val="ru-RU"/>
                        </w:rPr>
                        <w:t>»</w:t>
                      </w:r>
                    </w:p>
                    <w:p w14:paraId="771044A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Посмотрите на меня, журналисты: я несчастная осиротевшая собака, моя хозяйка умерла, бедная старушка… Пожалейте сироту, найдите мне семью, и чтоб с детьми… Я очень ласков с детьми, я обожаю детей, жить без них не могу!</w:t>
                      </w:r>
                      <w:r>
                        <w:rPr>
                          <w:rFonts w:hint="default" w:ascii="Times New Roman" w:hAnsi="Times New Roman" w:eastAsia="Georgia" w:cs="Times New Roman"/>
                          <w:i w:val="0"/>
                          <w:iCs w:val="0"/>
                          <w:caps w:val="0"/>
                          <w:color w:val="000000"/>
                          <w:spacing w:val="0"/>
                          <w:sz w:val="28"/>
                          <w:szCs w:val="28"/>
                          <w:shd w:val="clear" w:fill="FFFFFF"/>
                          <w:lang w:val="ru-RU"/>
                        </w:rPr>
                        <w:t>»</w:t>
                      </w:r>
                    </w:p>
                    <w:p w14:paraId="424ED28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Покажи-ка лапы… Ого! это сколько ж ты прошёл… Ну ты силён! Храбрый пёс…</w:t>
                      </w:r>
                      <w:r>
                        <w:rPr>
                          <w:rFonts w:hint="default" w:ascii="Times New Roman" w:hAnsi="Times New Roman" w:eastAsia="Georgia" w:cs="Times New Roman"/>
                          <w:i w:val="0"/>
                          <w:iCs w:val="0"/>
                          <w:caps w:val="0"/>
                          <w:color w:val="000000"/>
                          <w:spacing w:val="0"/>
                          <w:sz w:val="28"/>
                          <w:szCs w:val="28"/>
                          <w:shd w:val="clear" w:fill="FFFFFF"/>
                          <w:lang w:val="ru-RU"/>
                        </w:rPr>
                        <w:t>»</w:t>
                      </w:r>
                    </w:p>
                    <w:p w14:paraId="07BE34D1">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Это имя, и из всех имён оно самое оригинальное, самое красивое и самое простое. Я не знаю ни одной собаки, которую звали бы Пёс. Кроме моей</w:t>
                      </w:r>
                      <w:r>
                        <w:rPr>
                          <w:rFonts w:hint="default" w:ascii="Times New Roman" w:hAnsi="Times New Roman" w:eastAsia="Georgia" w:cs="Times New Roman"/>
                          <w:i w:val="0"/>
                          <w:iCs w:val="0"/>
                          <w:caps w:val="0"/>
                          <w:color w:val="000000"/>
                          <w:spacing w:val="0"/>
                          <w:sz w:val="28"/>
                          <w:szCs w:val="28"/>
                          <w:shd w:val="clear" w:fill="FFFFFF"/>
                          <w:lang w:val="ru-RU"/>
                        </w:rPr>
                        <w:t>.»</w:t>
                      </w:r>
                    </w:p>
                    <w:p w14:paraId="7A25DCE7">
                      <w:pPr>
                        <w:numPr>
                          <w:ilvl w:val="0"/>
                          <w:numId w:val="32"/>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Georgia" w:cs="Times New Roman"/>
                          <w:i w:val="0"/>
                          <w:iCs w:val="0"/>
                          <w:caps w:val="0"/>
                          <w:color w:val="000000"/>
                          <w:spacing w:val="0"/>
                          <w:sz w:val="28"/>
                          <w:szCs w:val="28"/>
                          <w:shd w:val="clear" w:fill="FFFFFF"/>
                          <w:lang w:val="ru-RU"/>
                        </w:rPr>
                        <w:t>«</w:t>
                      </w:r>
                      <w:r>
                        <w:rPr>
                          <w:rFonts w:hint="default" w:ascii="Times New Roman" w:hAnsi="Times New Roman" w:eastAsia="Georgia" w:cs="Times New Roman"/>
                          <w:i w:val="0"/>
                          <w:iCs w:val="0"/>
                          <w:caps w:val="0"/>
                          <w:color w:val="000000"/>
                          <w:spacing w:val="0"/>
                          <w:sz w:val="28"/>
                          <w:szCs w:val="28"/>
                          <w:shd w:val="clear" w:fill="FFFFFF"/>
                        </w:rPr>
                        <w:t>СМОТРИ! СМОТРИ! ОНА ОТКРЫЛА ГЛАЗА! ДВИГАЕТСЯ! ГОВОРИТ!</w:t>
                      </w:r>
                      <w:r>
                        <w:rPr>
                          <w:rFonts w:hint="default" w:ascii="Times New Roman" w:hAnsi="Times New Roman" w:eastAsia="Georgia" w:cs="Times New Roman"/>
                          <w:i w:val="0"/>
                          <w:iCs w:val="0"/>
                          <w:caps w:val="0"/>
                          <w:color w:val="000000"/>
                          <w:spacing w:val="0"/>
                          <w:sz w:val="28"/>
                          <w:szCs w:val="28"/>
                          <w:shd w:val="clear" w:fill="FFFFFF"/>
                          <w:lang w:val="ru-RU"/>
                        </w:rPr>
                        <w:t>»</w:t>
                      </w:r>
                    </w:p>
                    <w:p w14:paraId="17744E73">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32EB4965">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0443267">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3101E26E">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365BC29">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06FE3644">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569AE60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9B3C3A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7A08B4BB">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8933C9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50140F4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A0919B7">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20B070A">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3D17D168">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15BCB23">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E8FBFE1">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CD21485">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7A66BFE">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4DFEE30">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6FC8FEB2">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486E061F">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0F75A6BB">
                      <w:pPr>
                        <w:numPr>
                          <w:ilvl w:val="0"/>
                          <w:numId w:val="0"/>
                        </w:numPr>
                        <w:ind w:leftChars="0"/>
                        <w:jc w:val="both"/>
                        <w:rPr>
                          <w:rFonts w:hint="default" w:ascii="Arial" w:hAnsi="Arial" w:eastAsia="Arial" w:cs="Arial"/>
                          <w:i w:val="0"/>
                          <w:iCs w:val="0"/>
                          <w:caps w:val="0"/>
                          <w:color w:val="333333"/>
                          <w:spacing w:val="0"/>
                          <w:sz w:val="20"/>
                          <w:szCs w:val="20"/>
                          <w:shd w:val="clear" w:fill="FFFFFF"/>
                          <w:lang w:val="ru-RU"/>
                        </w:rPr>
                      </w:pPr>
                    </w:p>
                    <w:p w14:paraId="158B6B6F">
                      <w:pPr>
                        <w:numPr>
                          <w:ilvl w:val="0"/>
                          <w:numId w:val="30"/>
                        </w:numPr>
                        <w:ind w:left="425" w:leftChars="0" w:hanging="425" w:firstLineChars="0"/>
                        <w:jc w:val="both"/>
                        <w:rPr>
                          <w:rFonts w:hint="default" w:ascii="Arial" w:hAnsi="Arial" w:eastAsia="Arial" w:cs="Arial"/>
                          <w:i w:val="0"/>
                          <w:iCs w:val="0"/>
                          <w:caps w:val="0"/>
                          <w:color w:val="auto"/>
                          <w:spacing w:val="0"/>
                          <w:sz w:val="20"/>
                          <w:szCs w:val="20"/>
                          <w:shd w:val="clear" w:fill="FFFFFF"/>
                          <w:lang w:val="ru-RU"/>
                        </w:rPr>
                      </w:pPr>
                      <w:r>
                        <w:rPr>
                          <w:rFonts w:hint="default" w:ascii="Arial" w:hAnsi="Arial" w:eastAsia="Arial" w:cs="Arial"/>
                          <w:i w:val="0"/>
                          <w:iCs w:val="0"/>
                          <w:caps w:val="0"/>
                          <w:color w:val="auto"/>
                          <w:spacing w:val="0"/>
                          <w:sz w:val="20"/>
                          <w:szCs w:val="20"/>
                          <w:shd w:val="clear" w:fill="FFFFFF"/>
                          <w:lang w:val="ru-RU"/>
                        </w:rPr>
                        <w:t>Выпишите из произведения 5 наиболее запомнившихся Вам цитат. Кратко напишите, чем Вам понравились выписанные изречения.</w:t>
                      </w:r>
                    </w:p>
                    <w:p w14:paraId="4D2B5DE3">
                      <w:pPr>
                        <w:numPr>
                          <w:ilvl w:val="0"/>
                          <w:numId w:val="0"/>
                        </w:numPr>
                        <w:ind w:leftChars="0"/>
                        <w:jc w:val="both"/>
                        <w:rPr>
                          <w:rFonts w:hint="default" w:ascii="Arial" w:hAnsi="Arial" w:eastAsia="Arial" w:cs="Arial"/>
                          <w:i w:val="0"/>
                          <w:iCs w:val="0"/>
                          <w:caps w:val="0"/>
                          <w:color w:val="auto"/>
                          <w:spacing w:val="0"/>
                          <w:sz w:val="20"/>
                          <w:szCs w:val="20"/>
                          <w:shd w:val="clear" w:fill="FFFFFF"/>
                          <w:lang w:val="ru-RU"/>
                        </w:rPr>
                      </w:pPr>
                    </w:p>
                    <w:p w14:paraId="10FCFBFE">
                      <w:r>
                        <w:rPr>
                          <w:rFonts w:hint="default" w:ascii="Arial" w:hAnsi="Arial" w:eastAsia="Arial" w:cs="Arial"/>
                          <w:i w:val="0"/>
                          <w:iCs w:val="0"/>
                          <w:caps w:val="0"/>
                          <w:color w:val="auto"/>
                          <w:spacing w:val="0"/>
                          <w:sz w:val="20"/>
                          <w:szCs w:val="20"/>
                          <w:shd w:val="clear" w:fill="FFFFFF"/>
                          <w:lang w:val="ru-RU"/>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hint="default"/>
        </w:rPr>
        <mc:AlternateContent>
          <mc:Choice Requires="wpg">
            <w:drawing>
              <wp:anchor distT="0" distB="0" distL="114300" distR="114300" simplePos="0" relativeHeight="25195724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09" name="Группа 809"/>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10"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11"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5724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HSzmjanAgAAM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JMpfN70AAADc&#10;AAAADwAAAGRycy9kb3ducmV2LnhtbEVPyW7CMBC9I/EP1iD1Bk5atYUQw6FVJVokypIPGOIhiRqP&#10;U9ts/fr6gMTx6e35/GJacSLnG8sK0lECgri0uuFKQbH7GI5B+ICssbVMCq7kYT7r93LMtD3zhk7b&#10;UIkYwj5DBXUIXSalL2sy6Ee2I47cwTqDIUJXSe3wHMNNKx+T5EUabDg21NjRW03lz/ZoFOy+XlfX&#10;5eRvv/z9fP+WxfPTmh0r9TBIkymIQJdwF9/cC61gnMb58Uw8An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yl83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aJUfbgAAADc&#10;AAAADwAAAGRycy9kb3ducmV2LnhtbEWPSwvCMBCE74L/Iazgzab1IFqNHkRBjz4QvC3N2ofNpjTx&#10;+euNIHgcZuYbZrZ4mlrcqXWlZQVJFIMgzqwuOVdwPKwHYxDOI2usLZOCFzlYzLudGabaPnhH973P&#10;RYCwS1FB4X2TSumyggy6yDbEwbvY1qAPss2lbvER4KaWwzgeSYMlh4UCG1oWlF33N6Ngty0r8pvz&#10;BEenF9ca36sqq5Tq95J4CsLT0//Dv/ZGKxgnCXzPhCM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aJUfb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5827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12" name="Группа 81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1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1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5827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FXlybaAAAADAEAAA8AAAAAAAAAAQAgAAAAIgAAAGRycy9kb3du&#10;cmV2LnhtbFBLAQIUABQAAAAIAIdO4kD/zVG2qAIAAAoHAAAOAAAAAAAAAAEAIAAAACk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1BjBQL8AAADc&#10;AAAADwAAAGRycy9kb3ducmV2LnhtbEWP3WoCMRSE7wXfIZyCd5pdxdZujV4oglWwVn2A083p7uLm&#10;ZE3iX5++KRS8HGbmG2Y8vZlaXMj5yrKCtJeAIM6trrhQcNgvuiMQPiBrrC2Tgjt5mE7arTFm2l75&#10;ky67UIgIYZ+hgjKEJpPS5yUZ9D3bEEfv2zqDIUpXSO3wGuGmlv0keZYGK44LJTY0Kyk/7s5GwX71&#10;srmvX3++1qf3+Yc8DAdbdqxU5ylN3kAEuoVH+L+91ApG6QD+zsQjIC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YwUC/&#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dX35bgAAADc&#10;AAAADwAAAGRycy9kb3ducmV2LnhtbEWPSwvCMBCE74L/IazgTdOKiFajB1HQow8Eb0uz9mGzKU18&#10;/nojCB6HmfmGmS2ephJ3alxhWUHcj0AQp1YXnCk4Hta9MQjnkTVWlknBixws5u3WDBNtH7yj+95n&#10;IkDYJagg975OpHRpTgZd39bEwbvYxqAPssmkbvAR4KaSgygaSYMFh4Uca1rmlF73N6Ngty1K8pvz&#10;BEenF1ca36syLZXqduJoCsLT0//Dv/ZGKxjHQ/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dX35b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5622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15" name="Прямоугольник 815"/>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5622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H4+rSN0AAAAN&#10;AQAADwAAAAAAAAABACAAAAAiAAAAZHJzL2Rvd25yZXYueG1sUEsBAhQAFAAAAAgAh07iQKiJxAyJ&#10;AgAA5QQAAA4AAAAAAAAAAQAgAAAALA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5520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16" name="Прямоугольник 81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5520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AvXQbWoAIAABQFAAAOAAAAAAAAAAEAIAAAACsBAABkcnMvZTJvRG9j&#10;LnhtbFBLBQYAAAAABgAGAFkBAAA9BgAAAAA=&#10;">
                <v:fill on="t" opacity="41287f" focussize="0,0"/>
                <v:stroke on="f" weight="1pt" miterlimit="8" joinstyle="miter"/>
                <v:imagedata o:title=""/>
                <o:lock v:ext="edit" aspectratio="f"/>
              </v:rect>
            </w:pict>
          </mc:Fallback>
        </mc:AlternateContent>
      </w:r>
    </w:p>
    <w:p w14:paraId="13379BD3">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08448" behindDoc="0" locked="0" layoutInCell="1" allowOverlap="1">
                <wp:simplePos x="0" y="0"/>
                <wp:positionH relativeFrom="column">
                  <wp:posOffset>1624965</wp:posOffset>
                </wp:positionH>
                <wp:positionV relativeFrom="paragraph">
                  <wp:posOffset>6565900</wp:posOffset>
                </wp:positionV>
                <wp:extent cx="3810000" cy="774065"/>
                <wp:effectExtent l="0" t="0" r="0" b="3175"/>
                <wp:wrapNone/>
                <wp:docPr id="920" name="Текстовое поле 920"/>
                <wp:cNvGraphicFramePr/>
                <a:graphic xmlns:a="http://schemas.openxmlformats.org/drawingml/2006/main">
                  <a:graphicData uri="http://schemas.microsoft.com/office/word/2010/wordprocessingShape">
                    <wps:wsp>
                      <wps:cNvSpPr txBox="1"/>
                      <wps:spPr>
                        <a:xfrm>
                          <a:off x="0" y="0"/>
                          <a:ext cx="3810000" cy="7740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425A577">
                            <w:pPr>
                              <w:numPr>
                                <w:ilvl w:val="0"/>
                                <w:numId w:val="0"/>
                              </w:numPr>
                              <w:ind w:leftChars="0"/>
                              <w:rPr>
                                <w:rFonts w:hint="default" w:ascii="Times New Roman" w:hAnsi="Times New Roman" w:cs="Times New Roman"/>
                                <w:sz w:val="28"/>
                                <w:szCs w:val="28"/>
                              </w:rPr>
                            </w:pPr>
                            <w:r>
                              <w:rPr>
                                <w:rFonts w:hint="default" w:ascii="Times New Roman" w:hAnsi="Times New Roman" w:eastAsia="Arial" w:cs="Times New Roman"/>
                                <w:i w:val="0"/>
                                <w:iCs w:val="0"/>
                                <w:caps w:val="0"/>
                                <w:color w:val="333333"/>
                                <w:spacing w:val="0"/>
                                <w:sz w:val="28"/>
                                <w:szCs w:val="28"/>
                                <w:shd w:val="clear" w:fill="FFFFFF"/>
                                <w:lang w:val="ru-RU"/>
                              </w:rPr>
                              <w:t xml:space="preserve">5. 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коду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95pt;margin-top:517pt;height:60.95pt;width:300pt;z-index:252008448;mso-width-relative:page;mso-height-relative:page;" fillcolor="#FFFFFF [3201]" filled="t" stroked="f" coordsize="21600,21600" o:gfxdata="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B2iadQAAAANAQAADwAAAAAAAAABACAAAAAiAAAAZHJzL2Rvd25yZXYueG1sUEsBAhQAFAAAAAgA&#10;h07iQDUPvqViAgAApQQAAA4AAAAAAAAAAQAgAAAAIwEAAGRycy9lMm9Eb2MueG1sUEsFBgAAAAAG&#10;AAYAWQEAAPcFAAAAAA==&#10;">
                <v:fill on="t" focussize="0,0"/>
                <v:stroke on="f" weight="0.5pt"/>
                <v:imagedata o:title=""/>
                <o:lock v:ext="edit" aspectratio="f"/>
                <v:textbox>
                  <w:txbxContent>
                    <w:p w14:paraId="7425A577">
                      <w:pPr>
                        <w:numPr>
                          <w:ilvl w:val="0"/>
                          <w:numId w:val="0"/>
                        </w:numPr>
                        <w:ind w:leftChars="0"/>
                        <w:rPr>
                          <w:rFonts w:hint="default" w:ascii="Times New Roman" w:hAnsi="Times New Roman" w:cs="Times New Roman"/>
                          <w:sz w:val="28"/>
                          <w:szCs w:val="28"/>
                        </w:rPr>
                      </w:pPr>
                      <w:r>
                        <w:rPr>
                          <w:rFonts w:hint="default" w:ascii="Times New Roman" w:hAnsi="Times New Roman" w:eastAsia="Arial" w:cs="Times New Roman"/>
                          <w:i w:val="0"/>
                          <w:iCs w:val="0"/>
                          <w:caps w:val="0"/>
                          <w:color w:val="333333"/>
                          <w:spacing w:val="0"/>
                          <w:sz w:val="28"/>
                          <w:szCs w:val="28"/>
                          <w:shd w:val="clear" w:fill="FFFFFF"/>
                          <w:lang w:val="ru-RU"/>
                        </w:rPr>
                        <w:t xml:space="preserve">5. 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коду</w:t>
                      </w:r>
                    </w:p>
                  </w:txbxContent>
                </v:textbox>
              </v:shape>
            </w:pict>
          </mc:Fallback>
        </mc:AlternateContent>
      </w:r>
      <w:r>
        <w:rPr>
          <w:rFonts w:hint="default"/>
        </w:rPr>
        <w:drawing>
          <wp:anchor distT="0" distB="0" distL="114300" distR="114300" simplePos="0" relativeHeight="252015616" behindDoc="0" locked="0" layoutInCell="1" allowOverlap="1">
            <wp:simplePos x="0" y="0"/>
            <wp:positionH relativeFrom="column">
              <wp:posOffset>-497205</wp:posOffset>
            </wp:positionH>
            <wp:positionV relativeFrom="paragraph">
              <wp:posOffset>5972810</wp:posOffset>
            </wp:positionV>
            <wp:extent cx="2033270" cy="2033270"/>
            <wp:effectExtent l="0" t="0" r="8890" b="8890"/>
            <wp:wrapNone/>
            <wp:docPr id="919"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Изображение 1" descr="IMG_256"/>
                    <pic:cNvPicPr>
                      <a:picLocks noChangeAspect="1"/>
                    </pic:cNvPicPr>
                  </pic:nvPicPr>
                  <pic:blipFill>
                    <a:blip r:embed="rId61"/>
                    <a:stretch>
                      <a:fillRect/>
                    </a:stretch>
                  </pic:blipFill>
                  <pic:spPr>
                    <a:xfrm>
                      <a:off x="0" y="0"/>
                      <a:ext cx="2033270" cy="2033270"/>
                    </a:xfrm>
                    <a:prstGeom prst="rect">
                      <a:avLst/>
                    </a:prstGeom>
                    <a:noFill/>
                    <a:ln w="9525">
                      <a:noFill/>
                    </a:ln>
                  </pic:spPr>
                </pic:pic>
              </a:graphicData>
            </a:graphic>
          </wp:anchor>
        </w:drawing>
      </w:r>
      <w:r>
        <w:rPr>
          <w:rFonts w:hint="default"/>
        </w:rPr>
        <mc:AlternateContent>
          <mc:Choice Requires="wps">
            <w:drawing>
              <wp:anchor distT="0" distB="0" distL="114300" distR="114300" simplePos="0" relativeHeight="252013568" behindDoc="0" locked="0" layoutInCell="1" allowOverlap="1">
                <wp:simplePos x="0" y="0"/>
                <wp:positionH relativeFrom="column">
                  <wp:posOffset>-559435</wp:posOffset>
                </wp:positionH>
                <wp:positionV relativeFrom="paragraph">
                  <wp:posOffset>38100</wp:posOffset>
                </wp:positionV>
                <wp:extent cx="6438900" cy="723900"/>
                <wp:effectExtent l="0" t="0" r="7620" b="7620"/>
                <wp:wrapNone/>
                <wp:docPr id="917" name="Текстовое поле 917"/>
                <wp:cNvGraphicFramePr/>
                <a:graphic xmlns:a="http://schemas.openxmlformats.org/drawingml/2006/main">
                  <a:graphicData uri="http://schemas.microsoft.com/office/word/2010/wordprocessingShape">
                    <wps:wsp>
                      <wps:cNvSpPr txBox="1"/>
                      <wps:spPr>
                        <a:xfrm>
                          <a:off x="583565" y="812800"/>
                          <a:ext cx="6438900" cy="7239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3569A7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4. Нарисуйте главного героя произведения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Пса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таким, каким Вы его себе представили.</w:t>
                            </w:r>
                          </w:p>
                          <w:p w14:paraId="00EBBF4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5pt;margin-top:3pt;height:57pt;width:507pt;z-index:252013568;mso-width-relative:page;mso-height-relative:page;" fillcolor="#FFFFFF [3201]" filled="t" stroked="f" coordsize="21600,21600" o:gfxdata="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ivfSjUAAAACQEAAA8AAAAAAAAAAQAgAAAAIgAAAGRycy9kb3ducmV2LnhtbFBL&#10;AQIUABQAAAAIAIdO4kA2FPr7bAIAAK8EAAAOAAAAAAAAAAEAIAAAACMBAABkcnMvZTJvRG9jLnht&#10;bFBLBQYAAAAABgAGAFkBAAABBgAAAAA=&#10;">
                <v:fill on="t" focussize="0,0"/>
                <v:stroke on="f" weight="0.5pt"/>
                <v:imagedata o:title=""/>
                <o:lock v:ext="edit" aspectratio="f"/>
                <v:textbox>
                  <w:txbxContent>
                    <w:p w14:paraId="63569A7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4. Нарисуйте главного героя произведения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Пса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таким, каким Вы его себе представили.</w:t>
                      </w:r>
                    </w:p>
                    <w:p w14:paraId="00EBBF4F"/>
                  </w:txbxContent>
                </v:textbox>
              </v:shape>
            </w:pict>
          </mc:Fallback>
        </mc:AlternateContent>
      </w:r>
      <w:r>
        <w:rPr>
          <w:rFonts w:hint="default"/>
        </w:rPr>
        <mc:AlternateContent>
          <mc:Choice Requires="wps">
            <w:drawing>
              <wp:anchor distT="0" distB="0" distL="114300" distR="114300" simplePos="0" relativeHeight="252014592" behindDoc="0" locked="0" layoutInCell="1" allowOverlap="1">
                <wp:simplePos x="0" y="0"/>
                <wp:positionH relativeFrom="column">
                  <wp:posOffset>-534035</wp:posOffset>
                </wp:positionH>
                <wp:positionV relativeFrom="paragraph">
                  <wp:posOffset>789305</wp:posOffset>
                </wp:positionV>
                <wp:extent cx="6413500" cy="4737100"/>
                <wp:effectExtent l="4445" t="4445" r="13335" b="13335"/>
                <wp:wrapNone/>
                <wp:docPr id="918" name="Текстовое поле 918"/>
                <wp:cNvGraphicFramePr/>
                <a:graphic xmlns:a="http://schemas.openxmlformats.org/drawingml/2006/main">
                  <a:graphicData uri="http://schemas.microsoft.com/office/word/2010/wordprocessingShape">
                    <wps:wsp>
                      <wps:cNvSpPr txBox="1"/>
                      <wps:spPr>
                        <a:xfrm>
                          <a:off x="621665" y="1360805"/>
                          <a:ext cx="6413500" cy="4737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45072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05pt;margin-top:62.15pt;height:373pt;width:505pt;z-index:252014592;mso-width-relative:page;mso-height-relative:page;" fillcolor="#FFFFFF [3201]" filled="t" stroked="t" coordsize="21600,21600" o:gfxdata="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&#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G3oNtjZAAAACwEAAA8AAAAAAAAAAQAgAAAAIgAAAGRy&#10;cy9kb3ducmV2LnhtbFBLAQIUABQAAAAIAIdO4kCkeGhkdgIAANkEAAAOAAAAAAAAAAEAIAAAACgB&#10;AABkcnMvZTJvRG9jLnhtbFBLBQYAAAAABgAGAFkBAAAQBgAAAAA=&#10;">
                <v:fill on="t" focussize="0,0"/>
                <v:stroke weight="0.5pt" color="#000000 [3204]" joinstyle="round"/>
                <v:imagedata o:title=""/>
                <o:lock v:ext="edit" aspectratio="f"/>
                <v:textbox>
                  <w:txbxContent>
                    <w:p w14:paraId="5C450721"/>
                  </w:txbxContent>
                </v:textbox>
              </v:shape>
            </w:pict>
          </mc:Fallback>
        </mc:AlternateContent>
      </w:r>
      <w:r>
        <w:rPr>
          <w:rFonts w:hint="default"/>
        </w:rPr>
        <mc:AlternateContent>
          <mc:Choice Requires="wpg">
            <w:drawing>
              <wp:anchor distT="0" distB="0" distL="114300" distR="114300" simplePos="0" relativeHeight="25196134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17" name="Группа 817"/>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18"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19"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6134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HNZnuSkAgAAM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2rxTMb0AAADc&#10;AAAADwAAAGRycy9kb3ducmV2LnhtbEVPyW7CMBC9I/EP1iD1Bk5atYUQw6FVJVokypIPGOIhiRqP&#10;U9ts/fr6gMTx6e35/GJacSLnG8sK0lECgri0uuFKQbH7GI5B+ICssbVMCq7kYT7r93LMtD3zhk7b&#10;UIkYwj5DBXUIXSalL2sy6Ee2I47cwTqDIUJXSe3wHMNNKx+T5EUabDg21NjRW03lz/ZoFOy+XlfX&#10;5eRvv/z9fP+WxfPTmh0r9TBIkymIQJdwF9/cC61gnMa18Uw8An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vFMxvQAA&#10;ANw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9RYe7kAAADc&#10;AAAADwAAAGRycy9kb3ducmV2LnhtbEWPSwvCMBCE74L/IazgTdN6EK1GD6KgRx8I3pZm7cNmU5pY&#10;H7/eCILHYWa+YebLp6lES40rLCuIhxEI4tTqgjMFp+NmMAHhPLLGyjIpeJGD5aLbmWOi7YP31B58&#10;JgKEXYIKcu/rREqX5mTQDW1NHLyrbQz6IJtM6gYfAW4qOYqisTRYcFjIsaZVTuntcDcK9ruiJL+9&#10;THF8fnGl8b0u01Kpfi+OZiA8Pf0//GtvtYJJPIXvmXA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UWHu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6236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20" name="Группа 82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2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2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6236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KgNAK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heowEcAAAADc&#10;AAAADwAAAGRycy9kb3ducmV2LnhtbEWPW2sCMRSE3wv9D+EIfavZtXhbjT4ohVZB6+UHHDfH3aWb&#10;k22Sevv1jSD0cZiZb5jx9GJqcSLnK8sK0nYCgji3uuJCwX73/joA4QOyxtoyKbiSh+nk+WmMmbZn&#10;3tBpGwoRIewzVFCG0GRS+rwkg75tG+LoHa0zGKJ0hdQOzxFuatlJkp40WHFcKLGhWUn59/bXKNgt&#10;+qvrcng7LH8+52u57759sWOlXlppMgIR6BL+w4/2h1Yw6KRwPxOPgJ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6jAR&#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xwAt7kAAADc&#10;AAAADwAAAGRycy9kb3ducmV2LnhtbEWPSwvCMBCE74L/IazgTVN7EK1GD6KgRx8I3pZm7cNmU5pY&#10;H7/eCILHYWa+YebLp6lES40rLCsYDSMQxKnVBWcKTsfNYALCeWSNlWVS8CIHy0W3M8dE2wfvqT34&#10;TAQIuwQV5N7XiZQuzcmgG9qaOHhX2xj0QTaZ1A0+AtxUMo6isTRYcFjIsaZVTuntcDcK9ruiJL+9&#10;THF8fnGl8b0u01Kpfm8UzUB4evp/+NfeagWTOIbvmXA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8cALe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60320"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23" name="Прямоугольник 823"/>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0C79260"/>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60320;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f&#10;j6tI3QAAAA0BAAAPAAAAAAAAAAEAIAAAACIAAABkcnMvZG93bnJldi54bWxQSwECFAAUAAAACACH&#10;TuJAuigR75ECAADwBAAADgAAAAAAAAABACAAAAAsAQAAZHJzL2Uyb0RvYy54bWxQSwUGAAAAAAYA&#10;BgBZAQAALwYAAAAA&#10;">
                <v:fill on="t" focussize="0,0"/>
                <v:stroke on="f" weight="1pt" miterlimit="8" joinstyle="miter"/>
                <v:imagedata o:title=""/>
                <o:lock v:ext="edit" aspectratio="f"/>
                <v:textbox>
                  <w:txbxContent>
                    <w:p w14:paraId="70C79260"/>
                  </w:txbxContent>
                </v:textbox>
              </v:rect>
            </w:pict>
          </mc:Fallback>
        </mc:AlternateContent>
      </w:r>
      <w:r>
        <w:rPr>
          <w:rFonts w:hint="default"/>
        </w:rPr>
        <mc:AlternateContent>
          <mc:Choice Requires="wps">
            <w:drawing>
              <wp:anchor distT="0" distB="0" distL="114300" distR="114300" simplePos="0" relativeHeight="25195929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24" name="Прямоугольник 824"/>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5929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6zdElaECAAAUBQAADgAAAAAAAAABACAAAAArAQAAZHJzL2Uyb0Rv&#10;Yy54bWxQSwUGAAAAAAYABgBZAQAAPgYAAAAA&#10;">
                <v:fill on="t" opacity="41287f" focussize="0,0"/>
                <v:stroke on="f" weight="1pt" miterlimit="8" joinstyle="miter"/>
                <v:imagedata o:title=""/>
                <o:lock v:ext="edit" aspectratio="f"/>
              </v:rect>
            </w:pict>
          </mc:Fallback>
        </mc:AlternateContent>
      </w:r>
    </w:p>
    <w:p w14:paraId="5F560394">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16640" behindDoc="0" locked="0" layoutInCell="1" allowOverlap="1">
                <wp:simplePos x="0" y="0"/>
                <wp:positionH relativeFrom="column">
                  <wp:posOffset>-514350</wp:posOffset>
                </wp:positionH>
                <wp:positionV relativeFrom="paragraph">
                  <wp:posOffset>-7620</wp:posOffset>
                </wp:positionV>
                <wp:extent cx="6388100" cy="6629400"/>
                <wp:effectExtent l="0" t="0" r="12700" b="0"/>
                <wp:wrapNone/>
                <wp:docPr id="923" name="Текстовое поле 923"/>
                <wp:cNvGraphicFramePr/>
                <a:graphic xmlns:a="http://schemas.openxmlformats.org/drawingml/2006/main">
                  <a:graphicData uri="http://schemas.microsoft.com/office/word/2010/wordprocessingShape">
                    <wps:wsp>
                      <wps:cNvSpPr txBox="1"/>
                      <wps:spPr>
                        <a:xfrm>
                          <a:off x="628650" y="906780"/>
                          <a:ext cx="6388100" cy="662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5FB44B5">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Составьте Синквейн по роману «Собака Пёс».</w:t>
                            </w:r>
                          </w:p>
                          <w:p w14:paraId="6FA3D41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E6874AF">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b w:val="0"/>
                                <w:bCs w:val="0"/>
                                <w:i/>
                                <w:iCs/>
                                <w:caps w:val="0"/>
                                <w:color w:val="333333"/>
                                <w:spacing w:val="0"/>
                                <w:sz w:val="28"/>
                                <w:szCs w:val="28"/>
                                <w:highlight w:val="none"/>
                                <w:u w:val="single"/>
                                <w:shd w:val="clear" w:fill="FFFFFF"/>
                                <w:lang w:val="ru-RU"/>
                              </w:rPr>
                            </w:pPr>
                            <w:r>
                              <w:rPr>
                                <w:rFonts w:hint="default" w:ascii="Times New Roman" w:hAnsi="Times New Roman" w:eastAsia="Arial" w:cs="Times New Roman"/>
                                <w:b w:val="0"/>
                                <w:bCs w:val="0"/>
                                <w:i/>
                                <w:iCs/>
                                <w:caps w:val="0"/>
                                <w:color w:val="333333"/>
                                <w:spacing w:val="0"/>
                                <w:sz w:val="28"/>
                                <w:szCs w:val="28"/>
                                <w:highlight w:val="none"/>
                                <w:u w:val="single"/>
                                <w:shd w:val="clear" w:fill="FFFFFF"/>
                                <w:lang w:val="ru-RU"/>
                              </w:rPr>
                              <w:t>Справочный материал:</w:t>
                            </w:r>
                          </w:p>
                          <w:p w14:paraId="15327538">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i/>
                                <w:iCs/>
                                <w:caps w:val="0"/>
                                <w:color w:val="333333"/>
                                <w:spacing w:val="0"/>
                                <w:sz w:val="28"/>
                                <w:szCs w:val="28"/>
                                <w:highlight w:val="none"/>
                              </w:rPr>
                            </w:pPr>
                            <w:r>
                              <w:rPr>
                                <w:rFonts w:hint="default" w:ascii="Times New Roman" w:hAnsi="Times New Roman" w:eastAsia="Arial" w:cs="Times New Roman"/>
                                <w:i/>
                                <w:iCs/>
                                <w:caps w:val="0"/>
                                <w:color w:val="333333"/>
                                <w:spacing w:val="0"/>
                                <w:sz w:val="28"/>
                                <w:szCs w:val="28"/>
                                <w:highlight w:val="none"/>
                                <w:shd w:val="clear" w:fill="FFFFFF"/>
                              </w:rPr>
                              <w:t>Синквейн — </w:t>
                            </w:r>
                            <w:r>
                              <w:rPr>
                                <w:rStyle w:val="28"/>
                                <w:rFonts w:hint="default" w:ascii="Times New Roman" w:hAnsi="Times New Roman" w:eastAsia="Arial" w:cs="Times New Roman"/>
                                <w:i/>
                                <w:iCs/>
                                <w:caps w:val="0"/>
                                <w:color w:val="333333"/>
                                <w:spacing w:val="0"/>
                                <w:sz w:val="28"/>
                                <w:szCs w:val="28"/>
                                <w:highlight w:val="none"/>
                                <w:shd w:val="clear" w:fill="FFFFFF"/>
                              </w:rPr>
                              <w:t>это стихотворение из пяти строк, в каждой из которых заранее определены количество слов и возможные части речи:</w:t>
                            </w:r>
                          </w:p>
                          <w:p w14:paraId="44518B07">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Герой стихотворения</w:t>
                            </w:r>
                            <w:r>
                              <w:rPr>
                                <w:rFonts w:hint="default" w:ascii="Times New Roman" w:hAnsi="Times New Roman" w:eastAsia="var(--depot-font-size-text-m-pa" w:cs="Times New Roman"/>
                                <w:i/>
                                <w:iCs/>
                                <w:caps w:val="0"/>
                                <w:color w:val="333333"/>
                                <w:spacing w:val="0"/>
                                <w:sz w:val="28"/>
                                <w:szCs w:val="28"/>
                                <w:highlight w:val="none"/>
                                <w:shd w:val="clear" w:fill="FFFFFF"/>
                              </w:rPr>
                              <w:t xml:space="preserve"> (или </w:t>
                            </w:r>
                            <w:r>
                              <w:rPr>
                                <w:rFonts w:hint="default" w:ascii="Times New Roman" w:hAnsi="Times New Roman" w:eastAsia="var(--depot-font-size-text-m-pa" w:cs="Times New Roman"/>
                                <w:i/>
                                <w:iCs/>
                                <w:caps w:val="0"/>
                                <w:color w:val="333333"/>
                                <w:spacing w:val="0"/>
                                <w:sz w:val="28"/>
                                <w:szCs w:val="28"/>
                                <w:highlight w:val="none"/>
                                <w:shd w:val="clear" w:fill="FFFFFF"/>
                                <w:lang w:val="ru-RU"/>
                              </w:rPr>
                              <w:t>название произведения</w:t>
                            </w:r>
                            <w:r>
                              <w:rPr>
                                <w:rFonts w:hint="default" w:ascii="Times New Roman" w:hAnsi="Times New Roman" w:eastAsia="var(--depot-font-size-text-m-pa" w:cs="Times New Roman"/>
                                <w:i/>
                                <w:iCs/>
                                <w:caps w:val="0"/>
                                <w:color w:val="333333"/>
                                <w:spacing w:val="0"/>
                                <w:sz w:val="28"/>
                                <w:szCs w:val="28"/>
                                <w:highlight w:val="none"/>
                                <w:shd w:val="clear" w:fill="FFFFFF"/>
                              </w:rPr>
                              <w:t>) — одно существительное (допускается использование местоимения).</w:t>
                            </w:r>
                          </w:p>
                          <w:p w14:paraId="410CF908">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Описание героя</w:t>
                            </w:r>
                            <w:r>
                              <w:rPr>
                                <w:rFonts w:hint="default" w:ascii="Times New Roman" w:hAnsi="Times New Roman" w:eastAsia="var(--depot-font-size-text-m-pa" w:cs="Times New Roman"/>
                                <w:i/>
                                <w:iCs/>
                                <w:caps w:val="0"/>
                                <w:color w:val="333333"/>
                                <w:spacing w:val="0"/>
                                <w:sz w:val="28"/>
                                <w:szCs w:val="28"/>
                                <w:highlight w:val="none"/>
                                <w:shd w:val="clear" w:fill="FFFFFF"/>
                              </w:rPr>
                              <w:t> (</w:t>
                            </w:r>
                            <w:r>
                              <w:rPr>
                                <w:rFonts w:hint="default" w:ascii="Times New Roman" w:hAnsi="Times New Roman" w:eastAsia="var(--depot-font-size-text-m-pa" w:cs="Times New Roman"/>
                                <w:i/>
                                <w:iCs/>
                                <w:caps w:val="0"/>
                                <w:color w:val="333333"/>
                                <w:spacing w:val="0"/>
                                <w:sz w:val="28"/>
                                <w:szCs w:val="28"/>
                                <w:highlight w:val="none"/>
                                <w:shd w:val="clear" w:fill="FFFFFF"/>
                                <w:lang w:val="ru-RU"/>
                              </w:rPr>
                              <w:t>рассказа</w:t>
                            </w:r>
                            <w:r>
                              <w:rPr>
                                <w:rFonts w:hint="default" w:ascii="Times New Roman" w:hAnsi="Times New Roman" w:eastAsia="var(--depot-font-size-text-m-pa" w:cs="Times New Roman"/>
                                <w:i/>
                                <w:iCs/>
                                <w:caps w:val="0"/>
                                <w:color w:val="333333"/>
                                <w:spacing w:val="0"/>
                                <w:sz w:val="28"/>
                                <w:szCs w:val="28"/>
                                <w:highlight w:val="none"/>
                                <w:shd w:val="clear" w:fill="FFFFFF"/>
                              </w:rPr>
                              <w:t>) — два слова, раскрывающих основную тему, описывающих её. Это должны быть прилагательные. Допускается использование причастий.</w:t>
                            </w:r>
                          </w:p>
                          <w:p w14:paraId="07ED2175">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Действия героя</w:t>
                            </w:r>
                            <w:r>
                              <w:rPr>
                                <w:rFonts w:hint="default" w:ascii="Times New Roman" w:hAnsi="Times New Roman" w:eastAsia="var(--depot-font-size-text-m-pa" w:cs="Times New Roman"/>
                                <w:i/>
                                <w:iCs/>
                                <w:caps w:val="0"/>
                                <w:color w:val="333333"/>
                                <w:spacing w:val="0"/>
                                <w:sz w:val="28"/>
                                <w:szCs w:val="28"/>
                                <w:highlight w:val="none"/>
                                <w:shd w:val="clear" w:fill="FFFFFF"/>
                              </w:rPr>
                              <w:t> — три глагола.</w:t>
                            </w:r>
                          </w:p>
                          <w:p w14:paraId="76108D41">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Фраза о герое</w:t>
                            </w:r>
                            <w:r>
                              <w:rPr>
                                <w:rFonts w:hint="default" w:ascii="Times New Roman" w:hAnsi="Times New Roman" w:eastAsia="var(--depot-font-size-text-m-pa" w:cs="Times New Roman"/>
                                <w:i/>
                                <w:iCs/>
                                <w:caps w:val="0"/>
                                <w:color w:val="333333"/>
                                <w:spacing w:val="0"/>
                                <w:sz w:val="28"/>
                                <w:szCs w:val="28"/>
                                <w:highlight w:val="none"/>
                                <w:shd w:val="clear" w:fill="FFFFFF"/>
                              </w:rPr>
                              <w:t> (4 слова, но не обязательно) — любые части речи. Это уже не набор слов, а целая фраза, при помощи которой автор высказывает своё отношение к теме.</w:t>
                            </w:r>
                          </w:p>
                          <w:p w14:paraId="6E09BA22">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Заключение</w:t>
                            </w:r>
                            <w:r>
                              <w:rPr>
                                <w:rFonts w:hint="default" w:ascii="Times New Roman" w:hAnsi="Times New Roman" w:eastAsia="var(--depot-font-size-text-m-pa" w:cs="Times New Roman"/>
                                <w:i/>
                                <w:iCs/>
                                <w:caps w:val="0"/>
                                <w:color w:val="333333"/>
                                <w:spacing w:val="0"/>
                                <w:sz w:val="28"/>
                                <w:szCs w:val="28"/>
                                <w:highlight w:val="none"/>
                                <w:shd w:val="clear" w:fill="FFFFFF"/>
                              </w:rPr>
                              <w:t> (ассоциация с первым словом) — обычно одно существительное.</w:t>
                            </w:r>
                          </w:p>
                          <w:p w14:paraId="595D61EF">
                            <w:pPr>
                              <w:keepNext w:val="0"/>
                              <w:keepLines w:val="0"/>
                              <w:widowControl/>
                              <w:numPr>
                                <w:ilvl w:val="0"/>
                                <w:numId w:val="0"/>
                              </w:numPr>
                              <w:suppressLineNumbers w:val="0"/>
                              <w:pBdr>
                                <w:left w:val="none" w:color="auto" w:sz="0" w:space="0"/>
                              </w:pBdr>
                              <w:spacing w:before="96" w:beforeAutospacing="0" w:after="96" w:afterAutospacing="0"/>
                              <w:ind w:leftChars="0"/>
                              <w:rPr>
                                <w:rFonts w:hint="default" w:ascii="Times New Roman" w:hAnsi="Times New Roman" w:eastAsia="var(--depot-font-size-text-m-pa" w:cs="Times New Roman"/>
                                <w:i w:val="0"/>
                                <w:iCs w:val="0"/>
                                <w:caps w:val="0"/>
                                <w:color w:val="333333"/>
                                <w:spacing w:val="0"/>
                                <w:sz w:val="28"/>
                                <w:szCs w:val="28"/>
                                <w:highlight w:val="blue"/>
                                <w:shd w:val="clear" w:fill="FFFFFF"/>
                              </w:rPr>
                            </w:pPr>
                          </w:p>
                          <w:p w14:paraId="63754ECD">
                            <w:pPr>
                              <w:keepNext w:val="0"/>
                              <w:keepLines w:val="0"/>
                              <w:widowControl/>
                              <w:numPr>
                                <w:ilvl w:val="0"/>
                                <w:numId w:val="0"/>
                              </w:numPr>
                              <w:suppressLineNumbers w:val="0"/>
                              <w:pBdr>
                                <w:left w:val="none" w:color="auto" w:sz="0" w:space="0"/>
                              </w:pBdr>
                              <w:spacing w:before="96" w:beforeAutospacing="0" w:after="96" w:afterAutospacing="0"/>
                              <w:ind w:leftChars="0"/>
                              <w:rPr>
                                <w:rFonts w:hint="default" w:ascii="Times New Roman" w:hAnsi="Times New Roman" w:eastAsia="var(--depot-font-size-text-m-pa" w:cs="Times New Roman"/>
                                <w:i w:val="0"/>
                                <w:iCs w:val="0"/>
                                <w:caps w:val="0"/>
                                <w:color w:val="333333"/>
                                <w:spacing w:val="0"/>
                                <w:sz w:val="28"/>
                                <w:szCs w:val="28"/>
                                <w:highlight w:val="none"/>
                                <w:shd w:val="clear" w:fill="FFFFFF"/>
                                <w:lang w:val="ru-RU"/>
                              </w:rPr>
                            </w:pPr>
                            <w:r>
                              <w:rPr>
                                <w:rFonts w:hint="default" w:ascii="Times New Roman" w:hAnsi="Times New Roman" w:eastAsia="var(--depot-font-size-text-m-pa" w:cs="Times New Roman"/>
                                <w:i w:val="0"/>
                                <w:iCs w:val="0"/>
                                <w:caps w:val="0"/>
                                <w:color w:val="333333"/>
                                <w:spacing w:val="0"/>
                                <w:sz w:val="28"/>
                                <w:szCs w:val="28"/>
                                <w:highlight w:val="none"/>
                                <w:shd w:val="clear" w:fill="FFFFFF"/>
                                <w:lang w:val="ru-RU"/>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3A9FB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0.6pt;height:522pt;width:503pt;z-index:252016640;mso-width-relative:page;mso-height-relative:page;" fillcolor="#FFFFFF [3201]" filled="t" stroked="f" coordsize="21600,21600" o:gfxdata="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ZSE3XWAAAACwEAAA8AAAAAAAAAAQAgAAAAIgAAAGRycy9kb3ducmV2LnhtbFBL&#10;AQIUABQAAAAIAIdO4kAmgh65agIAALAEAAAOAAAAAAAAAAEAIAAAACUBAABkcnMvZTJvRG9jLnht&#10;bFBLBQYAAAAABgAGAFkBAAABBgAAAAA=&#10;">
                <v:fill on="t" focussize="0,0"/>
                <v:stroke on="f" weight="0.5pt"/>
                <v:imagedata o:title=""/>
                <o:lock v:ext="edit" aspectratio="f"/>
                <v:textbox>
                  <w:txbxContent>
                    <w:p w14:paraId="35FB44B5">
                      <w:pPr>
                        <w:numPr>
                          <w:ilvl w:val="0"/>
                          <w:numId w:val="30"/>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Составьте Синквейн по роману «Собака Пёс».</w:t>
                      </w:r>
                    </w:p>
                    <w:p w14:paraId="6FA3D41C">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p>
                    <w:p w14:paraId="6E6874AF">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b w:val="0"/>
                          <w:bCs w:val="0"/>
                          <w:i/>
                          <w:iCs/>
                          <w:caps w:val="0"/>
                          <w:color w:val="333333"/>
                          <w:spacing w:val="0"/>
                          <w:sz w:val="28"/>
                          <w:szCs w:val="28"/>
                          <w:highlight w:val="none"/>
                          <w:u w:val="single"/>
                          <w:shd w:val="clear" w:fill="FFFFFF"/>
                          <w:lang w:val="ru-RU"/>
                        </w:rPr>
                      </w:pPr>
                      <w:r>
                        <w:rPr>
                          <w:rFonts w:hint="default" w:ascii="Times New Roman" w:hAnsi="Times New Roman" w:eastAsia="Arial" w:cs="Times New Roman"/>
                          <w:b w:val="0"/>
                          <w:bCs w:val="0"/>
                          <w:i/>
                          <w:iCs/>
                          <w:caps w:val="0"/>
                          <w:color w:val="333333"/>
                          <w:spacing w:val="0"/>
                          <w:sz w:val="28"/>
                          <w:szCs w:val="28"/>
                          <w:highlight w:val="none"/>
                          <w:u w:val="single"/>
                          <w:shd w:val="clear" w:fill="FFFFFF"/>
                          <w:lang w:val="ru-RU"/>
                        </w:rPr>
                        <w:t>Справочный материал:</w:t>
                      </w:r>
                    </w:p>
                    <w:p w14:paraId="15327538">
                      <w:pPr>
                        <w:pStyle w:val="90"/>
                        <w:keepNext w:val="0"/>
                        <w:keepLines w:val="0"/>
                        <w:widowControl/>
                        <w:suppressLineNumbers w:val="0"/>
                        <w:shd w:val="clear" w:fill="FFFFFF"/>
                        <w:spacing w:before="0" w:beforeAutospacing="0" w:after="96" w:afterAutospacing="0"/>
                        <w:ind w:left="0" w:right="0" w:firstLine="0"/>
                        <w:jc w:val="both"/>
                        <w:rPr>
                          <w:rFonts w:hint="default" w:ascii="Times New Roman" w:hAnsi="Times New Roman" w:eastAsia="Arial" w:cs="Times New Roman"/>
                          <w:i/>
                          <w:iCs/>
                          <w:caps w:val="0"/>
                          <w:color w:val="333333"/>
                          <w:spacing w:val="0"/>
                          <w:sz w:val="28"/>
                          <w:szCs w:val="28"/>
                          <w:highlight w:val="none"/>
                        </w:rPr>
                      </w:pPr>
                      <w:r>
                        <w:rPr>
                          <w:rFonts w:hint="default" w:ascii="Times New Roman" w:hAnsi="Times New Roman" w:eastAsia="Arial" w:cs="Times New Roman"/>
                          <w:i/>
                          <w:iCs/>
                          <w:caps w:val="0"/>
                          <w:color w:val="333333"/>
                          <w:spacing w:val="0"/>
                          <w:sz w:val="28"/>
                          <w:szCs w:val="28"/>
                          <w:highlight w:val="none"/>
                          <w:shd w:val="clear" w:fill="FFFFFF"/>
                        </w:rPr>
                        <w:t>Синквейн — </w:t>
                      </w:r>
                      <w:r>
                        <w:rPr>
                          <w:rStyle w:val="28"/>
                          <w:rFonts w:hint="default" w:ascii="Times New Roman" w:hAnsi="Times New Roman" w:eastAsia="Arial" w:cs="Times New Roman"/>
                          <w:i/>
                          <w:iCs/>
                          <w:caps w:val="0"/>
                          <w:color w:val="333333"/>
                          <w:spacing w:val="0"/>
                          <w:sz w:val="28"/>
                          <w:szCs w:val="28"/>
                          <w:highlight w:val="none"/>
                          <w:shd w:val="clear" w:fill="FFFFFF"/>
                        </w:rPr>
                        <w:t>это стихотворение из пяти строк, в каждой из которых заранее определены количество слов и возможные части речи:</w:t>
                      </w:r>
                    </w:p>
                    <w:p w14:paraId="44518B07">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Герой стихотворения</w:t>
                      </w:r>
                      <w:r>
                        <w:rPr>
                          <w:rFonts w:hint="default" w:ascii="Times New Roman" w:hAnsi="Times New Roman" w:eastAsia="var(--depot-font-size-text-m-pa" w:cs="Times New Roman"/>
                          <w:i/>
                          <w:iCs/>
                          <w:caps w:val="0"/>
                          <w:color w:val="333333"/>
                          <w:spacing w:val="0"/>
                          <w:sz w:val="28"/>
                          <w:szCs w:val="28"/>
                          <w:highlight w:val="none"/>
                          <w:shd w:val="clear" w:fill="FFFFFF"/>
                        </w:rPr>
                        <w:t xml:space="preserve"> (или </w:t>
                      </w:r>
                      <w:r>
                        <w:rPr>
                          <w:rFonts w:hint="default" w:ascii="Times New Roman" w:hAnsi="Times New Roman" w:eastAsia="var(--depot-font-size-text-m-pa" w:cs="Times New Roman"/>
                          <w:i/>
                          <w:iCs/>
                          <w:caps w:val="0"/>
                          <w:color w:val="333333"/>
                          <w:spacing w:val="0"/>
                          <w:sz w:val="28"/>
                          <w:szCs w:val="28"/>
                          <w:highlight w:val="none"/>
                          <w:shd w:val="clear" w:fill="FFFFFF"/>
                          <w:lang w:val="ru-RU"/>
                        </w:rPr>
                        <w:t>название произведения</w:t>
                      </w:r>
                      <w:r>
                        <w:rPr>
                          <w:rFonts w:hint="default" w:ascii="Times New Roman" w:hAnsi="Times New Roman" w:eastAsia="var(--depot-font-size-text-m-pa" w:cs="Times New Roman"/>
                          <w:i/>
                          <w:iCs/>
                          <w:caps w:val="0"/>
                          <w:color w:val="333333"/>
                          <w:spacing w:val="0"/>
                          <w:sz w:val="28"/>
                          <w:szCs w:val="28"/>
                          <w:highlight w:val="none"/>
                          <w:shd w:val="clear" w:fill="FFFFFF"/>
                        </w:rPr>
                        <w:t>) — одно существительное (допускается использование местоимения).</w:t>
                      </w:r>
                    </w:p>
                    <w:p w14:paraId="410CF908">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Описание героя</w:t>
                      </w:r>
                      <w:r>
                        <w:rPr>
                          <w:rFonts w:hint="default" w:ascii="Times New Roman" w:hAnsi="Times New Roman" w:eastAsia="var(--depot-font-size-text-m-pa" w:cs="Times New Roman"/>
                          <w:i/>
                          <w:iCs/>
                          <w:caps w:val="0"/>
                          <w:color w:val="333333"/>
                          <w:spacing w:val="0"/>
                          <w:sz w:val="28"/>
                          <w:szCs w:val="28"/>
                          <w:highlight w:val="none"/>
                          <w:shd w:val="clear" w:fill="FFFFFF"/>
                        </w:rPr>
                        <w:t> (</w:t>
                      </w:r>
                      <w:r>
                        <w:rPr>
                          <w:rFonts w:hint="default" w:ascii="Times New Roman" w:hAnsi="Times New Roman" w:eastAsia="var(--depot-font-size-text-m-pa" w:cs="Times New Roman"/>
                          <w:i/>
                          <w:iCs/>
                          <w:caps w:val="0"/>
                          <w:color w:val="333333"/>
                          <w:spacing w:val="0"/>
                          <w:sz w:val="28"/>
                          <w:szCs w:val="28"/>
                          <w:highlight w:val="none"/>
                          <w:shd w:val="clear" w:fill="FFFFFF"/>
                          <w:lang w:val="ru-RU"/>
                        </w:rPr>
                        <w:t>рассказа</w:t>
                      </w:r>
                      <w:r>
                        <w:rPr>
                          <w:rFonts w:hint="default" w:ascii="Times New Roman" w:hAnsi="Times New Roman" w:eastAsia="var(--depot-font-size-text-m-pa" w:cs="Times New Roman"/>
                          <w:i/>
                          <w:iCs/>
                          <w:caps w:val="0"/>
                          <w:color w:val="333333"/>
                          <w:spacing w:val="0"/>
                          <w:sz w:val="28"/>
                          <w:szCs w:val="28"/>
                          <w:highlight w:val="none"/>
                          <w:shd w:val="clear" w:fill="FFFFFF"/>
                        </w:rPr>
                        <w:t>) — два слова, раскрывающих основную тему, описывающих её. Это должны быть прилагательные. Допускается использование причастий.</w:t>
                      </w:r>
                    </w:p>
                    <w:p w14:paraId="07ED2175">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Действия героя</w:t>
                      </w:r>
                      <w:r>
                        <w:rPr>
                          <w:rFonts w:hint="default" w:ascii="Times New Roman" w:hAnsi="Times New Roman" w:eastAsia="var(--depot-font-size-text-m-pa" w:cs="Times New Roman"/>
                          <w:i/>
                          <w:iCs/>
                          <w:caps w:val="0"/>
                          <w:color w:val="333333"/>
                          <w:spacing w:val="0"/>
                          <w:sz w:val="28"/>
                          <w:szCs w:val="28"/>
                          <w:highlight w:val="none"/>
                          <w:shd w:val="clear" w:fill="FFFFFF"/>
                        </w:rPr>
                        <w:t> — три глагола.</w:t>
                      </w:r>
                    </w:p>
                    <w:p w14:paraId="76108D41">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Фраза о герое</w:t>
                      </w:r>
                      <w:r>
                        <w:rPr>
                          <w:rFonts w:hint="default" w:ascii="Times New Roman" w:hAnsi="Times New Roman" w:eastAsia="var(--depot-font-size-text-m-pa" w:cs="Times New Roman"/>
                          <w:i/>
                          <w:iCs/>
                          <w:caps w:val="0"/>
                          <w:color w:val="333333"/>
                          <w:spacing w:val="0"/>
                          <w:sz w:val="28"/>
                          <w:szCs w:val="28"/>
                          <w:highlight w:val="none"/>
                          <w:shd w:val="clear" w:fill="FFFFFF"/>
                        </w:rPr>
                        <w:t> (4 слова, но не обязательно) — любые части речи. Это уже не набор слов, а целая фраза, при помощи которой автор высказывает своё отношение к теме.</w:t>
                      </w:r>
                    </w:p>
                    <w:p w14:paraId="6E09BA22">
                      <w:pPr>
                        <w:keepNext w:val="0"/>
                        <w:keepLines w:val="0"/>
                        <w:widowControl/>
                        <w:numPr>
                          <w:ilvl w:val="0"/>
                          <w:numId w:val="25"/>
                        </w:numPr>
                        <w:suppressLineNumbers w:val="0"/>
                        <w:pBdr>
                          <w:left w:val="none" w:color="auto" w:sz="0" w:space="0"/>
                        </w:pBdr>
                        <w:tabs>
                          <w:tab w:val="clear" w:pos="420"/>
                        </w:tabs>
                        <w:spacing w:before="96" w:beforeAutospacing="0" w:after="96" w:afterAutospacing="0"/>
                        <w:ind w:left="420" w:leftChars="0" w:hanging="420" w:firstLineChars="0"/>
                        <w:jc w:val="both"/>
                        <w:rPr>
                          <w:rFonts w:hint="default" w:ascii="Times New Roman" w:hAnsi="Times New Roman" w:eastAsia="var(--depot-font-size-text-m-pa" w:cs="Times New Roman"/>
                          <w:i/>
                          <w:iCs/>
                          <w:sz w:val="28"/>
                          <w:szCs w:val="28"/>
                          <w:highlight w:val="none"/>
                        </w:rPr>
                      </w:pPr>
                      <w:r>
                        <w:rPr>
                          <w:rStyle w:val="28"/>
                          <w:rFonts w:hint="default" w:ascii="Times New Roman" w:hAnsi="Times New Roman" w:eastAsia="var(--depot-font-size-text-m-pa" w:cs="Times New Roman"/>
                          <w:i/>
                          <w:iCs/>
                          <w:caps w:val="0"/>
                          <w:color w:val="333333"/>
                          <w:spacing w:val="0"/>
                          <w:sz w:val="28"/>
                          <w:szCs w:val="28"/>
                          <w:highlight w:val="none"/>
                          <w:shd w:val="clear" w:fill="FFFFFF"/>
                        </w:rPr>
                        <w:t>Заключение</w:t>
                      </w:r>
                      <w:r>
                        <w:rPr>
                          <w:rFonts w:hint="default" w:ascii="Times New Roman" w:hAnsi="Times New Roman" w:eastAsia="var(--depot-font-size-text-m-pa" w:cs="Times New Roman"/>
                          <w:i/>
                          <w:iCs/>
                          <w:caps w:val="0"/>
                          <w:color w:val="333333"/>
                          <w:spacing w:val="0"/>
                          <w:sz w:val="28"/>
                          <w:szCs w:val="28"/>
                          <w:highlight w:val="none"/>
                          <w:shd w:val="clear" w:fill="FFFFFF"/>
                        </w:rPr>
                        <w:t> (ассоциация с первым словом) — обычно одно существительное.</w:t>
                      </w:r>
                    </w:p>
                    <w:p w14:paraId="595D61EF">
                      <w:pPr>
                        <w:keepNext w:val="0"/>
                        <w:keepLines w:val="0"/>
                        <w:widowControl/>
                        <w:numPr>
                          <w:ilvl w:val="0"/>
                          <w:numId w:val="0"/>
                        </w:numPr>
                        <w:suppressLineNumbers w:val="0"/>
                        <w:pBdr>
                          <w:left w:val="none" w:color="auto" w:sz="0" w:space="0"/>
                        </w:pBdr>
                        <w:spacing w:before="96" w:beforeAutospacing="0" w:after="96" w:afterAutospacing="0"/>
                        <w:ind w:leftChars="0"/>
                        <w:rPr>
                          <w:rFonts w:hint="default" w:ascii="Times New Roman" w:hAnsi="Times New Roman" w:eastAsia="var(--depot-font-size-text-m-pa" w:cs="Times New Roman"/>
                          <w:i w:val="0"/>
                          <w:iCs w:val="0"/>
                          <w:caps w:val="0"/>
                          <w:color w:val="333333"/>
                          <w:spacing w:val="0"/>
                          <w:sz w:val="28"/>
                          <w:szCs w:val="28"/>
                          <w:highlight w:val="blue"/>
                          <w:shd w:val="clear" w:fill="FFFFFF"/>
                        </w:rPr>
                      </w:pPr>
                    </w:p>
                    <w:p w14:paraId="63754ECD">
                      <w:pPr>
                        <w:keepNext w:val="0"/>
                        <w:keepLines w:val="0"/>
                        <w:widowControl/>
                        <w:numPr>
                          <w:ilvl w:val="0"/>
                          <w:numId w:val="0"/>
                        </w:numPr>
                        <w:suppressLineNumbers w:val="0"/>
                        <w:pBdr>
                          <w:left w:val="none" w:color="auto" w:sz="0" w:space="0"/>
                        </w:pBdr>
                        <w:spacing w:before="96" w:beforeAutospacing="0" w:after="96" w:afterAutospacing="0"/>
                        <w:ind w:leftChars="0"/>
                        <w:rPr>
                          <w:rFonts w:hint="default" w:ascii="Times New Roman" w:hAnsi="Times New Roman" w:eastAsia="var(--depot-font-size-text-m-pa" w:cs="Times New Roman"/>
                          <w:i w:val="0"/>
                          <w:iCs w:val="0"/>
                          <w:caps w:val="0"/>
                          <w:color w:val="333333"/>
                          <w:spacing w:val="0"/>
                          <w:sz w:val="28"/>
                          <w:szCs w:val="28"/>
                          <w:highlight w:val="none"/>
                          <w:shd w:val="clear" w:fill="FFFFFF"/>
                          <w:lang w:val="ru-RU"/>
                        </w:rPr>
                      </w:pPr>
                      <w:r>
                        <w:rPr>
                          <w:rFonts w:hint="default" w:ascii="Times New Roman" w:hAnsi="Times New Roman" w:eastAsia="var(--depot-font-size-text-m-pa" w:cs="Times New Roman"/>
                          <w:i w:val="0"/>
                          <w:iCs w:val="0"/>
                          <w:caps w:val="0"/>
                          <w:color w:val="333333"/>
                          <w:spacing w:val="0"/>
                          <w:sz w:val="28"/>
                          <w:szCs w:val="28"/>
                          <w:highlight w:val="none"/>
                          <w:shd w:val="clear" w:fill="FFFFFF"/>
                          <w:lang w:val="ru-RU"/>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3A9FBF"/>
                  </w:txbxContent>
                </v:textbox>
              </v:shape>
            </w:pict>
          </mc:Fallback>
        </mc:AlternateContent>
      </w:r>
      <w:r>
        <w:rPr>
          <w:rFonts w:hint="default"/>
        </w:rPr>
        <mc:AlternateContent>
          <mc:Choice Requires="wpg">
            <w:drawing>
              <wp:anchor distT="0" distB="0" distL="114300" distR="114300" simplePos="0" relativeHeight="25196544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25" name="Группа 825"/>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2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2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6544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iSsZTdAAAADAEAAA8AAAAAAAAAAQAgAAAAIgAAAGRycy9k&#10;b3ducmV2LnhtbFBLAQIUABQAAAAIAIdO4kDYy02lqAIAADE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CgOoZcAAAADc&#10;AAAADwAAAGRycy9kb3ducmV2LnhtbEWPzW7CMBCE70h9B2srcQMHKiikODlQVYIiQQs8wBJvk4h4&#10;ndouf09fV0LqcTQz32hm+cU04kTO15YVDPoJCOLC6ppLBfvdW28CwgdkjY1lUnAlD3n20Jlhqu2Z&#10;P+m0DaWIEPYpKqhCaFMpfVGRQd+3LXH0vqwzGKJ0pdQOzxFuGjlMkrE0WHNcqLCleUXFcftjFOze&#10;n9fX1fR2WH0vXzdyP3r6YMdKdR8HyQuIQJfwH763F1rBZDiGvzPxCMj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A6hl&#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2ujL7kAAADc&#10;AAAADwAAAGRycy9kb3ducmV2LnhtbEWPSQvCMBSE74L/ITzBm0314FKNHkRBjy4I3h7Ns4vNS2ni&#10;+uuNIHgcZuYbZrZ4mkrcqXGFZQX9KAZBnFpdcKbgeFj3xiCcR9ZYWSYFL3KwmLdbM0y0ffCO7nuf&#10;iQBhl6CC3Ps6kdKlORl0ka2Jg3exjUEfZJNJ3eAjwE0lB3E8lAYLDgs51rTMKb3ub0bBbluU5Dfn&#10;CQ5PL640vldlWirV7fTjKQhPT/8P/9obrWA8GMH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9roy+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6646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28" name="Группа 82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2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3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6646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BGAACz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e5w8F78AAADc&#10;AAAADwAAAGRycy9kb3ducmV2LnhtbEWP3WoCMRSE7wt9h3AE72pWxaqr0QulYBVa/x7guDnuLt2c&#10;bJP4+/SNUPBymJlvmPH0aipxJudLywrarQQEcWZ1ybmC/e7jbQDCB2SNlWVScCMP08nryxhTbS+8&#10;ofM25CJC2KeooAihTqX0WUEGfcvWxNE7WmcwROlyqR1eItxUspMk79JgyXGhwJpmBWU/25NRsFv2&#10;v26r4f2w+v2cf8t9r7tmx0o1G+1kBCLQNTzD/+2FVjDoDOFxJh4BO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cPBe/&#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VuthrYAAADc&#10;AAAADwAAAGRycy9kb3ducmV2LnhtbEVPyQrCMBC9C/5DGMGbplUQrcYeREGPLgjehmbsYjMpTVy/&#10;3hwEj4+3L9KXqcWDWldaVhAPIxDEmdUl5wpOx81gCsJ5ZI21ZVLwJgfpsttZYKLtk/f0OPhchBB2&#10;CSoovG8SKV1WkEE3tA1x4K62NegDbHOpW3yGcFPLURRNpMGSQ0OBDa0Kym6Hu1Gw35UV+e1lhpPz&#10;m2uNn3WVVUr1e3E0B+Hp5f/in3urFUzHYX44E46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VbrYa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64416"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31" name="Прямоугольник 83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64416;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AmGqZn&#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6339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32" name="Прямоугольник 83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6339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11GVJqECAAAUBQAADgAAAAAAAAABACAAAAArAQAAZHJzL2Uyb0Rv&#10;Yy54bWxQSwUGAAAAAAYABgBZAQAAPgYAAAAA&#10;">
                <v:fill on="t" opacity="41287f" focussize="0,0"/>
                <v:stroke on="f" weight="1pt" miterlimit="8" joinstyle="miter"/>
                <v:imagedata o:title=""/>
                <o:lock v:ext="edit" aspectratio="f"/>
              </v:rect>
            </w:pict>
          </mc:Fallback>
        </mc:AlternateContent>
      </w:r>
    </w:p>
    <w:p w14:paraId="2DCFA62E">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47712"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564" name="Овал 564"/>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68768;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w3212QAAAA4BAAAPAAAAAAAAAAEAIAAAACIAAABkcnMvZG93bnJldi54&#10;bWxQSwECFAAUAAAACACHTuJAZIDYyWsCAADVBAAADgAAAAAAAAABACAAAAAoAQAAZHJzL2Uyb0Rv&#10;Yy54bWxQSwUGAAAAAAYABgBZAQAABQ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46688"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757" name="Овал 757"/>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69792;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ibDtsAAAANAQAADwAAAAAAAAABACAAAAAiAAAA&#10;ZHJzL2Rvd25yZXYueG1sUEsBAhQAFAAAAAgAh07iQDPgyfB2AgAA1Q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Э. Портер</w:t>
      </w:r>
    </w:p>
    <w:p w14:paraId="03203581">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«Поллианна»</w:t>
      </w:r>
    </w:p>
    <w:p w14:paraId="78E7FDC5">
      <w:pPr>
        <w:jc w:val="center"/>
        <w:rPr>
          <w:rFonts w:hint="default" w:ascii="Times New Roman" w:hAnsi="Times New Roman" w:cs="Times New Roman"/>
          <w:sz w:val="28"/>
          <w:szCs w:val="28"/>
          <w:lang w:val="ru-RU"/>
        </w:rPr>
      </w:pPr>
      <w:r>
        <w:rPr>
          <w:rFonts w:hint="default" w:ascii="Bahnschrift Light" w:hAnsi="Bahnschrift Light" w:cs="Bahnschrift Light"/>
          <w:sz w:val="52"/>
          <w:szCs w:val="52"/>
          <w:lang w:val="ru-RU"/>
        </w:rPr>
        <w:br w:type="textWrapping"/>
      </w:r>
    </w:p>
    <w:p w14:paraId="73D262D6">
      <w:pPr>
        <w:spacing w:after="0"/>
        <w:jc w:val="center"/>
        <w:rPr>
          <w:rFonts w:hint="default" w:ascii="Times New Roman" w:hAnsi="Times New Roman" w:cs="Times New Roman"/>
          <w:b/>
          <w:i/>
          <w:sz w:val="28"/>
          <w:szCs w:val="28"/>
        </w:rPr>
      </w:pPr>
      <w:r>
        <w:rPr>
          <w:rFonts w:hint="default" w:ascii="Times New Roman" w:hAnsi="Times New Roman" w:cs="Times New Roman"/>
          <w:b/>
          <w:i/>
          <w:sz w:val="28"/>
          <w:szCs w:val="28"/>
        </w:rPr>
        <w:t>3. Приезд Поллианны</w:t>
      </w:r>
    </w:p>
    <w:p w14:paraId="49AC9FF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Некоторое время спустя пришла телеграмма. В ней сообщалось, что Поллианна прибудет в Белдингсвилль на следующий день — двадцать пятого июня, в четыре часа дня. Прочитав телеграмму, мисс Полли с хмурым видом направилась в комнату на чердаке. Она придирчиво осмотрела ее. В комнате стояли маленькая, аккуратно застланная кровать, два жестких стула, комод без зеркала и маленький столик. Штор на окнах не было, и ни одна картина не украшала стены. Весь день солнце нещадно палило крышу, и маленькая комната раскалилась словно духовка. Жара усиливалась из-за того, что на окнах не было защитных сеток от насекомых и их приходилось держать закрытыми. В стекла, сердито жужжа, билась большая муха.</w:t>
      </w:r>
    </w:p>
    <w:p w14:paraId="05231A6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Мисс Полли прихлопнула муху, чуть приподняв окно, выбросила ее на улицу и снова плотно закрыла раму. Затем она поправила стул и со столь же хмурым видом покинула комнату.</w:t>
      </w:r>
    </w:p>
    <w:p w14:paraId="37ED401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Мгновение спустя она остановилась у кухонной двери.</w:t>
      </w:r>
    </w:p>
    <w:p w14:paraId="5D89CB7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Нэнси, — сказала она. —</w:t>
      </w:r>
      <w:r>
        <w:rPr>
          <w:rFonts w:hint="default"/>
        </w:rPr>
        <mc:AlternateContent>
          <mc:Choice Requires="wpg">
            <w:drawing>
              <wp:anchor distT="0" distB="0" distL="114300" distR="114300" simplePos="0" relativeHeight="252436480" behindDoc="0" locked="0" layoutInCell="1" allowOverlap="1">
                <wp:simplePos x="0" y="0"/>
                <wp:positionH relativeFrom="column">
                  <wp:posOffset>-775335</wp:posOffset>
                </wp:positionH>
                <wp:positionV relativeFrom="paragraph">
                  <wp:posOffset>-5302250</wp:posOffset>
                </wp:positionV>
                <wp:extent cx="2667000" cy="3703320"/>
                <wp:effectExtent l="3810" t="3810" r="11430" b="11430"/>
                <wp:wrapNone/>
                <wp:docPr id="1736" name="Группа 17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17.5pt;height:291.6pt;width:210pt;z-index:252436480;mso-width-relative:page;mso-height-relative:page;" coordorigin="2943,2592" coordsize="4200,5832" o:gfxdata="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3nWHjdAAAADgEAAA8AAAAAAAAAAQAgAAAAIgAAAGRycy9k&#10;b3ducmV2LnhtbFBLAQIUABQAAAAIAIdO4kDnnBmgqAIAADU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MPrt+b4AAADd&#10;AAAADwAAAGRycy9kb3ducmV2LnhtbEVP22oCMRB9F/oPYYS+1ayKXV2NPlgKrYL19gHjZtxdupls&#10;k9Tb1zdCwbc5nOtMZhdTixM5X1lW0O0kIIhzqysuFOx37y9DED4ga6wtk4IreZhNn1oTzLQ984ZO&#10;21CIGMI+QwVlCE0mpc9LMug7tiGO3NE6gyFCV0jt8BzDTS17SfIqDVYcG0psaF5S/r39NQp2i3R1&#10;XY5uh+XP59uX3A/6a3as1HO7m4xBBLqEh/jf/aHj/LSfwv2beIK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rt+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Cu7b4AAADd&#10;AAAADwAAAGRycy9kb3ducmV2LnhtbEWPT2vCQBDF7wW/wzJCb3WjBVujq4fSQnpMKkJvQ3bMH7Oz&#10;Ibsa7afvHARvM7w37/1ms7u6Tl1oCI1nA/NZAoq49LbhysD+5+vlHVSIyBY7z2TgRgF228nTBlPr&#10;R87pUsRKSQiHFA3UMfap1qGsyWGY+Z5YtKMfHEZZh0rbAUcJd51eJMlSO2xYGmrs6aOm8lScnYH8&#10;u2kpZr8rXB5u3Fn8+2zL1pjn6TxZg4p0jQ/z/Tqzgv/2Krj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u7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37504" behindDoc="0" locked="0" layoutInCell="1" allowOverlap="1">
                <wp:simplePos x="0" y="0"/>
                <wp:positionH relativeFrom="column">
                  <wp:posOffset>3368040</wp:posOffset>
                </wp:positionH>
                <wp:positionV relativeFrom="paragraph">
                  <wp:posOffset>819150</wp:posOffset>
                </wp:positionV>
                <wp:extent cx="2667000" cy="3703320"/>
                <wp:effectExtent l="0" t="0" r="15240" b="15240"/>
                <wp:wrapNone/>
                <wp:docPr id="1739" name="Группа 17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4.5pt;height:291.6pt;width:210pt;rotation:11796480f;z-index:252437504;mso-width-relative:page;mso-height-relative:page;" coordorigin="2943,2592" coordsize="4200,5832" o:gfxdata="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OIAgw2QAAAAsBAAAPAAAAAAAAAAEAIAAAACIAAABkcnMv&#10;ZG93bnJldi54bWxQSwECFAAUAAAACACHTuJAqjcZG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5xUG8MIAAADd&#10;AAAADwAAAGRycy9kb3ducmV2LnhtbEWPzU7DQAyE70h9h5UrcaObQmkhdJMDCKlQqUDbBzBZk0Rk&#10;vWF36Q9PXx+QerM145nP8/LgOrWjEFvPBsajDBRx5W3LtYHt5vnqDlRMyBY7z2TgSBHKYnAxx9z6&#10;PX/Qbp1qJSEcczTQpNTnWseqIYdx5Hti0b58cJhkDbW2AfcS7jp9nWVT7bBlaWiwp8eGqu/1rzOw&#10;eZ2tjsv7v8/lz8vTm97e3rxzYGMuh+PsAVSiQzqb/68XVvBnE+GXb2QEXZ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cV&#10;BvD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sx0DbkAAADd&#10;AAAADwAAAGRycy9kb3ducmV2LnhtbEVPSavCMBC+C/6HMA+82bQiLn1GD6KgRxcEb0Mzr8trJqWJ&#10;6683guBtPr51Zou7qcWVWldaVpBEMQjizOqScwXHw7o/AeE8ssbaMil4kIPFvNuZYartjXd03ftc&#10;hBB2KSoovG9SKV1WkEEX2YY4cH+2NegDbHOpW7yFcFPLQRyPpMGSQ0OBDS0Lyv73F6Ngty0r8pvz&#10;FEenB9can6sqq5Tq/STxLwhPd/8Vf9wbHeaPhwm8vwkn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bMdA2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35456" behindDoc="1" locked="0" layoutInCell="1" allowOverlap="1">
                <wp:simplePos x="0" y="0"/>
                <wp:positionH relativeFrom="column">
                  <wp:posOffset>-939800</wp:posOffset>
                </wp:positionH>
                <wp:positionV relativeFrom="paragraph">
                  <wp:posOffset>-5583555</wp:posOffset>
                </wp:positionV>
                <wp:extent cx="7205345" cy="10353675"/>
                <wp:effectExtent l="0" t="0" r="3175" b="9525"/>
                <wp:wrapNone/>
                <wp:docPr id="1742" name="Прямоугольник 17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9.65pt;height:815.25pt;width:567.35pt;z-index:-250881024;v-text-anchor:middle;mso-width-relative:page;mso-height-relative:page;" fillcolor="#FFFFFF [3212]" filled="t" stroked="f" coordsize="21600,21600" o:gfxdata="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E6Ak73QAA&#10;AA0BAAAPAAAAAAAAAAEAIAAAACIAAABkcnMvZG93bnJldi54bWxQSwECFAAUAAAACACHTuJA1xSe&#10;X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34432" behindDoc="1" locked="0" layoutInCell="1" allowOverlap="1">
                <wp:simplePos x="0" y="0"/>
                <wp:positionH relativeFrom="column">
                  <wp:posOffset>-1122045</wp:posOffset>
                </wp:positionH>
                <wp:positionV relativeFrom="paragraph">
                  <wp:posOffset>-5771515</wp:posOffset>
                </wp:positionV>
                <wp:extent cx="8095615" cy="10782300"/>
                <wp:effectExtent l="0" t="0" r="12065" b="7620"/>
                <wp:wrapNone/>
                <wp:docPr id="1743" name="Прямоугольник 17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54.45pt;height:849pt;width:637.45pt;z-index:-250882048;v-text-anchor:middle;mso-width-relative:page;mso-height-relative:page;" fillcolor="#D0CECE [2894]" filled="t" stroked="f" coordsize="21600,21600" o:gfxdata="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Fw+jd3QAAAA4BAAAPAAAAAAAAAAEAIAAAACIAAABkcnMvZG93bnJl&#10;di54bWxQSwECFAAUAAAACACHTuJAsn1s2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 xml:space="preserve"> Я была в комнате мисс Поллианны и нашла там муху. Видно, кто-то открывал окно. Я заказала сетки от насекомых. Но пока они не готовы, прошу тебя проследить, чтобы окна в комнате мисс Поллианны не открывались. Моя племянница приедет завтра в четыре часа дня. Я хочу, чтобы ты встретила ее на станции. Тимоти заложит открытую коляску, и ты поедешь вместе с ним. В телеграмме сказано: «Светлые волосы, платье из хлопка в красную клетку и соломенная шляпа». К этому я ничего не могу добавить. Но, думаю, ты и так узнаешь ее.</w:t>
      </w:r>
    </w:p>
    <w:p w14:paraId="767E3A1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Хорошо, мэм, но… вы…</w:t>
      </w:r>
    </w:p>
    <w:p w14:paraId="040C406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Несмотря на невнятное бормотание Нэнси, мисс Полли прекрасно поняла, что та хотела сказать.</w:t>
      </w:r>
    </w:p>
    <w:p w14:paraId="7EAC5F7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Нет, — резко возразила она, — я не поеду. В этом нет никакой необходимости. Надеюсь, ты все поняла?</w:t>
      </w:r>
    </w:p>
    <w:p w14:paraId="3F904FE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повернувшись, мисс Полли вышла из кухни с сознанием выполненного долга. По ее мнению, подготовка к приезду племянницы завершилась наилучшим образом.</w:t>
      </w:r>
    </w:p>
    <w:p w14:paraId="038D0AC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Не успела она покинуть кухню, как Нэнси, которая в это время гладила, с силой вдавила утюг в полотенце.</w:t>
      </w:r>
    </w:p>
    <w:p w14:paraId="41B8A4F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«Светлые волосы, платье из хлопка в красную клетку и соломенная шляпа». «К этому я ничего не могу добавить. Но, думаю, ты и так узнаешь ее», — передразнила она хозяйку. — На вашем месте мне было бы стыдно, мисс Полли. Если бы моя единственная племянница ехала бы ко мне через весь континент, а я бы почти ничего не знала о ней и даже встречать не захотела бы ехать! Какой позор! Вот так и скажу: позор!</w:t>
      </w:r>
    </w:p>
    <w:p w14:paraId="311B1F5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И вконец разгневанная Нэнси еще долго высказывала свое возмущение ни в чем не повинным полотенцам.</w:t>
      </w:r>
    </w:p>
    <w:p w14:paraId="7409A69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На другой день, ровно без двадцати четыре Тимоти и Нэнси выехали из дома в открытой коляске. Тимоти был сыном старого Тома, и в городе часто повторяли: если старый Том — правая рука мисс Полли, то Тимоти —</w:t>
      </w:r>
      <w:r>
        <w:rPr>
          <w:rFonts w:hint="default"/>
        </w:rPr>
        <mc:AlternateContent>
          <mc:Choice Requires="wpg">
            <w:drawing>
              <wp:anchor distT="0" distB="0" distL="114300" distR="114300" simplePos="0" relativeHeight="252432384" behindDoc="0" locked="0" layoutInCell="1" allowOverlap="1">
                <wp:simplePos x="0" y="0"/>
                <wp:positionH relativeFrom="column">
                  <wp:posOffset>-775335</wp:posOffset>
                </wp:positionH>
                <wp:positionV relativeFrom="paragraph">
                  <wp:posOffset>-2273300</wp:posOffset>
                </wp:positionV>
                <wp:extent cx="2667000" cy="3703320"/>
                <wp:effectExtent l="3810" t="3810" r="11430" b="11430"/>
                <wp:wrapNone/>
                <wp:docPr id="1728" name="Группа 17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79pt;height:291.6pt;width:210pt;z-index:252432384;mso-width-relative:page;mso-height-relative:page;" coordorigin="2943,2592" coordsize="4200,5832" o:gfxdata="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QEIDvcAAAADQEAAA8AAAAAAAAAAQAgAAAAIgAAAGRycy9k&#10;b3ducmV2LnhtbFBLAQIUABQAAAAIAIdO4kCFLWdI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q/BKzb4AAADd&#10;AAAADwAAAGRycy9kb3ducmV2LnhtbEVPyW7CMBC9I/EP1iD1Bk5ALZDicAAhtSB1AT5giKdJRDwO&#10;tsvSr6+RKvU2T2+d2fxqGnEm52vLCtJBAoK4sLrmUsF+t+pPQPiArLGxTApu5GGedzszzLS98Ced&#10;t6EUMYR9hgqqENpMSl9UZNAPbEscuS/rDIYIXSm1w0sMN40cJsmTNFhzbKiwpUVFxXH7bRTs1uO3&#10;22b6c9icXpfvcv84+mDHSj300uQZRKBr+Bf/uV90nD8eTuH+TTxB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Kz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Yai674AAADd&#10;AAAADwAAAGRycy9kb3ducmV2LnhtbEWPT2vCQBDF7wW/wzJCb3WjBVujq4fSQnpMKkJvQ3bMH7Oz&#10;Ibsa7afvHARvM7w37/1ms7u6Tl1oCI1nA/NZAoq49LbhysD+5+vlHVSIyBY7z2TgRgF228nTBlPr&#10;R87pUsRKSQiHFA3UMfap1qGsyWGY+Z5YtKMfHEZZh0rbAUcJd51eJMlSO2xYGmrs6aOm8lScnYH8&#10;u2kpZr8rXB5u3Fn8+2zL1pjn6TxZg4p0jQ/z/Tqzgv/2Kvz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ai6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33408" behindDoc="0" locked="0" layoutInCell="1" allowOverlap="1">
                <wp:simplePos x="0" y="0"/>
                <wp:positionH relativeFrom="column">
                  <wp:posOffset>3368040</wp:posOffset>
                </wp:positionH>
                <wp:positionV relativeFrom="paragraph">
                  <wp:posOffset>3848100</wp:posOffset>
                </wp:positionV>
                <wp:extent cx="2667000" cy="3703320"/>
                <wp:effectExtent l="0" t="0" r="15240" b="15240"/>
                <wp:wrapNone/>
                <wp:docPr id="1731" name="Группа 17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03pt;height:291.6pt;width:210pt;rotation:11796480f;z-index:252433408;mso-width-relative:page;mso-height-relative:page;" coordorigin="2943,2592" coordsize="4200,5832" o:gfxdata="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o4j1ztoAAAAMAQAADwAAAAAAAAABACAAAAAiAAAAZHJz&#10;L2Rvd25yZXYueG1sUEsBAhQAFAAAAAgAh07iQNsn/L2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II1OYb8AAADd&#10;AAAADwAAAGRycy9kb3ducmV2LnhtbEVPyW7CMBC9I/UfrKnErTgBtUCI4UCFRIvUluUDhnhIIuJx&#10;aputX19XqsRtnt46+exqGnEm52vLCtJeAoK4sLrmUsFuu3gagfABWWNjmRTcyMNs+tDJMdP2wms6&#10;b0IpYgj7DBVUIbSZlL6oyKDv2ZY4cgfrDIYIXSm1w0sMN43sJ8mLNFhzbKiwpXlFxXFzMgq278OP&#10;22r8s199v71+yt3z4IsdK9V9TJMJiEDXcBf/u5c6zh8O+v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NTmG/&#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VQ8nLcAAADd&#10;AAAADwAAAGRycy9kb3ducmV2LnhtbEVPyQrCMBC9C/5DGMGbpiq4VKMHUdCjC4K3oRm72ExKE9ev&#10;N4LgbR5vndniaUpxp9rllhX0uhEI4sTqnFMFx8O6MwbhPLLG0jIpeJGDxbzZmGGs7YN3dN/7VIQQ&#10;djEqyLyvYildkpFB17UVceAutjboA6xTqWt8hHBTyn4UDaXBnENDhhUtM0qu+5tRsNvmBfnNeYLD&#10;04tLje9VkRRKtVu9aArC09P/xT/3Rof5o8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hVDyc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31360" behindDoc="1" locked="0" layoutInCell="1" allowOverlap="1">
                <wp:simplePos x="0" y="0"/>
                <wp:positionH relativeFrom="column">
                  <wp:posOffset>-939800</wp:posOffset>
                </wp:positionH>
                <wp:positionV relativeFrom="paragraph">
                  <wp:posOffset>-2554605</wp:posOffset>
                </wp:positionV>
                <wp:extent cx="7205345" cy="10353675"/>
                <wp:effectExtent l="0" t="0" r="3175" b="9525"/>
                <wp:wrapNone/>
                <wp:docPr id="1734" name="Прямоугольник 17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01.15pt;height:815.25pt;width:567.35pt;z-index:-250885120;v-text-anchor:middle;mso-width-relative:page;mso-height-relative:page;" fillcolor="#FFFFFF [3212]" filled="t" stroked="f" coordsize="21600,21600" o:gfxdata="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ovqQp3QAA&#10;AA4BAAAPAAAAAAAAAAEAIAAAACIAAABkcnMvZG93bnJldi54bWxQSwECFAAUAAAACACHTuJANwYx&#10;D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30336" behindDoc="1" locked="0" layoutInCell="1" allowOverlap="1">
                <wp:simplePos x="0" y="0"/>
                <wp:positionH relativeFrom="column">
                  <wp:posOffset>-1122045</wp:posOffset>
                </wp:positionH>
                <wp:positionV relativeFrom="paragraph">
                  <wp:posOffset>-2742565</wp:posOffset>
                </wp:positionV>
                <wp:extent cx="8095615" cy="10782300"/>
                <wp:effectExtent l="0" t="0" r="12065" b="7620"/>
                <wp:wrapNone/>
                <wp:docPr id="1735" name="Прямоугольник 17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15.95pt;height:849pt;width:637.45pt;z-index:-250886144;v-text-anchor:middle;mso-width-relative:page;mso-height-relative:page;" fillcolor="#D0CECE [2894]" filled="t" stroked="f" coordsize="21600,21600" o:gfxdata="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mW92ndAAAADwEAAA8AAAAAAAAAAQAgAAAAIgAAAGRycy9kb3ducmV2&#10;LnhtbFBLAQIUABQAAAAIAIdO4kB8U1Pi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 xml:space="preserve"> левая. Это был добродушный молодой человек чрезвычайно привлекательной наружности. Хотя Нэнси работала у мисс Полли совсем недавно, они уже успели подружиться с Тимоти, и с удовольствием болтали при каждой встрече. Однако сейчас Нэнси была настолько взволнована возложенной на нее миссией, что даже разговаривать не могла и, к удивлению Тимоти, они почти весь путь до станции проделали молча. Когда же они, наконец, добрались до места, Нэнси выпрыгнула из коляски и поспешила на платформу. «Светлые волосы, платье из хлопка в красную клетку и соломенная шляпа», — беспрестанно твердила она про себя, снова и снова пытаясь представить, какой же окажется эта Поллианна?</w:t>
      </w:r>
    </w:p>
    <w:p w14:paraId="191A167A">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Тимоти догнал Нэнси уже на платформе.</w:t>
      </w:r>
    </w:p>
    <w:p w14:paraId="7C7B261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Знаешь, — сказала ему Нэнси, — лучше всего, если Поллианна окажется тихой, разумной и не станет ронять на пол ножи или хлопать дверьми.</w:t>
      </w:r>
    </w:p>
    <w:p w14:paraId="5AB25560">
      <w:pPr>
        <w:spacing w:after="0"/>
        <w:jc w:val="both"/>
        <w:rPr>
          <w:rFonts w:hint="default" w:ascii="Times New Roman" w:hAnsi="Times New Roman" w:cs="Times New Roman"/>
          <w:sz w:val="28"/>
          <w:szCs w:val="28"/>
        </w:rPr>
      </w:pPr>
      <w:r>
        <w:rPr>
          <w:rFonts w:ascii="SimSun" w:hAnsi="SimSun" w:eastAsia="SimSun" w:cs="SimSun"/>
          <w:sz w:val="24"/>
          <w:szCs w:val="24"/>
        </w:rPr>
        <w:drawing>
          <wp:anchor distT="0" distB="0" distL="114300" distR="114300" simplePos="0" relativeHeight="252434432" behindDoc="1" locked="0" layoutInCell="1" allowOverlap="1">
            <wp:simplePos x="0" y="0"/>
            <wp:positionH relativeFrom="column">
              <wp:posOffset>1930400</wp:posOffset>
            </wp:positionH>
            <wp:positionV relativeFrom="paragraph">
              <wp:posOffset>405130</wp:posOffset>
            </wp:positionV>
            <wp:extent cx="3280410" cy="1645285"/>
            <wp:effectExtent l="90170" t="52070" r="27940" b="55245"/>
            <wp:wrapTight wrapText="bothSides">
              <wp:wrapPolygon>
                <wp:start x="-594" y="-684"/>
                <wp:lineTo x="-594" y="21725"/>
                <wp:lineTo x="-493" y="22125"/>
                <wp:lineTo x="21583" y="22125"/>
                <wp:lineTo x="21583" y="-684"/>
                <wp:lineTo x="-594" y="-684"/>
              </wp:wrapPolygon>
            </wp:wrapTight>
            <wp:docPr id="936" name="Изображение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Изображение 12" descr="IMG_256"/>
                    <pic:cNvPicPr>
                      <a:picLocks noChangeAspect="1"/>
                    </pic:cNvPicPr>
                  </pic:nvPicPr>
                  <pic:blipFill>
                    <a:blip r:embed="rId62"/>
                    <a:srcRect l="5192" t="5270" r="3584" b="8226"/>
                    <a:stretch>
                      <a:fillRect/>
                    </a:stretch>
                  </pic:blipFill>
                  <pic:spPr>
                    <a:xfrm>
                      <a:off x="0" y="0"/>
                      <a:ext cx="3280410" cy="1645285"/>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 Прямо не знаю, что будет со всеми нами, если она окажется другой, — со смехом ответил Тимоти, — ты только вообрази себе, Нэнси, мисс Полли и строптивый ребенок под одной крышей! Ой! — вдруг крикнул он. — Уже поезд подходит! Слышишь свисток?</w:t>
      </w:r>
    </w:p>
    <w:p w14:paraId="3327B23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Знаешь, Тимоти, по-моему, это ужасно с ее стороны, что она послала меня сюда! — выпалила Нэнси и помчалась на другой конец платформы. Ей казалось, что оттуда она сможет лучше разглядеть пассажиров, которые сойдут с поезда на их маленькой станции.</w:t>
      </w:r>
    </w:p>
    <w:p w14:paraId="51572D7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Вскоре Нэнси увидела ее. Две светлые косички, лицо, усеянное веснушками, глаза, напряженно что-то высматривающие… И, вдобавок ко всему, платье в красную клетку и соломенная шляпа. Ну, конечно же, это Поллианна!</w:t>
      </w:r>
    </w:p>
    <w:p w14:paraId="56A5BBE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Нэнси еще какое-то время оставалась на месте; ей надо было унять дрожь в коленках. Справившись немного с волнением, она подошла к девочке.</w:t>
      </w:r>
    </w:p>
    <w:p w14:paraId="08C5FB7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Вы мисс Поллианна? — спросила она. В следующий миг на ее шее сомкнулись две руки в клетчатых рукавах, и Нэнси едва не задохнулась в объятиях.</w:t>
      </w:r>
    </w:p>
    <w:p w14:paraId="2CC1A03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xml:space="preserve">— Ой! Я так </w:t>
      </w:r>
      <w:r>
        <w:rPr>
          <w:rFonts w:hint="default"/>
        </w:rPr>
        <mc:AlternateContent>
          <mc:Choice Requires="wpg">
            <w:drawing>
              <wp:anchor distT="0" distB="0" distL="114300" distR="114300" simplePos="0" relativeHeight="252429312" behindDoc="0" locked="0" layoutInCell="1" allowOverlap="1">
                <wp:simplePos x="0" y="0"/>
                <wp:positionH relativeFrom="column">
                  <wp:posOffset>-775335</wp:posOffset>
                </wp:positionH>
                <wp:positionV relativeFrom="paragraph">
                  <wp:posOffset>-2886710</wp:posOffset>
                </wp:positionV>
                <wp:extent cx="2667000" cy="3703320"/>
                <wp:effectExtent l="3810" t="3810" r="11430" b="11430"/>
                <wp:wrapNone/>
                <wp:docPr id="1720" name="Группа 17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27.3pt;height:291.6pt;width:210pt;z-index:252429312;mso-width-relative:page;mso-height-relative:page;" coordorigin="2943,2592" coordsize="4200,5832" o:gfxdata="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IEoT//dAAAADQEAAA8AAAAAAAAAAQAgAAAAIgAAAGRycy9kb3ducmV2&#10;LnhtbFBLAQIUABQAAAAIAIdO4kAldeJrogIAADU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VYZGy74AAADd&#10;AAAADwAAAGRycy9kb3ducmV2LnhtbEVPS27CMBDdV+odrEHqjjihKrQphgWoEhQJWuAA03hIosbj&#10;1Dbf02MkpO7m6X1nOD6ZRhzI+dqygixJQRAXVtdcKthuPrqvIHxA1thYJgVn8jAePT4MMdf2yN90&#10;WIdSxBD2OSqoQmhzKX1RkUGf2JY4cjvrDIYIXSm1w2MMN43spWlfGqw5NlTY0qSi4ne9Nwo2n4Pl&#10;efF2+Vn8zacruX15/mLHSj11svQdRKBT+Bff3TMd5w96Gdy+iSfI0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YZGy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8EP2rcAAADd&#10;AAAADwAAAGRycy9kb3ducmV2LnhtbEVPyQrCMBC9C/5DGMGbpvbgUo0eREGPLgjehmbsYjMpTVy/&#10;3giCt3m8dWaLp6nEnRpXWFYw6EcgiFOrC84UHA/r3hiE88gaK8uk4EUOFvN2a4aJtg/e0X3vMxFC&#10;2CWoIPe+TqR0aU4GXd/WxIG72MagD7DJpG7wEcJNJeMoGkqDBYeGHGta5pRe9zejYLctSvKb8wSH&#10;pxdXGt+rMi2V6nYG0RSEp6f/i3/ujQ7zR3EM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LwQ/a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30336" behindDoc="0" locked="0" layoutInCell="1" allowOverlap="1">
                <wp:simplePos x="0" y="0"/>
                <wp:positionH relativeFrom="column">
                  <wp:posOffset>3368040</wp:posOffset>
                </wp:positionH>
                <wp:positionV relativeFrom="paragraph">
                  <wp:posOffset>3234690</wp:posOffset>
                </wp:positionV>
                <wp:extent cx="2667000" cy="3703320"/>
                <wp:effectExtent l="0" t="0" r="15240" b="15240"/>
                <wp:wrapNone/>
                <wp:docPr id="1723" name="Группа 17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54.7pt;height:291.6pt;width:210pt;rotation:11796480f;z-index:252430336;mso-width-relative:page;mso-height-relative:page;" coordorigin="2943,2592" coordsize="4200,5832" o:gfxdata="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G9DxDtkAAAAMAQAADwAAAAAAAAABACAAAAAiAAAAZHJzL2Rv&#10;d25yZXYueG1sUEsBAhQAFAAAAAgAh07iQEwoHNC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RfHlU78AAADd&#10;AAAADwAAAGRycy9kb3ducmV2LnhtbEVPyW7CMBC9V+IfrEHqrTjQQmjAcKCqRItEy/IB03hIIuJx&#10;aputX48rIXGbp7fOeHo2tTiS85VlBd1OAoI4t7riQsF28/40BOEDssbaMim4kIfppPUwxkzbE6/o&#10;uA6FiCHsM1RQhtBkUvq8JIO+YxviyO2sMxgidIXUDk8x3NSylyQDabDi2FBiQ7OS8v36YBRsPtPl&#10;ZfH697P4/Xj7ktv+8zc7Vuqx3U1GIAKdw118c891nJ/2XuD/m3iCn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x5VO/&#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CiXrrcAAADd&#10;AAAADwAAAGRycy9kb3ducmV2LnhtbEVPyQrCMBC9C/5DGMGbpgpu1ehBFPToguBtaMYuNpPSxPXr&#10;jSB4m8dbZ7Z4mlLcqXa5ZQW9bgSCOLE651TB8bDujEE4j6yxtEwKXuRgMW82Zhhr++Ad3fc+FSGE&#10;XYwKMu+rWEqXZGTQdW1FHLiLrQ36AOtU6hofIdyUsh9FQ2kw59CQYUXLjJLr/mYU7LZ5QX5znuDw&#10;9OJS43tVJIVS7VYvmoLw9PR/8c+90WH+qD+A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KJeu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28288" behindDoc="1" locked="0" layoutInCell="1" allowOverlap="1">
                <wp:simplePos x="0" y="0"/>
                <wp:positionH relativeFrom="column">
                  <wp:posOffset>-939800</wp:posOffset>
                </wp:positionH>
                <wp:positionV relativeFrom="paragraph">
                  <wp:posOffset>-3168015</wp:posOffset>
                </wp:positionV>
                <wp:extent cx="7205345" cy="10353675"/>
                <wp:effectExtent l="0" t="0" r="3175" b="9525"/>
                <wp:wrapNone/>
                <wp:docPr id="1726" name="Прямоугольник 17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49.45pt;height:815.25pt;width:567.35pt;z-index:-250888192;v-text-anchor:middle;mso-width-relative:page;mso-height-relative:page;" fillcolor="#FFFFFF [3212]" filled="t" stroked="f" coordsize="21600,21600" o:gfxdata="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0iQtuN0A&#10;AAAOAQAADwAAAAAAAAABACAAAAAiAAAAZHJzL2Rvd25yZXYueG1sUEsBAhQAFAAAAAgAh07iQELE&#10;lsy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27264" behindDoc="1" locked="0" layoutInCell="1" allowOverlap="1">
                <wp:simplePos x="0" y="0"/>
                <wp:positionH relativeFrom="column">
                  <wp:posOffset>-1122045</wp:posOffset>
                </wp:positionH>
                <wp:positionV relativeFrom="paragraph">
                  <wp:posOffset>-3355975</wp:posOffset>
                </wp:positionV>
                <wp:extent cx="8095615" cy="10782300"/>
                <wp:effectExtent l="0" t="0" r="12065" b="7620"/>
                <wp:wrapNone/>
                <wp:docPr id="1727" name="Прямоугольник 17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64.25pt;height:849pt;width:637.45pt;z-index:-250889216;v-text-anchor:middle;mso-width-relative:page;mso-height-relative:page;" fillcolor="#D0CECE [2894]" filled="t" stroked="f" coordsize="21600,21600" o:gfxdata="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jPu+h3gAAAA8BAAAPAAAAAAAAAAEAIAAAACIAAABkcnMvZG93bnJl&#10;di54bWxQSwECFAAUAAAACACHTuJAA8l7tq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рада! Так рада увидеть вас! — крикнула Поллианна прямо в ухо Нэнси. — Ну, конечно же, я Поллианна! Я так рада, что вы приехали встретить меня! Я так мечтала об этом!</w:t>
      </w:r>
    </w:p>
    <w:p w14:paraId="02831B7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Ты мечтала? — переспросила Нэнси, которую совершенно ошеломило это заявление. Она решительно не могла взять в толк, каким образом Поллианна не только узнала о ее существовании, но даже мечтала, чтобы она ее встретила?</w:t>
      </w:r>
    </w:p>
    <w:p w14:paraId="7B1C578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Ты мечтала? — во второй раз переспросила Нэнси, пытаясь вернуть на место сбившуюся шляпу.</w:t>
      </w:r>
    </w:p>
    <w:p w14:paraId="567A79B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да. Я все время, пока ехала, пыталась представить себе, какая вы! — воскликнула девочка. И, встав на цыпочки, принялась внимательно разглядывать Нэнси. — А теперь я увидела вас! И я знаю, как вы выглядите! Я рада, что вы такая!</w:t>
      </w:r>
    </w:p>
    <w:p w14:paraId="6A73FB9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Нэнси не знала, куда девать себя от смущения. Но тут к ним подошел Тимоти, и ей стало чуть легче.</w:t>
      </w:r>
    </w:p>
    <w:p w14:paraId="090B3DD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 это наш Тимоти, — едва слышно пролепетала она, — у тебя есть чемодан, Поллианна?</w:t>
      </w:r>
    </w:p>
    <w:p w14:paraId="1E2AB43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да, есть, — важно ответила девочка. — Мне его купила Женская помощь</w:t>
      </w:r>
      <w:r>
        <w:rPr>
          <w:rFonts w:hint="default" w:ascii="Times New Roman" w:hAnsi="Times New Roman" w:cs="Times New Roman"/>
          <w:sz w:val="28"/>
          <w:szCs w:val="28"/>
          <w:lang w:val="ru-RU"/>
        </w:rPr>
        <w:t xml:space="preserve"> </w:t>
      </w:r>
      <w:r>
        <w:rPr>
          <w:rFonts w:hint="default" w:ascii="Times New Roman" w:hAnsi="Times New Roman" w:cs="Times New Roman"/>
          <w:sz w:val="28"/>
          <w:szCs w:val="28"/>
        </w:rPr>
        <w:t>[Женская помощь — одно из многочисленных женских благотворительных обществ в США. (Здесь и далее примечания переводчиков.)]. Совсем новенький чемодан. Правда, это очень щедро с их стороны? Ведь они так хотели купить ковер для церкви! Конечно, я не знаю, сколько красного ковра можно купить вместо чемодана, но, думаю, этого хватило бы на пол-алтаря. Вы тоже так думаете? У меня в сумке есть такая маленькая бумажка. Мистер Грей сказал, что это квитанция, и я должна отдать ее вам, а вы получите мой чемодан. Мистер Грей — это муж миссис Грей. Они родственники жены пастора Карра. Мы вместе ехали с Дальнего Запада. Знаете, они просто очаровательные люди. А вот и квитанция! — воскликнула она, извлекая из сумки бумажку.</w:t>
      </w:r>
    </w:p>
    <w:p w14:paraId="1846A3B3">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Тут Нэнси инстинктивно перевела дух. Она просто почувствовала, что кто-то должен это сделать после такой длинной речи. Затем она украдкой посмотрела на Тимоти. Но тот отвернулся и им так и не удалось встретиться взглядами.</w:t>
      </w:r>
    </w:p>
    <w:p w14:paraId="5753BAA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Потом они получили чемодан Поллианны и пошли туда, где оставили коляску. Чемодан положили сзади, а Поллианна втиснулась на сиденье между Нэнси и Тимоти. Пока все устраивались, Поллианна беспрестанно болтала или что-нибудь спрашивала. Поначалу Нэнси успевала ответить, но вскоре отчаялась и умолкла в изнеможении.</w:t>
      </w:r>
    </w:p>
    <w:p w14:paraId="66EAE3A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Как красиво! — тараторила Поллианна. — А это далеко? Я так люблю ездить в коляске! Но если это не далеко, я не буду очень жалеть, потому что я так рада буду увидеть, куда мы приедем. Ой, какая красивая улица! Я так и знала, что тут очень красиво! Мне папа говорил…</w:t>
      </w:r>
      <w:r>
        <w:rPr>
          <w:rFonts w:hint="default"/>
        </w:rPr>
        <mc:AlternateContent>
          <mc:Choice Requires="wpg">
            <w:drawing>
              <wp:anchor distT="0" distB="0" distL="114300" distR="114300" simplePos="0" relativeHeight="252426240" behindDoc="0" locked="0" layoutInCell="1" allowOverlap="1">
                <wp:simplePos x="0" y="0"/>
                <wp:positionH relativeFrom="column">
                  <wp:posOffset>-775335</wp:posOffset>
                </wp:positionH>
                <wp:positionV relativeFrom="paragraph">
                  <wp:posOffset>-2477770</wp:posOffset>
                </wp:positionV>
                <wp:extent cx="2667000" cy="3703320"/>
                <wp:effectExtent l="3810" t="3810" r="11430" b="11430"/>
                <wp:wrapNone/>
                <wp:docPr id="1712" name="Группа 17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95.1pt;height:291.6pt;width:210pt;z-index:252426240;mso-width-relative:page;mso-height-relative:page;" coordorigin="2943,2592" coordsize="4200,5832" o:gfxdata="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hRdOdwAAAANAQAADwAAAAAAAAABACAAAAAiAAAAZHJzL2Rvd25y&#10;ZXYueG1sUEsBAhQAFAAAAAgAh07iQBWlpTO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BHS3mr0AAADd&#10;AAAADwAAAGRycy9kb3ducmV2LnhtbEVP22oCMRB9F/yHMELfNLuVars1+lAptBW8f8B0M+4ubiZr&#10;knr7+kYQfJvDuc5ocja1OJLzlWUFaS8BQZxbXXGhYLv57L6C8AFZY22ZFFzIw2Tcbo0w0/bEKzqu&#10;QyFiCPsMFZQhNJmUPi/JoO/ZhjhyO+sMhghdIbXDUww3tXxOkoE0WHFsKLGhj5Ly/frPKNj8DOeX&#10;2dv1d3b4ni7k9qW/ZMdKPXXS5B1EoHN4iO/uLx3nD9M+3L6JJ8j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dLea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Qj4iLkAAADd&#10;AAAADwAAAGRycy9kb3ducmV2LnhtbEVPSavCMBC+C/6HMA+82bQiLn1GD6KgRxcEb0Mzr8trJqWJ&#10;6683guBtPr51Zou7qcWVWldaVpBEMQjizOqScwXHw7o/AeE8ssbaMil4kIPFvNuZYartjXd03ftc&#10;hBB2KSoovG9SKV1WkEEX2YY4cH+2NegDbHOpW7yFcFPLQRyPpMGSQ0OBDS0Lyv73F6Ngty0r8pvz&#10;FEenB9can6sqq5Tq/STxLwhPd/8Vf9wbHeaPkyG8vwkn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UI+Ii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27264" behindDoc="0" locked="0" layoutInCell="1" allowOverlap="1">
                <wp:simplePos x="0" y="0"/>
                <wp:positionH relativeFrom="column">
                  <wp:posOffset>3368040</wp:posOffset>
                </wp:positionH>
                <wp:positionV relativeFrom="paragraph">
                  <wp:posOffset>3643630</wp:posOffset>
                </wp:positionV>
                <wp:extent cx="2667000" cy="3703320"/>
                <wp:effectExtent l="0" t="0" r="15240" b="15240"/>
                <wp:wrapNone/>
                <wp:docPr id="1715" name="Группа 17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86.9pt;height:291.6pt;width:210pt;rotation:11796480f;z-index:252427264;mso-width-relative:page;mso-height-relative:page;" coordorigin="2943,2592" coordsize="4200,5832" o:gfxdata="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nWoQrZAAAADAEAAA8AAAAAAAAAAQAgAAAAIgAAAGRycy9kb3du&#10;cmV2LnhtbFBLAQIUABQAAAAIAIdO4kCyYLbE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FAMUAr8AAADd&#10;AAAADwAAAGRycy9kb3ducmV2LnhtbEVPS27CMBDdI3EHayqxa5yACm2KYQFCokWCFjjANJ4mEfE4&#10;2C6fnr6uhMRunt53xtOLacSJnK8tK8iSFARxYXXNpYL9bvH4DMIHZI2NZVJwJQ/TSbczxlzbM3/S&#10;aRtKEUPY56igCqHNpfRFRQZ9YlviyH1bZzBE6EqpHZ5juGlkP02H0mDNsaHClmYVFYftj1Gwex+t&#10;r6uX36/V8W2+kfunwQc7Vqr3kKWvIAJdwl18cy91nD/KhvD/TTxBT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DFAK/&#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dpm/7cAAADd&#10;AAAADwAAAGRycy9kb3ducmV2LnhtbEVPyQrCMBC9C/5DGMGbpvXgUo0eREGPLgjehmbsYjMpTVy/&#10;3giCt3m8dWaLp6nEnRpXWFYQ9yMQxKnVBWcKjod1bwzCeWSNlWVS8CIHi3m7NcNE2wfv6L73mQgh&#10;7BJUkHtfJ1K6NCeDrm9r4sBdbGPQB9hkUjf4COGmkoMoGkqDBYeGHGta5pRe9zejYLctSvKb8wSH&#10;pxdXGt+rMi2V6nbiaArC09P/xT/3Rof5o3gE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V2mb/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25216" behindDoc="1" locked="0" layoutInCell="1" allowOverlap="1">
                <wp:simplePos x="0" y="0"/>
                <wp:positionH relativeFrom="column">
                  <wp:posOffset>-939800</wp:posOffset>
                </wp:positionH>
                <wp:positionV relativeFrom="paragraph">
                  <wp:posOffset>-2759075</wp:posOffset>
                </wp:positionV>
                <wp:extent cx="7205345" cy="10353675"/>
                <wp:effectExtent l="0" t="0" r="3175" b="9525"/>
                <wp:wrapNone/>
                <wp:docPr id="1718" name="Прямоугольник 17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17.25pt;height:815.25pt;width:567.35pt;z-index:-250891264;v-text-anchor:middle;mso-width-relative:page;mso-height-relative:page;" fillcolor="#FFFFFF [3212]" filled="t" stroked="f" coordsize="21600,21600" o:gfxdata="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lpX7t4A&#10;AAAOAQAADwAAAAAAAAABACAAAAAiAAAAZHJzL2Rvd25yZXYueG1sUEsBAhQAFAAAAAgAh07iQPTT&#10;RCeLAgAA5wQAAA4AAAAAAAAAAQAgAAAALQ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24192" behindDoc="1" locked="0" layoutInCell="1" allowOverlap="1">
                <wp:simplePos x="0" y="0"/>
                <wp:positionH relativeFrom="column">
                  <wp:posOffset>-1122045</wp:posOffset>
                </wp:positionH>
                <wp:positionV relativeFrom="paragraph">
                  <wp:posOffset>-2947035</wp:posOffset>
                </wp:positionV>
                <wp:extent cx="8095615" cy="10782300"/>
                <wp:effectExtent l="0" t="0" r="12065" b="7620"/>
                <wp:wrapNone/>
                <wp:docPr id="1719" name="Прямоугольник 17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32.05pt;height:849pt;width:637.45pt;z-index:-250892288;v-text-anchor:middle;mso-width-relative:page;mso-height-relative:page;" fillcolor="#D0CECE [2894]" filled="t" stroked="f" coordsize="21600,21600" o:gfxdata="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yhEpe3gAAAA8BAAAPAAAAAAAAAAEAIAAAACIAAABkcnMvZG93bnJl&#10;di54bWxQSwECFAAUAAAACACHTuJAcIiXBaICAAAXBQAADgAAAAAAAAABACAAAAAtAQAAZHJzL2Uy&#10;b0RvYy54bWxQSwUGAAAAAAYABgBZAQAAQQYAAAAA&#10;">
                <v:fill on="t" focussize="0,0"/>
                <v:stroke on="f" weight="1pt" miterlimit="8" joinstyle="miter"/>
                <v:imagedata o:title=""/>
                <o:lock v:ext="edit" aspectratio="f"/>
              </v:rect>
            </w:pict>
          </mc:Fallback>
        </mc:AlternateContent>
      </w:r>
    </w:p>
    <w:p w14:paraId="2236979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На этой фразе горло у нее перехватил спазм, и она остановилась. Нэнси посмотрела на нее и заметила в ее глазах слезы. Но секунду спустя Поллианна уже совершенно овладела собой и затараторила с новой силой:</w:t>
      </w:r>
    </w:p>
    <w:p w14:paraId="0563F5E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Папа говорил мне о вашем городе, а миссис Грей сказала, что я должна объяснить вам, почему я в красном клетчатом платье. Она сказала, что вам, наверное, это покажется странным. Но среди последних пожертвований в Миссии не оказалось ни одного черного платья. Там был только верх от черного бархатного платья. Но жена пастора Карра сказала, что он мне совершенно не годится, и еще он протерся на локтях и на сгибах. Когда они это увидели, часть Женской помощи хотела купить мне черное платье и шляпу, а другая часть решила истратить эти деньги на красный ковер для церкви, а миссис Уайт сказала, что, может, так будет и лучше. Мне, говорит, не нравятся дети в черном платье. То есть, ей не дети не нравятся, а когда их одевают в черную одежду.</w:t>
      </w:r>
    </w:p>
    <w:p w14:paraId="4FD95C8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Поллианна перевела дух. Воспользовавшись паузой, Нэнси успела вставить: — Ну, по-моему, цвет платья не имеет значения.</w:t>
      </w:r>
    </w:p>
    <w:p w14:paraId="60FAE65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рада, что вы на это смотрите точь-в-точь как я, — сказала Поллианна, и горло ее снова перехватил спазм. — Конечно, — грустно добавила она, — в черной одежде мне было бы гораздо труднее радоваться…</w:t>
      </w:r>
    </w:p>
    <w:p w14:paraId="6A6982A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Радоваться?! — воскликнула Нэнси. Слова Поллианны настолько поразили ее, что она даже не дала ей договорить.</w:t>
      </w:r>
    </w:p>
    <w:p w14:paraId="018EDC3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да, радоваться, — невозмутимо продолжала Поллианна, — я ведь рада, что мой папа сейчас в раю. Он ведь теперь с мамой и остальными детьми. Он сам мне говорил, что я должна радоваться. Но мне все равно очень трудно радоваться. Даже несмотря на красное платье. Ведь мне он так нужен! У мамы и у других детей там есть Бог и ангелы, а у меня никого не осталось, кроме Женской помощи. Но теперь-то я уверена, что мне будет легче. Ведь теперь у меня есть вы, тетя Полли! Я так рада, что у меня есть вы!</w:t>
      </w:r>
    </w:p>
    <w:p w14:paraId="7A75CF6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Тут сочувствие, с которым Нэнси внимала маленькому несчастному существу, сменилось ужасом.</w:t>
      </w:r>
    </w:p>
    <w:p w14:paraId="6F15AAF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Милая Поллианна! Ты ошибаешься! Я не твоя тетя Полли. Я всего лишь Нэнси.</w:t>
      </w:r>
    </w:p>
    <w:p w14:paraId="0A2388F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Вы — не тетя Полли? — растерянно прошептала девочка.</w:t>
      </w:r>
    </w:p>
    <w:p w14:paraId="57E1579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Нет, я Нэнси. Никогда не думала, что меня можно спутать с твоей тетей. Между нами ничего общего-то нет.</w:t>
      </w:r>
    </w:p>
    <w:p w14:paraId="4102D4E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Тимоти тихонько прыснул в кулак, но Нэнси эта история очень расстроила, и ей было не до шуток.</w:t>
      </w:r>
    </w:p>
    <w:p w14:paraId="4C47BBB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Но тогда кто же вы? — спросила Поллианна. — Вы совсем не похожи ни на кого из Женской помощи.</w:t>
      </w:r>
    </w:p>
    <w:p w14:paraId="3F1E3AC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Тимоти больше не мо</w:t>
      </w:r>
      <w:r>
        <w:rPr>
          <w:rFonts w:hint="default"/>
        </w:rPr>
        <mc:AlternateContent>
          <mc:Choice Requires="wpg">
            <w:drawing>
              <wp:anchor distT="0" distB="0" distL="114300" distR="114300" simplePos="0" relativeHeight="252423168"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704" name="Группа 17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7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423168;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tpTT3AAAAAwBAAAPAAAAAAAAAAEAIAAAACIAAABkcnMvZG93bnJl&#10;di54bWxQSwECFAAUAAAACACHTuJAG5SFk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YQgcqL4AAADd&#10;AAAADwAAAGRycy9kb3ducmV2LnhtbEVP22oCMRB9F/yHMAXfaqJi1a3RB4tgK9hW/YDpZrq7uJls&#10;k9Tb1zdCwbc5nOtM52dbiyP5UDnW0OsqEMS5MxUXGva75eMYRIjIBmvHpOFCAeazdmuKmXEn/qTj&#10;NhYihXDIUEMZY5NJGfKSLIaua4gT9+28xZigL6TxeErhtpZ9pZ6kxYpTQ4kNLUrKD9tfq2H3Ntpc&#10;1pPr1/rn9eVd7oeDD/asdeehp55BRDrHu/jfvTJp/kgN4fZNOkH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Qgcq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09VubwAAADd&#10;AAAADwAAAGRycy9kb3ducmV2LnhtbEVPO2vDMBDeA/kP4grdEskdnNSN4qGkkI52Q6HbYV38iHUy&#10;lprY/fVRodDtPr7n7fLJ9uJKo28da0jWCgRx5UzLtYbTx9tqC8IHZIO9Y9Iwk4d8v1zsMDPuxgVd&#10;y1CLGMI+Qw1NCEMmpa8asujXbiCO3NmNFkOEYy3NiLcYbnv5pFQqLbYcGxoc6LWh6lJ+Ww3Fe9tR&#10;OH49Y/o5c2/w59BVndaPD4l6ARFoCv/iP/fRxPkblcLvN/EEu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9PVbm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24192"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707" name="Группа 17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424192;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GI33Au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vCJgbtkAAAALAQAADwAAAAAAAAABACAAAAAiAAAAZHJzL2Rv&#10;d25yZXYueG1sUEsBAhQAFAAAAAgAh07iQGI33Au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jwmzNsAAAADd&#10;AAAADwAAAGRycy9kb3ducmV2LnhtbEWPzU4DMQyE70i8Q2QkbjQpCApL0x6okGgrtdD2AczG7K7Y&#10;ONsk/X16fEDqzdaMZz4Px0ffqj3F1AS20O8ZUMRlcA1XFjbr97tnUCkjO2wDk4UTJRiPrq+GWLhw&#10;4C/ar3KlJIRTgRbqnLtC61TW5DH1Qkcs2k+IHrOssdIu4kHCfavvjXnSHhuWhho7equp/F3tvIX1&#10;bLA4zV/O3/PtdLLUm8eHT45s7e1N37yCynTMF/P/9YcT/IERXPlGRtCj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CbM2&#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tDBy7sAAADd&#10;AAAADwAAAGRycy9kb3ducmV2LnhtbEVPS4vCMBC+L/gfwgje1sQ91LUaPYgL7rG6CN6GZuzDZlKa&#10;rLb+erOw4G0+vuesNr1txI06XznWMJsqEMS5MxUXGn6OX++fIHxANtg4Jg0DedisR28rTI27c0a3&#10;QyhEDGGfooYyhDaV0uclWfRT1xJH7uI6iyHCrpCmw3sMt438UCqRFiuODSW2tC0pvx5+rYbsu6op&#10;7M8LTE4DNwYfuzqvtZ6MZ2oJIlAfXuJ/997E+XO1gL9v4gl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tDBy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22144"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710" name="Прямоугольник 17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894336;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CchA9T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Q/XO3QAA&#10;AA4BAAAPAAAAAAAAAAEAIAAAACIAAABkcnMvZG93bnJldi54bWxQSwECFAAUAAAACACHTuJAnIQP&#10;U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21120"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711" name="Прямоугольник 17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895360;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06F+J90AAAAPAQAADwAAAAAAAAABACAAAAAiAAAAZHJzL2Rvd25yZXYu&#10;eG1sUEsBAhQAFAAAAAgAh07iQIJnAkq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г сдерживаться и громко расхохотался.</w:t>
      </w:r>
    </w:p>
    <w:p w14:paraId="17897B8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Нэнси. Служанка мисс Полли. Я делаю всю работу по дому, кроме стирки и глажки крупных вещей. Это по части миссис Дерджин.</w:t>
      </w:r>
    </w:p>
    <w:p w14:paraId="4B1A3CC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 вообще-то тетя Полли есть? — с тревогой спросила девочка.</w:t>
      </w:r>
    </w:p>
    <w:p w14:paraId="08DD378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 тут тебе не следует сомневаться, — заверил ее Тимоти. — Еще как есть! Поллианна тут же успокоилась.</w:t>
      </w:r>
    </w:p>
    <w:p w14:paraId="66A25A8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тогда все в порядке, — весело сказала она.</w:t>
      </w:r>
    </w:p>
    <w:p w14:paraId="65269F0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С минуту они ехали в тишине. Затем Поллианна заговорила вновь:</w:t>
      </w:r>
    </w:p>
    <w:p w14:paraId="7C9E24E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 вообще-то я рада, что она не приехала меня встречать. Потому что так бы я ее уже узнала, а сейчас я еще ее не знаю. И потом, теперь у меня есть вы.</w:t>
      </w:r>
    </w:p>
    <w:p w14:paraId="0918A40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Нэнси покраснела. Тимоти тут же повернулся к ней.</w:t>
      </w:r>
    </w:p>
    <w:p w14:paraId="4B60F2E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и тонкий же комплимент отпустила тебе юная леди! — воскликнул он и улыбнулся. — Я бы на твоем месте сказал ей спасибо. Что же ты молчишь, Нэнси?</w:t>
      </w:r>
    </w:p>
    <w:p w14:paraId="0B08F58B">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Просто я думала о мисс Полли, — ответила вконец смущенная Нэнси.</w:t>
      </w:r>
    </w:p>
    <w:p w14:paraId="0ABACB1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тоже о ней думаю, — весело подхватила Поллианна. — Мне так интересно! Знаете, ведь она моя единственная тетя, а я так долго вообще не знала, что она у меня есть. А потом папа рассказал мне о ней. Он сказал, что она живет в красивом доме на вершине холма.</w:t>
      </w:r>
    </w:p>
    <w:p w14:paraId="23E069C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Правильно, — ответила Нэнси. — Погляди. Видишь, вон там большой белый дом с зелеными ставнями?</w:t>
      </w:r>
    </w:p>
    <w:p w14:paraId="4FBFBFBF">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Ой, какой хорошенький! И вокруг него столько деревьев и травы! Я никогда еще не видела столько зелени сразу! Нэнси, а моя тетя Полли богатая? — спросила Поллианна.</w:t>
      </w:r>
    </w:p>
    <w:p w14:paraId="3DD21F3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Да, мисс.</w:t>
      </w:r>
    </w:p>
    <w:p w14:paraId="62DB8BF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Ой, я так рада! Наверное, это так здорово, когда много денег! У нас ни разу не было много денег! И ни у кого из знакомых — тоже. Вот только у Уайтов. Они довольно богатые. У них в каждой комнате по ковру, а по воскресеньям они едят мороженое. А у тети Полли бывает по воскресенья</w:t>
      </w:r>
      <w:r>
        <w:rPr>
          <w:rFonts w:hint="default"/>
        </w:rPr>
        <mc:AlternateContent>
          <mc:Choice Requires="wpg">
            <w:drawing>
              <wp:anchor distT="0" distB="0" distL="114300" distR="114300" simplePos="0" relativeHeight="252419072" behindDoc="0" locked="0" layoutInCell="1" allowOverlap="1">
                <wp:simplePos x="0" y="0"/>
                <wp:positionH relativeFrom="column">
                  <wp:posOffset>-775335</wp:posOffset>
                </wp:positionH>
                <wp:positionV relativeFrom="paragraph">
                  <wp:posOffset>-1250950</wp:posOffset>
                </wp:positionV>
                <wp:extent cx="2667000" cy="3703320"/>
                <wp:effectExtent l="3810" t="3810" r="11430" b="11430"/>
                <wp:wrapNone/>
                <wp:docPr id="1696" name="Группа 16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98.5pt;height:291.6pt;width:210pt;z-index:252419072;mso-width-relative:page;mso-height-relative:page;" coordorigin="2943,2592" coordsize="4200,5832" o:gfxdata="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5/2J7cAAAADQEAAA8AAAAAAAAAAQAgAAAAIgAAAGRycy9k&#10;b3ducmV2LnhtbFBLAQIUABQAAAAIAIdO4kDmkrOG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YH29Xr8AAADd&#10;AAAADwAAAGRycy9kb3ducmV2LnhtbEVPyW7CMBC9I/EP1iBxA4eisqQxHFpVoiDRFvIBQzxNosbj&#10;1HbZvh5XQuptnt462fJsGnEk52vLCkbDBARxYXXNpYJ8/zqYgfABWWNjmRRcyMNy0e1kmGp74k86&#10;7kIpYgj7FBVUIbSplL6oyKAf2pY4cl/WGQwRulJqh6cYbhr5kCQTabDm2FBhS88VFd+7X6Ngv55u&#10;L5v59bD5eXt5l/nj+IMdK9XvjZInEIHO4V98d690nD+ZT+Hvm3iCX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9vV6/&#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3f+Sr4AAADd&#10;AAAADwAAAGRycy9kb3ducmV2LnhtbEWPzW7CQAyE75V4h5WRuJVNeohKysKhAgmOoagSNyvr5qdZ&#10;b5TdBsLT40MlbrZmPPN5vb25To00hMazgXSZgCIuvW24MnD+2r++gwoR2WLnmQxMFGC7mb2sMbf+&#10;ygWNp1gpCeGQo4E6xj7XOpQ1OQxL3xOL9uMHh1HWodJ2wKuEu06/JUmmHTYsDTX29FlT+Xv6cwaK&#10;Y9NSPFxWmH1P3Fm879qyNWYxT5MPUJFu8Wn+vz5Ywc9WgivfyAh6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f+S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20096" behindDoc="0" locked="0" layoutInCell="1" allowOverlap="1">
                <wp:simplePos x="0" y="0"/>
                <wp:positionH relativeFrom="column">
                  <wp:posOffset>3368040</wp:posOffset>
                </wp:positionH>
                <wp:positionV relativeFrom="paragraph">
                  <wp:posOffset>4870450</wp:posOffset>
                </wp:positionV>
                <wp:extent cx="2667000" cy="3703320"/>
                <wp:effectExtent l="0" t="0" r="15240" b="15240"/>
                <wp:wrapNone/>
                <wp:docPr id="1699" name="Группа 16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7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83.5pt;height:291.6pt;width:210pt;rotation:11796480f;z-index:252420096;mso-width-relative:page;mso-height-relative:page;" coordorigin="2943,2592" coordsize="4200,5832" o:gfxdata="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zYL0PZAAAADAEAAA8AAAAAAAAAAQAgAAAAIgAAAGRycy9k&#10;b3ducmV2LnhtbFBLAQIUABQAAAAIAIdO4kA8j+Tl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cX+/MMAAAADd&#10;AAAADwAAAGRycy9kb3ducmV2LnhtbEWPzU4DMQyE70i8Q2QkbjQpCApL0x6okGgrtdD2AczG7K7Y&#10;ONsk/X16fEDqzdaMZz4Px0ffqj3F1AS20O8ZUMRlcA1XFjbr97tnUCkjO2wDk4UTJRiPrq+GWLhw&#10;4C/ar3KlJIRTgRbqnLtC61TW5DH1Qkcs2k+IHrOssdIu4kHCfavvjXnSHhuWhho7equp/F3tvIX1&#10;bLA4zV/O3/PtdLLUm8eHT45s7e1N37yCynTMF/P/9YcT/IERfvlGRtCj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f78w&#10;wAAAAN0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8KbNzbwAAADd&#10;AAAADwAAAGRycy9kb3ducmV2LnhtbEVPO2vDMBDeA/kP4grdYskdktSN4qGk4I52Q6HbYV38iHUy&#10;luok/fVRodDtPr7n7fKrHcRMk+8ca0gTBYK4dqbjRsPx4221BeEDssHBMWm4kYd8v1zsMDPuwiXN&#10;VWhEDGGfoYY2hDGT0tctWfSJG4kjd3KTxRDh1Egz4SWG20E+KbWWFjuODS2O9NpSfa6+rYbyvesp&#10;FF/PuP688WDw59DXvdaPD6l6ARHoGv7Ff+7CxPkblcLvN/EEu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mzc2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18048" behindDoc="1" locked="0" layoutInCell="1" allowOverlap="1">
                <wp:simplePos x="0" y="0"/>
                <wp:positionH relativeFrom="column">
                  <wp:posOffset>-939800</wp:posOffset>
                </wp:positionH>
                <wp:positionV relativeFrom="paragraph">
                  <wp:posOffset>-1532255</wp:posOffset>
                </wp:positionV>
                <wp:extent cx="7205345" cy="10353675"/>
                <wp:effectExtent l="0" t="0" r="3175" b="9525"/>
                <wp:wrapNone/>
                <wp:docPr id="1702" name="Прямоугольник 17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20.65pt;height:815.25pt;width:567.35pt;z-index:-250898432;v-text-anchor:middle;mso-width-relative:page;mso-height-relative:page;" fillcolor="#FFFFFF [3212]" filled="t" stroked="f" coordsize="21600,21600" o:gfxdata="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N8lhN4A&#10;AAAOAQAADwAAAAAAAAABACAAAAAiAAAAZHJzL2Rvd25yZXYueG1sUEsBAhQAFAAAAAgAh07iQOlG&#10;qJCLAgAA5wQAAA4AAAAAAAAAAQAgAAAALQ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17024" behindDoc="1" locked="0" layoutInCell="1" allowOverlap="1">
                <wp:simplePos x="0" y="0"/>
                <wp:positionH relativeFrom="column">
                  <wp:posOffset>-1122045</wp:posOffset>
                </wp:positionH>
                <wp:positionV relativeFrom="paragraph">
                  <wp:posOffset>-1720215</wp:posOffset>
                </wp:positionV>
                <wp:extent cx="8095615" cy="10782300"/>
                <wp:effectExtent l="0" t="0" r="12065" b="7620"/>
                <wp:wrapNone/>
                <wp:docPr id="1703" name="Прямоугольник 17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35.45pt;height:849pt;width:637.45pt;z-index:-250899456;v-text-anchor:middle;mso-width-relative:page;mso-height-relative:page;" fillcolor="#D0CECE [2894]" filled="t" stroked="f" coordsize="21600,21600" o:gfxdata="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jORel3QAAAA8BAAAPAAAAAAAAAAEAIAAAACIAAABkcnMvZG93bnJl&#10;di54bWxQSwECFAAUAAAACACHTuJA/f0qHq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м мороженое?</w:t>
      </w:r>
    </w:p>
    <w:p w14:paraId="0710ABA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Нэнси отрицательно покачала головой. Она попробовала вообразить, как тетя Полли ест по воскресеньям мороженое, и ее начал разбирать смех. Губы ее задрожали, и они с Тимоти обменялись лукавыми взглядами.</w:t>
      </w:r>
    </w:p>
    <w:p w14:paraId="591B0FAD">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Нет, мисс, твоя тетя, наверное, не любит мороженого. Я, во всяком случае, ни разу не видела ничего подобного у нее на столе.</w:t>
      </w:r>
    </w:p>
    <w:p w14:paraId="01F286C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У Поллианны лицо вытянулось от удивления.</w:t>
      </w:r>
    </w:p>
    <w:p w14:paraId="7066689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Ой, она не любит? Жалко! Не представляю, как можно не любить мороженого? Но зато я могу радоваться, что теперь у меня не будет болеть живот. Я у миссис Уайт съедала столько мороженого, что у меня потом часто болел живот. А ковры у тети Полли есть?</w:t>
      </w:r>
    </w:p>
    <w:p w14:paraId="16DDA97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Ковры есть, — подтвердила Нэнси.</w:t>
      </w:r>
    </w:p>
    <w:p w14:paraId="5952DFD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В каждой комнате?</w:t>
      </w:r>
    </w:p>
    <w:p w14:paraId="304B07CC">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Ну, почти в каждой, — ответила Нэнси и внезапно нахмурилась. Она вспомнила о маленькой комнате на чердаке, где уж точно не было ковра.</w:t>
      </w:r>
    </w:p>
    <w:p w14:paraId="2F322187">
      <w:pPr>
        <w:spacing w:after="0"/>
        <w:jc w:val="both"/>
        <w:rPr>
          <w:rFonts w:hint="default" w:ascii="Times New Roman" w:hAnsi="Times New Roman" w:cs="Times New Roman"/>
          <w:sz w:val="28"/>
          <w:szCs w:val="28"/>
        </w:rPr>
      </w:pPr>
      <w:r>
        <w:rPr>
          <w:rFonts w:ascii="SimSun" w:hAnsi="SimSun" w:eastAsia="SimSun" w:cs="SimSun"/>
          <w:sz w:val="24"/>
          <w:szCs w:val="24"/>
        </w:rPr>
        <w:drawing>
          <wp:anchor distT="0" distB="0" distL="114300" distR="114300" simplePos="0" relativeHeight="252421120" behindDoc="1" locked="0" layoutInCell="1" allowOverlap="1">
            <wp:simplePos x="0" y="0"/>
            <wp:positionH relativeFrom="column">
              <wp:posOffset>2940685</wp:posOffset>
            </wp:positionH>
            <wp:positionV relativeFrom="paragraph">
              <wp:posOffset>534670</wp:posOffset>
            </wp:positionV>
            <wp:extent cx="2321560" cy="2851785"/>
            <wp:effectExtent l="79375" t="25400" r="37465" b="79375"/>
            <wp:wrapTight wrapText="bothSides">
              <wp:wrapPolygon>
                <wp:start x="-739" y="-192"/>
                <wp:lineTo x="-739" y="22086"/>
                <wp:lineTo x="21665" y="22086"/>
                <wp:lineTo x="21665" y="-77"/>
                <wp:lineTo x="21523" y="-192"/>
                <wp:lineTo x="-739" y="-192"/>
              </wp:wrapPolygon>
            </wp:wrapTight>
            <wp:docPr id="938" name="Изображение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Изображение 13" descr="IMG_256"/>
                    <pic:cNvPicPr>
                      <a:picLocks noChangeAspect="1"/>
                    </pic:cNvPicPr>
                  </pic:nvPicPr>
                  <pic:blipFill>
                    <a:blip r:embed="rId63"/>
                    <a:stretch>
                      <a:fillRect/>
                    </a:stretch>
                  </pic:blipFill>
                  <pic:spPr>
                    <a:xfrm>
                      <a:off x="0" y="0"/>
                      <a:ext cx="2321560" cy="2851785"/>
                    </a:xfrm>
                    <a:prstGeom prst="rect">
                      <a:avLst/>
                    </a:prstGeom>
                    <a:noFill/>
                    <a:ln w="9525">
                      <a:solidFill>
                        <a:schemeClr val="accent2">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cs="Times New Roman"/>
          <w:sz w:val="28"/>
          <w:szCs w:val="28"/>
        </w:rPr>
        <w:tab/>
      </w:r>
      <w:r>
        <w:rPr>
          <w:rFonts w:hint="default" w:ascii="Times New Roman" w:hAnsi="Times New Roman" w:cs="Times New Roman"/>
          <w:sz w:val="28"/>
          <w:szCs w:val="28"/>
        </w:rPr>
        <w:t>— Ой, я так рада! — воскликнула Поллианна. — Я так люблю ковры. У нас их не было. Только два совсем маленьких. Они попали к нам из благотворительных пожертвований. На одном было полно чернильных пятен. А у миссис Уайт на стенах еще висели картины. Такие красивые картины! На них были маленькие девочки на коленях, и котенок, и ягнята, и лев. Конечно, они были не все вместе, а по отдельности. Это в Библии говорится, что лев и ягнята когда-нибудь будут вместе, но на картинах миссис Уайт все пока по отдельности. По-моему, красивые картины просто невозможно не любить, правда?</w:t>
      </w:r>
    </w:p>
    <w:p w14:paraId="243E76A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Я… я не знаю, — ответила Нэнси, и голос ее дрогнул.</w:t>
      </w:r>
    </w:p>
    <w:p w14:paraId="23FA25A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А я очень люблю картины, — продолжала девочка. — У нас дома картин не было, потому что среди пожертвований они попадаются очень редко. Только однажды нам достались две. Но одна оказалась такой хорошей, что папа продал ее и купил мне ботинки. А другая была такая дряхлая, что рама сразу развалилась на части, не успели даже на стену повесить. Я так плакала… А теперь я даже рада, что у нас не было красивых вещей. Потому что теперь мне будут больше нравиться те, которые есть у тети Полли. Ведь я к ним не успела привыкнуть. Это, знаете, все равно что новые разноцветные ленточки, которые находишь в пожертвованиях после того, как жертвовали одни выцветшие. Ой, это просто потрясающе красивый дом! — резко переменила она тему, ибо именно в этот момент Тимоти свернул к Дому на холме.</w:t>
      </w:r>
    </w:p>
    <w:p w14:paraId="28D9106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Когда они, наконец, остановились, и Тимоти принялся отвязывать чемодан, Нэнси подошла к нему и тихо шепнула:</w:t>
      </w:r>
    </w:p>
    <w:p w14:paraId="0FA33F5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Ты теперь даже и заикаться не смей, что уволишься отсюда, Тимоти Дерджин. Я, во всяком случае, не уволюсь отсюда, даже если мне кто-нибудь пообещает платить в два раза больше.</w:t>
      </w:r>
    </w:p>
    <w:p w14:paraId="0F6A5F41">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Увольня</w:t>
      </w:r>
      <w:r>
        <w:rPr>
          <w:rFonts w:hint="default"/>
        </w:rPr>
        <mc:AlternateContent>
          <mc:Choice Requires="wpg">
            <w:drawing>
              <wp:anchor distT="0" distB="0" distL="114300" distR="114300" simplePos="0" relativeHeight="252416000"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1688" name="Группа 16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416000;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n1L683AAAAA0BAAAPAAAAAAAAAAEAIAAAACIAAABkcnMv&#10;ZG93bnJldi54bWxQSwECFAAUAAAACACHTuJAhCPNbq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3caar0AAADd&#10;AAAADwAAAGRycy9kb3ducmV2LnhtbEVP22oCMRB9F/yHMELfNKulVlejD0qhVdBW/YBxM+4ubiZr&#10;knr7+kYQ+jaHc53x9GoqcSbnS8sKup0EBHFmdcm5gt32oz0A4QOyxsoyKbiRh+mk2Rhjqu2Ff+i8&#10;CbmIIexTVFCEUKdS+qwgg75ja+LIHawzGCJ0udQOLzHcVLKXJH1psOTYUGBNs4Ky4+bXKNgu3le3&#10;5fC+X56+5mu5e3v9ZsdKvbS6yQhEoGv4Fz/dnzrO7w+G8PgmniA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dxpq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QHyTL4AAADd&#10;AAAADwAAAGRycy9kb3ducmV2LnhtbEWPzW7CQAyE75V4h5WRuJVNeohKysKhAgmOoagSNyvr5qdZ&#10;b5TdBsLT40MlbrZmPPN5vb25To00hMazgXSZgCIuvW24MnD+2r++gwoR2WLnmQxMFGC7mb2sMbf+&#10;ygWNp1gpCeGQo4E6xj7XOpQ1OQxL3xOL9uMHh1HWodJ2wKuEu06/JUmmHTYsDTX29FlT+Xv6cwaK&#10;Y9NSPFxWmH1P3Fm879qyNWYxT5MPUJFu8Wn+vz5Ywc9Wwi/fyAh6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HyT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17024"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1691" name="Группа 16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417024;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D47vkS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Z2TTYdoAAAALAQAADwAAAAAAAAABACAAAAAiAAAAZHJz&#10;L2Rvd25yZXYueG1sUEsBAhQAFAAAAAgAh07iQPju+R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cAoexr8AAADd&#10;AAAADwAAAGRycy9kb3ducmV2LnhtbEVPyW7CMBC9I/UfrKnUGzhQQSHEcKCqVEBqWfIBQzwkEfE4&#10;tV2Wfn2NVKm3eXrrZPOracSZnK8tK+j3EhDEhdU1lwry/Vt3DMIHZI2NZVJwIw/z2UMnw1TbC2/p&#10;vAuliCHsU1RQhdCmUvqiIoO+Z1viyB2tMxgidKXUDi8x3DRykCQjabDm2FBhS4uKitPu2yjYr14+&#10;buvJz2H9tXz9lPnwecOOlXp67CdTEIGu4V/8537Xcf5oMoD7N/EEO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KHsa/&#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8dNsO7cAAADd&#10;AAAADwAAAGRycy9kb3ducmV2LnhtbEVPyQrCMBC9C/5DGMGbpioUrUYPoqBHFwRvQzN2sZmUJq5f&#10;bwTB2zzeOrPF01TiTo0rLCsY9CMQxKnVBWcKjod1bwzCeWSNlWVS8CIHi3m7NcNE2wfv6L73mQgh&#10;7BJUkHtfJ1K6NCeDrm9r4sBdbGPQB9hkUjf4COGmksMoiqXBgkNDjjUtc0qv+5tRsNsWJfnNeYLx&#10;6cWVxveqTEulup1BNAXh6en/4p97o8P8eDK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x02w7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14976"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1694" name="Прямоугольник 16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0901504;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pHhfS3AAA&#10;AA0BAAAPAAAAAAAAAAEAIAAAACIAAABkcnMvZG93bnJldi54bWxQSwECFAAUAAAACACHTuJAe4aA&#10;b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13952"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1695" name="Прямоугольник 16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0902528;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E2x8S3gAAAA4BAAAPAAAAAAAAAAEAIAAAACIAAABkcnMvZG93bnJl&#10;di54bWxQSwECFAAUAAAACACHTuJAlBFBca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sz w:val="28"/>
          <w:szCs w:val="28"/>
        </w:rPr>
        <w:t>ться? Да ни за что на свете! — пылко шепнул молодой человек и весело засмеялся. — Теперь меня отсюда и силой не вытянешь. С этой девочкой тут станет веселее, чем в кино.</w:t>
      </w:r>
    </w:p>
    <w:p w14:paraId="0E7B8E0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Тебе бы только веселиться! — возмутилась Нэнси. — А я вот думаю, бедняжке нелегко придется, как только она заживет вместе с тетушкой. Боюсь, ей не обойтись без надежного защитника. А раз так, уж я защищу ее, — твердо сказала она.</w:t>
      </w:r>
    </w:p>
    <w:p w14:paraId="2F8A0202">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Потом она подошла к Поллианне и, взяв ее за руку, решительно зашагала вверх по широкой лестнице.</w:t>
      </w:r>
    </w:p>
    <w:p w14:paraId="49C2F753">
      <w:pPr>
        <w:spacing w:after="0"/>
        <w:jc w:val="both"/>
        <w:rPr>
          <w:rFonts w:hint="default" w:ascii="Times New Roman" w:hAnsi="Times New Roman" w:cs="Times New Roman"/>
          <w:sz w:val="28"/>
          <w:szCs w:val="28"/>
        </w:rPr>
      </w:pPr>
    </w:p>
    <w:p w14:paraId="6E60894B">
      <w:pPr>
        <w:jc w:val="both"/>
        <w:rPr>
          <w:rFonts w:hint="default" w:ascii="Times New Roman" w:hAnsi="Times New Roman" w:cs="Times New Roman"/>
          <w:sz w:val="28"/>
          <w:szCs w:val="28"/>
          <w:lang w:val="ru-RU"/>
        </w:rPr>
        <w:sectPr>
          <w:pgSz w:w="11906" w:h="16838"/>
          <w:pgMar w:top="1440" w:right="1800" w:bottom="1440" w:left="1800" w:header="720" w:footer="720" w:gutter="0"/>
          <w:cols w:space="720" w:num="1"/>
          <w:docGrid w:linePitch="360" w:charSpace="0"/>
        </w:sectPr>
      </w:pPr>
    </w:p>
    <w:p w14:paraId="06212BA0">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20736" behindDoc="0" locked="0" layoutInCell="1" allowOverlap="1">
                <wp:simplePos x="0" y="0"/>
                <wp:positionH relativeFrom="column">
                  <wp:posOffset>3768090</wp:posOffset>
                </wp:positionH>
                <wp:positionV relativeFrom="paragraph">
                  <wp:posOffset>8014970</wp:posOffset>
                </wp:positionV>
                <wp:extent cx="2080260" cy="1120775"/>
                <wp:effectExtent l="6350" t="6350" r="16510" b="15875"/>
                <wp:wrapNone/>
                <wp:docPr id="43" name="Прямоугольник 43"/>
                <wp:cNvGraphicFramePr/>
                <a:graphic xmlns:a="http://schemas.openxmlformats.org/drawingml/2006/main">
                  <a:graphicData uri="http://schemas.microsoft.com/office/word/2010/wordprocessingShape">
                    <wps:wsp>
                      <wps:cNvSpPr/>
                      <wps:spPr>
                        <a:xfrm>
                          <a:off x="0" y="0"/>
                          <a:ext cx="2080260" cy="1120775"/>
                        </a:xfrm>
                        <a:prstGeom prst="rect">
                          <a:avLst/>
                        </a:prstGeom>
                        <a:solidFill>
                          <a:srgbClr val="E7B991"/>
                        </a:solidFill>
                        <a:ln>
                          <a:solidFill>
                            <a:srgbClr val="E7B99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57592B3">
                            <w:r>
                              <w:drawing>
                                <wp:inline distT="0" distB="0" distL="114300" distR="114300">
                                  <wp:extent cx="1859280" cy="1038860"/>
                                  <wp:effectExtent l="0" t="0" r="0" b="12700"/>
                                  <wp:docPr id="4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2"/>
                                          <pic:cNvPicPr>
                                            <a:picLocks noChangeAspect="1"/>
                                          </pic:cNvPicPr>
                                        </pic:nvPicPr>
                                        <pic:blipFill>
                                          <a:blip r:embed="rId64"/>
                                          <a:srcRect l="24767" t="52808" r="59123" b="31192"/>
                                          <a:stretch>
                                            <a:fillRect/>
                                          </a:stretch>
                                        </pic:blipFill>
                                        <pic:spPr>
                                          <a:xfrm>
                                            <a:off x="0" y="0"/>
                                            <a:ext cx="1859280" cy="1038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7pt;margin-top:631.1pt;height:88.25pt;width:163.8pt;z-index:252020736;v-text-anchor:middle;mso-width-relative:page;mso-height-relative:page;" fillcolor="#E7B991" filled="t" stroked="t" coordsize="21600,21600" o:gfxdata="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R&#10;rKNN3AAAAA0BAAAPAAAAAAAAAAEAIAAAACIAAABkcnMvZG93bnJldi54bWxQSwECFAAUAAAACACH&#10;TuJAHIKWk5ICAAAWBQAADgAAAAAAAAABACAAAAArAQAAZHJzL2Uyb0RvYy54bWxQSwUGAAAAAAYA&#10;BgBZAQAALwYAAAAA&#10;">
                <v:fill on="t" focussize="0,0"/>
                <v:stroke weight="1pt" color="#E7B991 [2404]" miterlimit="8" joinstyle="miter"/>
                <v:imagedata o:title=""/>
                <o:lock v:ext="edit" aspectratio="f"/>
                <v:textbox>
                  <w:txbxContent>
                    <w:p w14:paraId="057592B3">
                      <w:r>
                        <w:drawing>
                          <wp:inline distT="0" distB="0" distL="114300" distR="114300">
                            <wp:extent cx="1859280" cy="1038860"/>
                            <wp:effectExtent l="0" t="0" r="0" b="12700"/>
                            <wp:docPr id="4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2"/>
                                    <pic:cNvPicPr>
                                      <a:picLocks noChangeAspect="1"/>
                                    </pic:cNvPicPr>
                                  </pic:nvPicPr>
                                  <pic:blipFill>
                                    <a:blip r:embed="rId64"/>
                                    <a:srcRect l="24767" t="52808" r="59123" b="31192"/>
                                    <a:stretch>
                                      <a:fillRect/>
                                    </a:stretch>
                                  </pic:blipFill>
                                  <pic:spPr>
                                    <a:xfrm>
                                      <a:off x="0" y="0"/>
                                      <a:ext cx="1859280" cy="1038860"/>
                                    </a:xfrm>
                                    <a:prstGeom prst="rect">
                                      <a:avLst/>
                                    </a:prstGeom>
                                    <a:noFill/>
                                    <a:ln>
                                      <a:noFill/>
                                    </a:ln>
                                  </pic:spPr>
                                </pic:pic>
                              </a:graphicData>
                            </a:graphic>
                          </wp:inline>
                        </w:drawing>
                      </w:r>
                    </w:p>
                  </w:txbxContent>
                </v:textbox>
              </v:rect>
            </w:pict>
          </mc:Fallback>
        </mc:AlternateContent>
      </w:r>
      <w:r>
        <w:rPr>
          <w:rFonts w:hint="default"/>
        </w:rPr>
        <mc:AlternateContent>
          <mc:Choice Requires="wps">
            <w:drawing>
              <wp:anchor distT="0" distB="0" distL="114300" distR="114300" simplePos="0" relativeHeight="252019712" behindDoc="0" locked="0" layoutInCell="1" allowOverlap="1">
                <wp:simplePos x="0" y="0"/>
                <wp:positionH relativeFrom="column">
                  <wp:posOffset>-647700</wp:posOffset>
                </wp:positionH>
                <wp:positionV relativeFrom="paragraph">
                  <wp:posOffset>7992745</wp:posOffset>
                </wp:positionV>
                <wp:extent cx="1905000" cy="1120775"/>
                <wp:effectExtent l="6350" t="6350" r="8890" b="15875"/>
                <wp:wrapNone/>
                <wp:docPr id="41" name="Прямоугольник 41"/>
                <wp:cNvGraphicFramePr/>
                <a:graphic xmlns:a="http://schemas.openxmlformats.org/drawingml/2006/main">
                  <a:graphicData uri="http://schemas.microsoft.com/office/word/2010/wordprocessingShape">
                    <wps:wsp>
                      <wps:cNvSpPr/>
                      <wps:spPr>
                        <a:xfrm>
                          <a:off x="481965" y="9072880"/>
                          <a:ext cx="1905000" cy="1120775"/>
                        </a:xfrm>
                        <a:prstGeom prst="rect">
                          <a:avLst/>
                        </a:prstGeom>
                        <a:solidFill>
                          <a:srgbClr val="E7B991"/>
                        </a:solidFill>
                        <a:ln>
                          <a:solidFill>
                            <a:srgbClr val="E7B99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F2A0A2">
                            <w:r>
                              <w:drawing>
                                <wp:inline distT="0" distB="0" distL="114300" distR="114300">
                                  <wp:extent cx="1674495" cy="1036955"/>
                                  <wp:effectExtent l="0" t="0" r="1905" b="14605"/>
                                  <wp:docPr id="4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1"/>
                                          <pic:cNvPicPr>
                                            <a:picLocks noChangeAspect="1"/>
                                          </pic:cNvPicPr>
                                        </pic:nvPicPr>
                                        <pic:blipFill>
                                          <a:blip r:embed="rId65"/>
                                          <a:srcRect l="24608" t="14667" r="59827" b="68202"/>
                                          <a:stretch>
                                            <a:fillRect/>
                                          </a:stretch>
                                        </pic:blipFill>
                                        <pic:spPr>
                                          <a:xfrm>
                                            <a:off x="0" y="0"/>
                                            <a:ext cx="1674495" cy="10369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pt;margin-top:629.35pt;height:88.25pt;width:150pt;z-index:252019712;v-text-anchor:middle;mso-width-relative:page;mso-height-relative:page;" fillcolor="#E7B991" filled="t" stroked="t" coordsize="21600,21600" o:gfxdata="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zmTJgt0AAAAOAQAADwAAAAAAAAABACAAAAAiAAAAZHJzL2Rvd25yZXYueG1s&#10;UEsBAhQAFAAAAAgAh07iQCvpSEaeAgAAIQUAAA4AAAAAAAAAAQAgAAAALAEAAGRycy9lMm9Eb2Mu&#10;eG1sUEsFBgAAAAAGAAYAWQEAADwGAAAAAA==&#10;">
                <v:fill on="t" focussize="0,0"/>
                <v:stroke weight="1pt" color="#E7B991 [2404]" miterlimit="8" joinstyle="miter"/>
                <v:imagedata o:title=""/>
                <o:lock v:ext="edit" aspectratio="f"/>
                <v:textbox>
                  <w:txbxContent>
                    <w:p w14:paraId="4DF2A0A2">
                      <w:r>
                        <w:drawing>
                          <wp:inline distT="0" distB="0" distL="114300" distR="114300">
                            <wp:extent cx="1674495" cy="1036955"/>
                            <wp:effectExtent l="0" t="0" r="1905" b="14605"/>
                            <wp:docPr id="4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1"/>
                                    <pic:cNvPicPr>
                                      <a:picLocks noChangeAspect="1"/>
                                    </pic:cNvPicPr>
                                  </pic:nvPicPr>
                                  <pic:blipFill>
                                    <a:blip r:embed="rId65"/>
                                    <a:srcRect l="24608" t="14667" r="59827" b="68202"/>
                                    <a:stretch>
                                      <a:fillRect/>
                                    </a:stretch>
                                  </pic:blipFill>
                                  <pic:spPr>
                                    <a:xfrm>
                                      <a:off x="0" y="0"/>
                                      <a:ext cx="1674495" cy="1036955"/>
                                    </a:xfrm>
                                    <a:prstGeom prst="rect">
                                      <a:avLst/>
                                    </a:prstGeom>
                                    <a:noFill/>
                                    <a:ln>
                                      <a:noFill/>
                                    </a:ln>
                                  </pic:spPr>
                                </pic:pic>
                              </a:graphicData>
                            </a:graphic>
                          </wp:inline>
                        </w:drawing>
                      </w:r>
                    </w:p>
                  </w:txbxContent>
                </v:textbox>
              </v:rect>
            </w:pict>
          </mc:Fallback>
        </mc:AlternateContent>
      </w:r>
      <w:r>
        <w:rPr>
          <w:rFonts w:hint="default"/>
        </w:rPr>
        <mc:AlternateContent>
          <mc:Choice Requires="wps">
            <w:drawing>
              <wp:anchor distT="0" distB="0" distL="114300" distR="114300" simplePos="0" relativeHeight="252017664" behindDoc="0" locked="0" layoutInCell="1" allowOverlap="1">
                <wp:simplePos x="0" y="0"/>
                <wp:positionH relativeFrom="column">
                  <wp:posOffset>-638810</wp:posOffset>
                </wp:positionH>
                <wp:positionV relativeFrom="paragraph">
                  <wp:posOffset>1178560</wp:posOffset>
                </wp:positionV>
                <wp:extent cx="6410960" cy="1419860"/>
                <wp:effectExtent l="0" t="0" r="5080" b="12700"/>
                <wp:wrapNone/>
                <wp:docPr id="8" name="Текстовое поле 8"/>
                <wp:cNvGraphicFramePr/>
                <a:graphic xmlns:a="http://schemas.openxmlformats.org/drawingml/2006/main">
                  <a:graphicData uri="http://schemas.microsoft.com/office/word/2010/wordprocessingShape">
                    <wps:wsp>
                      <wps:cNvSpPr txBox="1"/>
                      <wps:spPr>
                        <a:xfrm>
                          <a:off x="655955" y="2245360"/>
                          <a:ext cx="6410960" cy="14198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18EBE2D">
                            <w:pPr>
                              <w:jc w:val="both"/>
                              <w:rPr>
                                <w:rFonts w:hint="default" w:ascii="Times New Roman" w:hAnsi="Times New Roman" w:cs="Times New Roman"/>
                                <w:b/>
                                <w:sz w:val="28"/>
                                <w:szCs w:val="28"/>
                              </w:rPr>
                            </w:pPr>
                            <w:r>
                              <w:rPr>
                                <w:rFonts w:hint="default" w:ascii="Times New Roman" w:hAnsi="Times New Roman" w:cs="Times New Roman"/>
                                <w:b/>
                                <w:sz w:val="28"/>
                                <w:szCs w:val="28"/>
                              </w:rPr>
                              <w:t>1. Интервью с персонажами</w:t>
                            </w:r>
                          </w:p>
                          <w:p w14:paraId="4C3CE76B">
                            <w:pPr>
                              <w:tabs>
                                <w:tab w:val="left" w:pos="1710"/>
                              </w:tabs>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составить 5 вопросов , которые вы бы хотели задать одному из героев романа, а затем ответить на них от лица выбранного персонажа. Запишите эти вопросы, после чего отметьте выбранного персонажа и запишите ответы.</w:t>
                            </w:r>
                          </w:p>
                          <w:p w14:paraId="62A250C3">
                            <w:pPr>
                              <w:tabs>
                                <w:tab w:val="left" w:pos="1710"/>
                              </w:tabs>
                              <w:jc w:val="both"/>
                              <w:rPr>
                                <w:rFonts w:hint="default" w:ascii="Times New Roman" w:hAnsi="Times New Roman" w:cs="Times New Roman"/>
                                <w:b/>
                                <w:i/>
                                <w:sz w:val="28"/>
                                <w:szCs w:val="28"/>
                              </w:rPr>
                            </w:pPr>
                            <w:r>
                              <w:rPr>
                                <w:rFonts w:hint="default" w:ascii="Times New Roman" w:hAnsi="Times New Roman" w:cs="Times New Roman"/>
                                <w:b/>
                                <w:i/>
                                <w:sz w:val="28"/>
                                <w:szCs w:val="28"/>
                              </w:rPr>
                              <w:t>Вопросы</w:t>
                            </w:r>
                            <w:r>
                              <w:rPr>
                                <w:rFonts w:hint="default" w:ascii="Times New Roman" w:hAnsi="Times New Roman" w:cs="Times New Roman"/>
                                <w:b/>
                                <w:i/>
                                <w:sz w:val="28"/>
                                <w:szCs w:val="28"/>
                                <w:lang w:val="ru-RU"/>
                              </w:rPr>
                              <w:t xml:space="preserve"> + ответы</w:t>
                            </w:r>
                            <w:r>
                              <w:rPr>
                                <w:rFonts w:hint="default" w:ascii="Times New Roman" w:hAnsi="Times New Roman" w:cs="Times New Roman"/>
                                <w:b/>
                                <w:i/>
                                <w:sz w:val="28"/>
                                <w:szCs w:val="28"/>
                              </w:rPr>
                              <w:t xml:space="preserve">: </w:t>
                            </w:r>
                          </w:p>
                          <w:p w14:paraId="38C7E45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pt;margin-top:92.8pt;height:111.8pt;width:504.8pt;z-index:252017664;mso-width-relative:page;mso-height-relative:page;" fillcolor="#FFFFFF [3201]" filled="t" stroked="f" coordsize="21600,21600" o:gfxdata="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wscEA9YAAAAMAQAADwAAAAAAAAABACAAAAAiAAAAZHJzL2Rvd25yZXYueG1s&#10;UEsBAhQAFAAAAAgAh07iQKvnoLFsAgAArQQAAA4AAAAAAAAAAQAgAAAAJQEAAGRycy9lMm9Eb2Mu&#10;eG1sUEsFBgAAAAAGAAYAWQEAAAMGAAAAAA==&#10;">
                <v:fill on="t" focussize="0,0"/>
                <v:stroke on="f" weight="0.5pt"/>
                <v:imagedata o:title=""/>
                <o:lock v:ext="edit" aspectratio="f"/>
                <v:textbox>
                  <w:txbxContent>
                    <w:p w14:paraId="318EBE2D">
                      <w:pPr>
                        <w:jc w:val="both"/>
                        <w:rPr>
                          <w:rFonts w:hint="default" w:ascii="Times New Roman" w:hAnsi="Times New Roman" w:cs="Times New Roman"/>
                          <w:b/>
                          <w:sz w:val="28"/>
                          <w:szCs w:val="28"/>
                        </w:rPr>
                      </w:pPr>
                      <w:r>
                        <w:rPr>
                          <w:rFonts w:hint="default" w:ascii="Times New Roman" w:hAnsi="Times New Roman" w:cs="Times New Roman"/>
                          <w:b/>
                          <w:sz w:val="28"/>
                          <w:szCs w:val="28"/>
                        </w:rPr>
                        <w:t>1. Интервью с персонажами</w:t>
                      </w:r>
                    </w:p>
                    <w:p w14:paraId="4C3CE76B">
                      <w:pPr>
                        <w:tabs>
                          <w:tab w:val="left" w:pos="1710"/>
                        </w:tabs>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составить 5 вопросов , которые вы бы хотели задать одному из героев романа, а затем ответить на них от лица выбранного персонажа. Запишите эти вопросы, после чего отметьте выбранного персонажа и запишите ответы.</w:t>
                      </w:r>
                    </w:p>
                    <w:p w14:paraId="62A250C3">
                      <w:pPr>
                        <w:tabs>
                          <w:tab w:val="left" w:pos="1710"/>
                        </w:tabs>
                        <w:jc w:val="both"/>
                        <w:rPr>
                          <w:rFonts w:hint="default" w:ascii="Times New Roman" w:hAnsi="Times New Roman" w:cs="Times New Roman"/>
                          <w:b/>
                          <w:i/>
                          <w:sz w:val="28"/>
                          <w:szCs w:val="28"/>
                        </w:rPr>
                      </w:pPr>
                      <w:r>
                        <w:rPr>
                          <w:rFonts w:hint="default" w:ascii="Times New Roman" w:hAnsi="Times New Roman" w:cs="Times New Roman"/>
                          <w:b/>
                          <w:i/>
                          <w:sz w:val="28"/>
                          <w:szCs w:val="28"/>
                        </w:rPr>
                        <w:t>Вопросы</w:t>
                      </w:r>
                      <w:r>
                        <w:rPr>
                          <w:rFonts w:hint="default" w:ascii="Times New Roman" w:hAnsi="Times New Roman" w:cs="Times New Roman"/>
                          <w:b/>
                          <w:i/>
                          <w:sz w:val="28"/>
                          <w:szCs w:val="28"/>
                          <w:lang w:val="ru-RU"/>
                        </w:rPr>
                        <w:t xml:space="preserve"> + ответы</w:t>
                      </w:r>
                      <w:r>
                        <w:rPr>
                          <w:rFonts w:hint="default" w:ascii="Times New Roman" w:hAnsi="Times New Roman" w:cs="Times New Roman"/>
                          <w:b/>
                          <w:i/>
                          <w:sz w:val="28"/>
                          <w:szCs w:val="28"/>
                        </w:rPr>
                        <w:t xml:space="preserve">: </w:t>
                      </w:r>
                    </w:p>
                    <w:p w14:paraId="38C7E453"/>
                  </w:txbxContent>
                </v:textbox>
              </v:shape>
            </w:pict>
          </mc:Fallback>
        </mc:AlternateContent>
      </w:r>
      <w:r>
        <w:rPr>
          <w:rFonts w:hint="default"/>
        </w:rPr>
        <mc:AlternateContent>
          <mc:Choice Requires="wps">
            <w:drawing>
              <wp:anchor distT="0" distB="0" distL="114300" distR="114300" simplePos="0" relativeHeight="252018688" behindDoc="0" locked="0" layoutInCell="1" allowOverlap="1">
                <wp:simplePos x="0" y="0"/>
                <wp:positionH relativeFrom="column">
                  <wp:posOffset>-679450</wp:posOffset>
                </wp:positionH>
                <wp:positionV relativeFrom="paragraph">
                  <wp:posOffset>2733040</wp:posOffset>
                </wp:positionV>
                <wp:extent cx="6562725" cy="5194300"/>
                <wp:effectExtent l="0" t="0" r="0" b="0"/>
                <wp:wrapNone/>
                <wp:docPr id="28" name="Прямоугольник 28"/>
                <wp:cNvGraphicFramePr/>
                <a:graphic xmlns:a="http://schemas.openxmlformats.org/drawingml/2006/main">
                  <a:graphicData uri="http://schemas.microsoft.com/office/word/2010/wordprocessingShape">
                    <wps:wsp>
                      <wps:cNvSpPr/>
                      <wps:spPr>
                        <a:xfrm>
                          <a:off x="0" y="0"/>
                          <a:ext cx="6562725" cy="51943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10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0"/>
                            </w:tblGrid>
                            <w:tr w14:paraId="6799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0500" w:type="dxa"/>
                                  <w:tcBorders>
                                    <w:left w:val="nil"/>
                                    <w:right w:val="nil"/>
                                  </w:tcBorders>
                                </w:tcPr>
                                <w:p w14:paraId="5796E2F9">
                                  <w:pPr>
                                    <w:widowControl w:val="0"/>
                                    <w:numPr>
                                      <w:ilvl w:val="0"/>
                                      <w:numId w:val="0"/>
                                    </w:numPr>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1.</w:t>
                                  </w:r>
                                </w:p>
                              </w:tc>
                            </w:tr>
                            <w:tr w14:paraId="3B294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ED1A08C">
                                  <w:pPr>
                                    <w:widowControl w:val="0"/>
                                    <w:jc w:val="left"/>
                                    <w:rPr>
                                      <w:color w:val="000000" w:themeColor="text1"/>
                                      <w:vertAlign w:val="baseline"/>
                                      <w14:textFill>
                                        <w14:solidFill>
                                          <w14:schemeClr w14:val="tx1"/>
                                        </w14:solidFill>
                                      </w14:textFill>
                                    </w:rPr>
                                  </w:pPr>
                                </w:p>
                              </w:tc>
                            </w:tr>
                            <w:tr w14:paraId="6348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61A0F044">
                                  <w:pPr>
                                    <w:widowControl w:val="0"/>
                                    <w:jc w:val="left"/>
                                    <w:rPr>
                                      <w:color w:val="000000" w:themeColor="text1"/>
                                      <w:vertAlign w:val="baseline"/>
                                      <w14:textFill>
                                        <w14:solidFill>
                                          <w14:schemeClr w14:val="tx1"/>
                                        </w14:solidFill>
                                      </w14:textFill>
                                    </w:rPr>
                                  </w:pPr>
                                </w:p>
                              </w:tc>
                            </w:tr>
                            <w:tr w14:paraId="6696C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6B002985">
                                  <w:pPr>
                                    <w:widowControl w:val="0"/>
                                    <w:jc w:val="left"/>
                                    <w:rPr>
                                      <w:color w:val="000000" w:themeColor="text1"/>
                                      <w:vertAlign w:val="baseline"/>
                                      <w14:textFill>
                                        <w14:solidFill>
                                          <w14:schemeClr w14:val="tx1"/>
                                        </w14:solidFill>
                                      </w14:textFill>
                                    </w:rPr>
                                  </w:pPr>
                                </w:p>
                              </w:tc>
                            </w:tr>
                            <w:tr w14:paraId="19AE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26044E7E">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2.</w:t>
                                  </w:r>
                                </w:p>
                              </w:tc>
                            </w:tr>
                            <w:tr w14:paraId="5BCD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A9ED0B6">
                                  <w:pPr>
                                    <w:widowControl w:val="0"/>
                                    <w:jc w:val="left"/>
                                    <w:rPr>
                                      <w:color w:val="000000" w:themeColor="text1"/>
                                      <w:vertAlign w:val="baseline"/>
                                      <w14:textFill>
                                        <w14:solidFill>
                                          <w14:schemeClr w14:val="tx1"/>
                                        </w14:solidFill>
                                      </w14:textFill>
                                    </w:rPr>
                                  </w:pPr>
                                </w:p>
                              </w:tc>
                            </w:tr>
                            <w:tr w14:paraId="2EEE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27AC5F62">
                                  <w:pPr>
                                    <w:widowControl w:val="0"/>
                                    <w:jc w:val="left"/>
                                    <w:rPr>
                                      <w:color w:val="000000" w:themeColor="text1"/>
                                      <w:vertAlign w:val="baseline"/>
                                      <w14:textFill>
                                        <w14:solidFill>
                                          <w14:schemeClr w14:val="tx1"/>
                                        </w14:solidFill>
                                      </w14:textFill>
                                    </w:rPr>
                                  </w:pPr>
                                </w:p>
                              </w:tc>
                            </w:tr>
                            <w:tr w14:paraId="7B160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7E1FC31">
                                  <w:pPr>
                                    <w:widowControl w:val="0"/>
                                    <w:jc w:val="left"/>
                                    <w:rPr>
                                      <w:color w:val="000000" w:themeColor="text1"/>
                                      <w:vertAlign w:val="baseline"/>
                                      <w14:textFill>
                                        <w14:solidFill>
                                          <w14:schemeClr w14:val="tx1"/>
                                        </w14:solidFill>
                                      </w14:textFill>
                                    </w:rPr>
                                  </w:pPr>
                                </w:p>
                              </w:tc>
                            </w:tr>
                            <w:tr w14:paraId="36F9E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4A4CEE9">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3.</w:t>
                                  </w:r>
                                </w:p>
                              </w:tc>
                            </w:tr>
                            <w:tr w14:paraId="3AD01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3A51F76E">
                                  <w:pPr>
                                    <w:widowControl w:val="0"/>
                                    <w:jc w:val="left"/>
                                    <w:rPr>
                                      <w:vertAlign w:val="baseline"/>
                                    </w:rPr>
                                  </w:pPr>
                                </w:p>
                              </w:tc>
                            </w:tr>
                            <w:tr w14:paraId="0BB57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779714A">
                                  <w:pPr>
                                    <w:widowControl w:val="0"/>
                                    <w:jc w:val="left"/>
                                    <w:rPr>
                                      <w:vertAlign w:val="baseline"/>
                                    </w:rPr>
                                  </w:pPr>
                                </w:p>
                              </w:tc>
                            </w:tr>
                            <w:tr w14:paraId="4F0D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A70474B">
                                  <w:pPr>
                                    <w:widowControl w:val="0"/>
                                    <w:jc w:val="left"/>
                                    <w:rPr>
                                      <w:vertAlign w:val="baseline"/>
                                    </w:rPr>
                                  </w:pPr>
                                </w:p>
                              </w:tc>
                            </w:tr>
                            <w:tr w14:paraId="03837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9AFBAD8">
                                  <w:pPr>
                                    <w:widowControl w:val="0"/>
                                    <w:jc w:val="left"/>
                                    <w:rPr>
                                      <w:rFonts w:hint="default"/>
                                      <w:vertAlign w:val="baseline"/>
                                      <w:lang w:val="ru-RU"/>
                                    </w:rPr>
                                  </w:pPr>
                                  <w:r>
                                    <w:rPr>
                                      <w:rFonts w:hint="default"/>
                                      <w:color w:val="000000" w:themeColor="text1"/>
                                      <w:vertAlign w:val="baseline"/>
                                      <w:lang w:val="ru-RU"/>
                                      <w14:textFill>
                                        <w14:solidFill>
                                          <w14:schemeClr w14:val="tx1"/>
                                        </w14:solidFill>
                                      </w14:textFill>
                                    </w:rPr>
                                    <w:t>4.</w:t>
                                  </w:r>
                                </w:p>
                              </w:tc>
                            </w:tr>
                            <w:tr w14:paraId="69D19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EDDA323">
                                  <w:pPr>
                                    <w:widowControl w:val="0"/>
                                    <w:jc w:val="left"/>
                                    <w:rPr>
                                      <w:rFonts w:hint="default"/>
                                      <w:color w:val="000000" w:themeColor="text1"/>
                                      <w:vertAlign w:val="baseline"/>
                                      <w:lang w:val="ru-RU"/>
                                      <w14:textFill>
                                        <w14:solidFill>
                                          <w14:schemeClr w14:val="tx1"/>
                                        </w14:solidFill>
                                      </w14:textFill>
                                    </w:rPr>
                                  </w:pPr>
                                </w:p>
                              </w:tc>
                            </w:tr>
                            <w:tr w14:paraId="3CBE1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92A7659">
                                  <w:pPr>
                                    <w:widowControl w:val="0"/>
                                    <w:jc w:val="left"/>
                                    <w:rPr>
                                      <w:rFonts w:hint="default"/>
                                      <w:color w:val="000000" w:themeColor="text1"/>
                                      <w:vertAlign w:val="baseline"/>
                                      <w:lang w:val="ru-RU"/>
                                      <w14:textFill>
                                        <w14:solidFill>
                                          <w14:schemeClr w14:val="tx1"/>
                                        </w14:solidFill>
                                      </w14:textFill>
                                    </w:rPr>
                                  </w:pPr>
                                </w:p>
                              </w:tc>
                            </w:tr>
                            <w:tr w14:paraId="759DC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4BBA9D32">
                                  <w:pPr>
                                    <w:widowControl w:val="0"/>
                                    <w:jc w:val="left"/>
                                    <w:rPr>
                                      <w:rFonts w:hint="default"/>
                                      <w:color w:val="000000" w:themeColor="text1"/>
                                      <w:vertAlign w:val="baseline"/>
                                      <w:lang w:val="ru-RU"/>
                                      <w14:textFill>
                                        <w14:solidFill>
                                          <w14:schemeClr w14:val="tx1"/>
                                        </w14:solidFill>
                                      </w14:textFill>
                                    </w:rPr>
                                  </w:pPr>
                                </w:p>
                              </w:tc>
                            </w:tr>
                            <w:tr w14:paraId="2A17A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DAC07F5">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5.</w:t>
                                  </w:r>
                                </w:p>
                              </w:tc>
                            </w:tr>
                            <w:tr w14:paraId="29304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386A406B">
                                  <w:pPr>
                                    <w:widowControl w:val="0"/>
                                    <w:jc w:val="left"/>
                                    <w:rPr>
                                      <w:rFonts w:hint="default"/>
                                      <w:color w:val="000000" w:themeColor="text1"/>
                                      <w:vertAlign w:val="baseline"/>
                                      <w:lang w:val="ru-RU"/>
                                      <w14:textFill>
                                        <w14:solidFill>
                                          <w14:schemeClr w14:val="tx1"/>
                                        </w14:solidFill>
                                      </w14:textFill>
                                    </w:rPr>
                                  </w:pPr>
                                </w:p>
                              </w:tc>
                            </w:tr>
                            <w:tr w14:paraId="77E8D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724063B">
                                  <w:pPr>
                                    <w:widowControl w:val="0"/>
                                    <w:jc w:val="left"/>
                                    <w:rPr>
                                      <w:rFonts w:hint="default"/>
                                      <w:color w:val="000000" w:themeColor="text1"/>
                                      <w:vertAlign w:val="baseline"/>
                                      <w:lang w:val="ru-RU"/>
                                      <w14:textFill>
                                        <w14:solidFill>
                                          <w14:schemeClr w14:val="tx1"/>
                                        </w14:solidFill>
                                      </w14:textFill>
                                    </w:rPr>
                                  </w:pPr>
                                </w:p>
                              </w:tc>
                            </w:tr>
                            <w:tr w14:paraId="4022C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10500" w:type="dxa"/>
                                  <w:tcBorders>
                                    <w:left w:val="nil"/>
                                    <w:right w:val="nil"/>
                                  </w:tcBorders>
                                </w:tcPr>
                                <w:p w14:paraId="01C73287">
                                  <w:pPr>
                                    <w:widowControl w:val="0"/>
                                    <w:jc w:val="left"/>
                                    <w:rPr>
                                      <w:rFonts w:hint="default"/>
                                      <w:color w:val="000000" w:themeColor="text1"/>
                                      <w:vertAlign w:val="baseline"/>
                                      <w:lang w:val="ru-RU"/>
                                      <w14:textFill>
                                        <w14:solidFill>
                                          <w14:schemeClr w14:val="tx1"/>
                                        </w14:solidFill>
                                      </w14:textFill>
                                    </w:rPr>
                                  </w:pPr>
                                </w:p>
                              </w:tc>
                            </w:tr>
                          </w:tbl>
                          <w:p w14:paraId="48FDC694">
                            <w:pPr>
                              <w:jc w:val="left"/>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pt;margin-top:215.2pt;height:409pt;width:516.75pt;z-index:252018688;v-text-anchor:middle;mso-width-relative:page;mso-height-relative:page;" filled="f" stroked="f" coordsize="21600,21600" o:gfxdata="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7wDIfbAAAADQEAAA8AAAAAAAAAAQAg&#10;AAAAIgAAAGRycy9kb3ducmV2LnhtbFBLAQIUABQAAAAIAIdO4kAAJwURfQIAAMQEAAAOAAAAAAAA&#10;AAEAIAAAACoBAABkcnMvZTJvRG9jLnhtbFBLBQYAAAAABgAGAFkBAAAZBgAAAAA=&#10;">
                <v:fill on="f" focussize="0,0"/>
                <v:stroke on="f" weight="1pt" miterlimit="8" joinstyle="miter"/>
                <v:imagedata o:title=""/>
                <o:lock v:ext="edit" aspectratio="f"/>
                <v:textbox>
                  <w:txbxContent>
                    <w:tbl>
                      <w:tblPr>
                        <w:tblStyle w:val="118"/>
                        <w:tblW w:w="10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0"/>
                      </w:tblGrid>
                      <w:tr w14:paraId="6799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0500" w:type="dxa"/>
                            <w:tcBorders>
                              <w:left w:val="nil"/>
                              <w:right w:val="nil"/>
                            </w:tcBorders>
                          </w:tcPr>
                          <w:p w14:paraId="5796E2F9">
                            <w:pPr>
                              <w:widowControl w:val="0"/>
                              <w:numPr>
                                <w:ilvl w:val="0"/>
                                <w:numId w:val="0"/>
                              </w:numPr>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1.</w:t>
                            </w:r>
                          </w:p>
                        </w:tc>
                      </w:tr>
                      <w:tr w14:paraId="3B294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ED1A08C">
                            <w:pPr>
                              <w:widowControl w:val="0"/>
                              <w:jc w:val="left"/>
                              <w:rPr>
                                <w:color w:val="000000" w:themeColor="text1"/>
                                <w:vertAlign w:val="baseline"/>
                                <w14:textFill>
                                  <w14:solidFill>
                                    <w14:schemeClr w14:val="tx1"/>
                                  </w14:solidFill>
                                </w14:textFill>
                              </w:rPr>
                            </w:pPr>
                          </w:p>
                        </w:tc>
                      </w:tr>
                      <w:tr w14:paraId="6348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61A0F044">
                            <w:pPr>
                              <w:widowControl w:val="0"/>
                              <w:jc w:val="left"/>
                              <w:rPr>
                                <w:color w:val="000000" w:themeColor="text1"/>
                                <w:vertAlign w:val="baseline"/>
                                <w14:textFill>
                                  <w14:solidFill>
                                    <w14:schemeClr w14:val="tx1"/>
                                  </w14:solidFill>
                                </w14:textFill>
                              </w:rPr>
                            </w:pPr>
                          </w:p>
                        </w:tc>
                      </w:tr>
                      <w:tr w14:paraId="6696C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6B002985">
                            <w:pPr>
                              <w:widowControl w:val="0"/>
                              <w:jc w:val="left"/>
                              <w:rPr>
                                <w:color w:val="000000" w:themeColor="text1"/>
                                <w:vertAlign w:val="baseline"/>
                                <w14:textFill>
                                  <w14:solidFill>
                                    <w14:schemeClr w14:val="tx1"/>
                                  </w14:solidFill>
                                </w14:textFill>
                              </w:rPr>
                            </w:pPr>
                          </w:p>
                        </w:tc>
                      </w:tr>
                      <w:tr w14:paraId="19AE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26044E7E">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2.</w:t>
                            </w:r>
                          </w:p>
                        </w:tc>
                      </w:tr>
                      <w:tr w14:paraId="5BCD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A9ED0B6">
                            <w:pPr>
                              <w:widowControl w:val="0"/>
                              <w:jc w:val="left"/>
                              <w:rPr>
                                <w:color w:val="000000" w:themeColor="text1"/>
                                <w:vertAlign w:val="baseline"/>
                                <w14:textFill>
                                  <w14:solidFill>
                                    <w14:schemeClr w14:val="tx1"/>
                                  </w14:solidFill>
                                </w14:textFill>
                              </w:rPr>
                            </w:pPr>
                          </w:p>
                        </w:tc>
                      </w:tr>
                      <w:tr w14:paraId="2EEE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27AC5F62">
                            <w:pPr>
                              <w:widowControl w:val="0"/>
                              <w:jc w:val="left"/>
                              <w:rPr>
                                <w:color w:val="000000" w:themeColor="text1"/>
                                <w:vertAlign w:val="baseline"/>
                                <w14:textFill>
                                  <w14:solidFill>
                                    <w14:schemeClr w14:val="tx1"/>
                                  </w14:solidFill>
                                </w14:textFill>
                              </w:rPr>
                            </w:pPr>
                          </w:p>
                        </w:tc>
                      </w:tr>
                      <w:tr w14:paraId="7B160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7E1FC31">
                            <w:pPr>
                              <w:widowControl w:val="0"/>
                              <w:jc w:val="left"/>
                              <w:rPr>
                                <w:color w:val="000000" w:themeColor="text1"/>
                                <w:vertAlign w:val="baseline"/>
                                <w14:textFill>
                                  <w14:solidFill>
                                    <w14:schemeClr w14:val="tx1"/>
                                  </w14:solidFill>
                                </w14:textFill>
                              </w:rPr>
                            </w:pPr>
                          </w:p>
                        </w:tc>
                      </w:tr>
                      <w:tr w14:paraId="36F9E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4A4CEE9">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3.</w:t>
                            </w:r>
                          </w:p>
                        </w:tc>
                      </w:tr>
                      <w:tr w14:paraId="3AD01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3A51F76E">
                            <w:pPr>
                              <w:widowControl w:val="0"/>
                              <w:jc w:val="left"/>
                              <w:rPr>
                                <w:vertAlign w:val="baseline"/>
                              </w:rPr>
                            </w:pPr>
                          </w:p>
                        </w:tc>
                      </w:tr>
                      <w:tr w14:paraId="0BB57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779714A">
                            <w:pPr>
                              <w:widowControl w:val="0"/>
                              <w:jc w:val="left"/>
                              <w:rPr>
                                <w:vertAlign w:val="baseline"/>
                              </w:rPr>
                            </w:pPr>
                          </w:p>
                        </w:tc>
                      </w:tr>
                      <w:tr w14:paraId="4F0D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A70474B">
                            <w:pPr>
                              <w:widowControl w:val="0"/>
                              <w:jc w:val="left"/>
                              <w:rPr>
                                <w:vertAlign w:val="baseline"/>
                              </w:rPr>
                            </w:pPr>
                          </w:p>
                        </w:tc>
                      </w:tr>
                      <w:tr w14:paraId="03837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9AFBAD8">
                            <w:pPr>
                              <w:widowControl w:val="0"/>
                              <w:jc w:val="left"/>
                              <w:rPr>
                                <w:rFonts w:hint="default"/>
                                <w:vertAlign w:val="baseline"/>
                                <w:lang w:val="ru-RU"/>
                              </w:rPr>
                            </w:pPr>
                            <w:r>
                              <w:rPr>
                                <w:rFonts w:hint="default"/>
                                <w:color w:val="000000" w:themeColor="text1"/>
                                <w:vertAlign w:val="baseline"/>
                                <w:lang w:val="ru-RU"/>
                                <w14:textFill>
                                  <w14:solidFill>
                                    <w14:schemeClr w14:val="tx1"/>
                                  </w14:solidFill>
                                </w14:textFill>
                              </w:rPr>
                              <w:t>4.</w:t>
                            </w:r>
                          </w:p>
                        </w:tc>
                      </w:tr>
                      <w:tr w14:paraId="69D19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EDDA323">
                            <w:pPr>
                              <w:widowControl w:val="0"/>
                              <w:jc w:val="left"/>
                              <w:rPr>
                                <w:rFonts w:hint="default"/>
                                <w:color w:val="000000" w:themeColor="text1"/>
                                <w:vertAlign w:val="baseline"/>
                                <w:lang w:val="ru-RU"/>
                                <w14:textFill>
                                  <w14:solidFill>
                                    <w14:schemeClr w14:val="tx1"/>
                                  </w14:solidFill>
                                </w14:textFill>
                              </w:rPr>
                            </w:pPr>
                          </w:p>
                        </w:tc>
                      </w:tr>
                      <w:tr w14:paraId="3CBE1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592A7659">
                            <w:pPr>
                              <w:widowControl w:val="0"/>
                              <w:jc w:val="left"/>
                              <w:rPr>
                                <w:rFonts w:hint="default"/>
                                <w:color w:val="000000" w:themeColor="text1"/>
                                <w:vertAlign w:val="baseline"/>
                                <w:lang w:val="ru-RU"/>
                                <w14:textFill>
                                  <w14:solidFill>
                                    <w14:schemeClr w14:val="tx1"/>
                                  </w14:solidFill>
                                </w14:textFill>
                              </w:rPr>
                            </w:pPr>
                          </w:p>
                        </w:tc>
                      </w:tr>
                      <w:tr w14:paraId="759DC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4BBA9D32">
                            <w:pPr>
                              <w:widowControl w:val="0"/>
                              <w:jc w:val="left"/>
                              <w:rPr>
                                <w:rFonts w:hint="default"/>
                                <w:color w:val="000000" w:themeColor="text1"/>
                                <w:vertAlign w:val="baseline"/>
                                <w:lang w:val="ru-RU"/>
                                <w14:textFill>
                                  <w14:solidFill>
                                    <w14:schemeClr w14:val="tx1"/>
                                  </w14:solidFill>
                                </w14:textFill>
                              </w:rPr>
                            </w:pPr>
                          </w:p>
                        </w:tc>
                      </w:tr>
                      <w:tr w14:paraId="2A17A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0DAC07F5">
                            <w:pPr>
                              <w:widowControl w:val="0"/>
                              <w:jc w:val="left"/>
                              <w:rPr>
                                <w:rFonts w:hint="default"/>
                                <w:color w:val="000000" w:themeColor="text1"/>
                                <w:vertAlign w:val="baseline"/>
                                <w:lang w:val="ru-RU"/>
                                <w14:textFill>
                                  <w14:solidFill>
                                    <w14:schemeClr w14:val="tx1"/>
                                  </w14:solidFill>
                                </w14:textFill>
                              </w:rPr>
                            </w:pPr>
                            <w:r>
                              <w:rPr>
                                <w:rFonts w:hint="default"/>
                                <w:color w:val="000000" w:themeColor="text1"/>
                                <w:vertAlign w:val="baseline"/>
                                <w:lang w:val="ru-RU"/>
                                <w14:textFill>
                                  <w14:solidFill>
                                    <w14:schemeClr w14:val="tx1"/>
                                  </w14:solidFill>
                                </w14:textFill>
                              </w:rPr>
                              <w:t>5.</w:t>
                            </w:r>
                          </w:p>
                        </w:tc>
                      </w:tr>
                      <w:tr w14:paraId="29304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386A406B">
                            <w:pPr>
                              <w:widowControl w:val="0"/>
                              <w:jc w:val="left"/>
                              <w:rPr>
                                <w:rFonts w:hint="default"/>
                                <w:color w:val="000000" w:themeColor="text1"/>
                                <w:vertAlign w:val="baseline"/>
                                <w:lang w:val="ru-RU"/>
                                <w14:textFill>
                                  <w14:solidFill>
                                    <w14:schemeClr w14:val="tx1"/>
                                  </w14:solidFill>
                                </w14:textFill>
                              </w:rPr>
                            </w:pPr>
                          </w:p>
                        </w:tc>
                      </w:tr>
                      <w:tr w14:paraId="77E8D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0" w:type="dxa"/>
                            <w:tcBorders>
                              <w:left w:val="nil"/>
                              <w:right w:val="nil"/>
                            </w:tcBorders>
                          </w:tcPr>
                          <w:p w14:paraId="7724063B">
                            <w:pPr>
                              <w:widowControl w:val="0"/>
                              <w:jc w:val="left"/>
                              <w:rPr>
                                <w:rFonts w:hint="default"/>
                                <w:color w:val="000000" w:themeColor="text1"/>
                                <w:vertAlign w:val="baseline"/>
                                <w:lang w:val="ru-RU"/>
                                <w14:textFill>
                                  <w14:solidFill>
                                    <w14:schemeClr w14:val="tx1"/>
                                  </w14:solidFill>
                                </w14:textFill>
                              </w:rPr>
                            </w:pPr>
                          </w:p>
                        </w:tc>
                      </w:tr>
                      <w:tr w14:paraId="4022C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10500" w:type="dxa"/>
                            <w:tcBorders>
                              <w:left w:val="nil"/>
                              <w:right w:val="nil"/>
                            </w:tcBorders>
                          </w:tcPr>
                          <w:p w14:paraId="01C73287">
                            <w:pPr>
                              <w:widowControl w:val="0"/>
                              <w:jc w:val="left"/>
                              <w:rPr>
                                <w:rFonts w:hint="default"/>
                                <w:color w:val="000000" w:themeColor="text1"/>
                                <w:vertAlign w:val="baseline"/>
                                <w:lang w:val="ru-RU"/>
                                <w14:textFill>
                                  <w14:solidFill>
                                    <w14:schemeClr w14:val="tx1"/>
                                  </w14:solidFill>
                                </w14:textFill>
                              </w:rPr>
                            </w:pPr>
                          </w:p>
                        </w:tc>
                      </w:tr>
                    </w:tbl>
                    <w:p w14:paraId="48FDC694">
                      <w:pPr>
                        <w:jc w:val="left"/>
                      </w:pPr>
                    </w:p>
                  </w:txbxContent>
                </v:textbox>
              </v:rect>
            </w:pict>
          </mc:Fallback>
        </mc:AlternateContent>
      </w:r>
      <w:r>
        <w:rPr>
          <w:rFonts w:hint="default"/>
        </w:rPr>
        <mc:AlternateContent>
          <mc:Choice Requires="wpg">
            <w:drawing>
              <wp:anchor distT="0" distB="0" distL="114300" distR="114300" simplePos="0" relativeHeight="25196953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36" name="Группа 836"/>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3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3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6953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KZKKQGqAgAAC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4JabI8AAAADc&#10;AAAADwAAAGRycy9kb3ducmV2LnhtbEWPzW7CMBCE75V4B2uReisOoBYIODmAKrUgtfw9wBIvSUS8&#10;Tm2Xnz59jVSpx9HMfKOZ5VfTiDM5X1tW0O8lIIgLq2suFex3r09jED4ga2wsk4IbecizzsMMU20v&#10;vKHzNpQiQtinqKAKoU2l9EVFBn3PtsTRO1pnMETpSqkdXiLcNHKQJC/SYM1xocKW5hUVp+23UbBb&#10;jj5uq8nPYfX1vviU++fhmh0r9djtJ1MQga7hP/zXftMKxsMR3M/EIyC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lpsj&#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y2hgLYAAADc&#10;AAAADwAAAGRycy9kb3ducmV2LnhtbEVPyQrCMBC9C/5DGMGbplUQrcYeREGPLgjehmbsYjMpTVy/&#10;3hwEj4+3L9KXqcWDWldaVhAPIxDEmdUl5wpOx81gCsJ5ZI21ZVLwJgfpsttZYKLtk/f0OPhchBB2&#10;CSoovG8SKV1WkEE3tA1x4K62NegDbHOpW3yGcFPLURRNpMGSQ0OBDa0Kym6Hu1Gw35UV+e1lhpPz&#10;m2uNn3WVVUr1e3E0B+Hp5f/in3urFUzHYW04E46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stoYC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11520"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914" name="Овал 914"/>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11520;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BRBtnZAAAADgEAAA8AAAAAAAAAAQAgAAAAIgAAAGRycy9kb3ducmV2&#10;LnhtbFBLAQIUABQAAAAIAIdO4kBrgMsybQIAANUEAAAOAAAAAAAAAAEAIAAAACgBAABkcnMvZTJv&#10;RG9jLnhtbFBLBQYAAAAABgAGAFkBAAAHBg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12544" behindDoc="0" locked="0" layoutInCell="1" allowOverlap="1">
                <wp:simplePos x="0" y="0"/>
                <wp:positionH relativeFrom="column">
                  <wp:posOffset>26670</wp:posOffset>
                </wp:positionH>
                <wp:positionV relativeFrom="paragraph">
                  <wp:posOffset>-540385</wp:posOffset>
                </wp:positionV>
                <wp:extent cx="5312410" cy="1469390"/>
                <wp:effectExtent l="0" t="0" r="0" b="0"/>
                <wp:wrapNone/>
                <wp:docPr id="916" name="Текстовое поле 916"/>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3DA38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Э. ПОРТЕР</w:t>
                            </w:r>
                          </w:p>
                          <w:p w14:paraId="0D5316A3">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«Поллианна»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42.55pt;height:115.7pt;width:418.3pt;z-index:252012544;mso-width-relative:page;mso-height-relative:page;" filled="f" stroked="f" coordsize="21600,21600" o:gfxdata="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GPcz92gAAAAkBAAAP&#10;AAAAAAAAAAEAIAAAACIAAABkcnMvZG93bnJldi54bWxQSwECFAAUAAAACACHTuJA6vxVak8CAAB9&#10;BAAADgAAAAAAAAABACAAAAApAQAAZHJzL2Uyb0RvYy54bWxQSwUGAAAAAAYABgBZAQAA6gUAAAAA&#10;">
                <v:fill on="f" focussize="0,0"/>
                <v:stroke on="f" weight="0.5pt"/>
                <v:imagedata o:title=""/>
                <o:lock v:ext="edit" aspectratio="f"/>
                <v:textbox>
                  <w:txbxContent>
                    <w:p w14:paraId="153DA38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Э. ПОРТЕР</w:t>
                      </w:r>
                    </w:p>
                    <w:p w14:paraId="0D5316A3">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«Поллианна»</w:t>
                      </w:r>
                    </w:p>
                  </w:txbxContent>
                </v:textbox>
              </v:shape>
            </w:pict>
          </mc:Fallback>
        </mc:AlternateContent>
      </w:r>
      <w:r>
        <w:rPr>
          <w:rFonts w:hint="default"/>
        </w:rPr>
        <mc:AlternateContent>
          <mc:Choice Requires="wps">
            <w:drawing>
              <wp:anchor distT="0" distB="0" distL="114300" distR="114300" simplePos="0" relativeHeight="252010496"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15" name="Овал 915"/>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10496;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D7JxCh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196851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39" name="Прямоугольник 83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6851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Ic7T&#10;E4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6748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40" name="Прямоугольник 84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6748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uSm1xtwAAAAPAQAADwAAAAAAAAABACAAAAAiAAAAZHJzL2Rvd25yZXYueG1s&#10;UEsBAhQAFAAAAAgAh07iQGPiwBOfAgAAFAUAAA4AAAAAAAAAAQAgAAAAKwEAAGRycy9lMm9Eb2Mu&#10;eG1sUEsFBgAAAAAGAAYAWQEAADwGAAAAAA==&#10;">
                <v:fill on="t" opacity="41287f" focussize="0,0"/>
                <v:stroke on="f" weight="1pt" miterlimit="8" joinstyle="miter"/>
                <v:imagedata o:title=""/>
                <o:lock v:ext="edit" aspectratio="f"/>
              </v:rect>
            </w:pict>
          </mc:Fallback>
        </mc:AlternateContent>
      </w:r>
    </w:p>
    <w:p w14:paraId="7023F57B">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27904" behindDoc="0" locked="0" layoutInCell="1" allowOverlap="1">
                <wp:simplePos x="0" y="0"/>
                <wp:positionH relativeFrom="column">
                  <wp:posOffset>4814570</wp:posOffset>
                </wp:positionH>
                <wp:positionV relativeFrom="paragraph">
                  <wp:posOffset>8781415</wp:posOffset>
                </wp:positionV>
                <wp:extent cx="936625" cy="382905"/>
                <wp:effectExtent l="6350" t="6350" r="17145" b="6985"/>
                <wp:wrapNone/>
                <wp:docPr id="107" name="Овал 107"/>
                <wp:cNvGraphicFramePr/>
                <a:graphic xmlns:a="http://schemas.openxmlformats.org/drawingml/2006/main">
                  <a:graphicData uri="http://schemas.microsoft.com/office/word/2010/wordprocessingShape">
                    <wps:wsp>
                      <wps:cNvSpPr/>
                      <wps:spPr>
                        <a:xfrm>
                          <a:off x="0" y="0"/>
                          <a:ext cx="936539" cy="382555"/>
                        </a:xfrm>
                        <a:prstGeom prst="ellipse">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0A2B4">
                            <w:pPr>
                              <w:jc w:val="center"/>
                              <w:rPr>
                                <w:rFonts w:hint="default"/>
                                <w:color w:val="000000" w:themeColor="text1"/>
                                <w:lang w:val="ru-RU"/>
                                <w14:textFill>
                                  <w14:solidFill>
                                    <w14:schemeClr w14:val="tx1"/>
                                  </w14:solidFill>
                                </w14:textFill>
                              </w:rPr>
                            </w:pPr>
                            <w:r>
                              <w:rPr>
                                <w:color w:val="000000" w:themeColor="text1"/>
                                <w:lang w:val="ru-RU"/>
                                <w14:textFill>
                                  <w14:solidFill>
                                    <w14:schemeClr w14:val="tx1"/>
                                  </w14:solidFill>
                                </w14:textFill>
                              </w:rPr>
                              <w:t>финиш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9.1pt;margin-top:691.45pt;height:30.15pt;width:73.75pt;z-index:252027904;v-text-anchor:middle;mso-width-relative:page;mso-height-relative:page;" fillcolor="#FFFF00" filled="t" stroked="t" coordsize="21600,21600" o:gfxdata="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dnfFXcAAAADQEAAA8AAAAAAAAAAQAg&#10;AAAAIgAAAGRycy9kb3ducmV2LnhtbFBLAQIUABQAAAAIAIdO4kBhpdmMfAIAAAcFAAAOAAAAAAAA&#10;AAEAIAAAACsBAABkcnMvZTJvRG9jLnhtbFBLBQYAAAAABgAGAFkBAAAZBgAAAAA=&#10;">
                <v:fill on="t" focussize="0,0"/>
                <v:stroke weight="1pt" color="#FFC000 [3204]" miterlimit="8" joinstyle="miter"/>
                <v:imagedata o:title=""/>
                <o:lock v:ext="edit" aspectratio="f"/>
                <v:textbox>
                  <w:txbxContent>
                    <w:p w14:paraId="3850A2B4">
                      <w:pPr>
                        <w:jc w:val="center"/>
                        <w:rPr>
                          <w:rFonts w:hint="default"/>
                          <w:color w:val="000000" w:themeColor="text1"/>
                          <w:lang w:val="ru-RU"/>
                          <w14:textFill>
                            <w14:solidFill>
                              <w14:schemeClr w14:val="tx1"/>
                            </w14:solidFill>
                          </w14:textFill>
                        </w:rPr>
                      </w:pPr>
                      <w:r>
                        <w:rPr>
                          <w:color w:val="000000" w:themeColor="text1"/>
                          <w:lang w:val="ru-RU"/>
                          <w14:textFill>
                            <w14:solidFill>
                              <w14:schemeClr w14:val="tx1"/>
                            </w14:solidFill>
                          </w14:textFill>
                        </w:rPr>
                        <w:t>финиш</w:t>
                      </w:r>
                    </w:p>
                  </w:txbxContent>
                </v:textbox>
              </v:shape>
            </w:pict>
          </mc:Fallback>
        </mc:AlternateContent>
      </w:r>
      <w:r>
        <w:rPr>
          <w:rFonts w:hint="default"/>
          <w:lang w:eastAsia="ru-RU"/>
        </w:rPr>
        <mc:AlternateContent>
          <mc:Choice Requires="wpg">
            <w:drawing>
              <wp:anchor distT="0" distB="0" distL="114300" distR="114300" simplePos="0" relativeHeight="252026880" behindDoc="0" locked="0" layoutInCell="1" allowOverlap="1">
                <wp:simplePos x="0" y="0"/>
                <wp:positionH relativeFrom="column">
                  <wp:posOffset>-527050</wp:posOffset>
                </wp:positionH>
                <wp:positionV relativeFrom="paragraph">
                  <wp:posOffset>6826250</wp:posOffset>
                </wp:positionV>
                <wp:extent cx="6383020" cy="2399665"/>
                <wp:effectExtent l="6350" t="6350" r="11430" b="17145"/>
                <wp:wrapNone/>
                <wp:docPr id="1538855347" name="Группа 1538855347"/>
                <wp:cNvGraphicFramePr/>
                <a:graphic xmlns:a="http://schemas.openxmlformats.org/drawingml/2006/main">
                  <a:graphicData uri="http://schemas.microsoft.com/office/word/2010/wordprocessingGroup">
                    <wpg:wgp>
                      <wpg:cNvGrpSpPr/>
                      <wpg:grpSpPr>
                        <a:xfrm>
                          <a:off x="0" y="0"/>
                          <a:ext cx="6383020" cy="2399665"/>
                          <a:chOff x="0" y="0"/>
                          <a:chExt cx="6686550" cy="2628900"/>
                        </a:xfrm>
                      </wpg:grpSpPr>
                      <wps:wsp>
                        <wps:cNvPr id="1538855344" name="Прямоугольник 1538855344"/>
                        <wps:cNvSpPr/>
                        <wps:spPr>
                          <a:xfrm>
                            <a:off x="0" y="0"/>
                            <a:ext cx="6686550" cy="2628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38855345" name="Овал 1538855345"/>
                        <wps:cNvSpPr/>
                        <wps:spPr>
                          <a:xfrm>
                            <a:off x="79158" y="100871"/>
                            <a:ext cx="981164" cy="419483"/>
                          </a:xfrm>
                          <a:prstGeom prst="ellipse">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38855346" name="Надпись 2"/>
                        <wps:cNvSpPr txBox="1">
                          <a:spLocks noChangeArrowheads="1"/>
                        </wps:cNvSpPr>
                        <wps:spPr bwMode="auto">
                          <a:xfrm>
                            <a:off x="305990" y="196176"/>
                            <a:ext cx="609985" cy="294960"/>
                          </a:xfrm>
                          <a:prstGeom prst="rect">
                            <a:avLst/>
                          </a:prstGeom>
                          <a:noFill/>
                          <a:ln w="9525">
                            <a:noFill/>
                            <a:miter lim="800000"/>
                          </a:ln>
                        </wps:spPr>
                        <wps:txbx>
                          <w:txbxContent>
                            <w:p w14:paraId="52678BE4">
                              <w:r>
                                <w:t>Старт</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41.5pt;margin-top:537.5pt;height:188.95pt;width:502.6pt;z-index:252026880;mso-width-relative:page;mso-height-relative:page;" coordsize="6686550,2628900" o:gfxdata="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">
                <o:lock v:ext="edit" aspectratio="f"/>
                <v:rect id="_x0000_s1026" o:spid="_x0000_s1026" o:spt="1" style="position:absolute;left:0;top:0;height:2628900;width:6686550;v-text-anchor:middle;" fillcolor="#FFFFFF [3201]" filled="t" stroked="t" coordsize="21600,21600" o:gfxdata="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NFn&#10;CsEAAADjAAAADwAAAAAAAAABACAAAAAiAAAAZHJzL2Rvd25yZXYueG1sUEsBAhQAFAAAAAgAh07i&#10;QDMvBZ47AAAAOQAAABAAAAAAAAAAAQAgAAAAEAEAAGRycy9zaGFwZXhtbC54bWxQSwUGAAAAAAYA&#10;BgBbAQAAugMAAAAA&#10;">
                  <v:fill on="t" focussize="0,0"/>
                  <v:stroke weight="1pt" color="#000000 [3213]" miterlimit="8" joinstyle="miter"/>
                  <v:imagedata o:title=""/>
                  <o:lock v:ext="edit" aspectratio="f"/>
                </v:rect>
                <v:shape id="_x0000_s1026" o:spid="_x0000_s1026" o:spt="3" type="#_x0000_t3" style="position:absolute;left:79158;top:100871;height:419483;width:981164;v-text-anchor:middle;" fillcolor="#FFFF00" filled="t" stroked="t" coordsize="21600,21600" o:gfxdata="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2f&#10;maDCAAAA4wAAAA8AAAAAAAAAAQAgAAAAIgAAAGRycy9kb3ducmV2LnhtbFBLAQIUABQAAAAIAIdO&#10;4kAzLwWeOwAAADkAAAAQAAAAAAAAAAEAIAAAABEBAABkcnMvc2hhcGV4bWwueG1sUEsFBgAAAAAG&#10;AAYAWwEAALsDAAAAAA==&#10;">
                  <v:fill on="t" focussize="0,0"/>
                  <v:stroke weight="1pt" color="#FFC000 [3204]" miterlimit="8" joinstyle="miter"/>
                  <v:imagedata o:title=""/>
                  <o:lock v:ext="edit" aspectratio="f"/>
                </v:shape>
                <v:shape id="Надпись 2" o:spid="_x0000_s1026" o:spt="202" type="#_x0000_t202" style="position:absolute;left:305990;top:196176;height:294960;width:609985;" filled="f" stroked="f" coordsize="21600,21600" o:gfxdata="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tbPw&#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52678BE4">
                        <w:r>
                          <w:t>Старт</w:t>
                        </w:r>
                      </w:p>
                    </w:txbxContent>
                  </v:textbox>
                </v:shape>
              </v:group>
            </w:pict>
          </mc:Fallback>
        </mc:AlternateContent>
      </w:r>
      <w:r>
        <w:rPr>
          <w:rFonts w:hint="default"/>
        </w:rPr>
        <mc:AlternateContent>
          <mc:Choice Requires="wps">
            <w:drawing>
              <wp:anchor distT="0" distB="0" distL="114300" distR="114300" simplePos="0" relativeHeight="252025856" behindDoc="0" locked="0" layoutInCell="1" allowOverlap="1">
                <wp:simplePos x="0" y="0"/>
                <wp:positionH relativeFrom="column">
                  <wp:posOffset>-414020</wp:posOffset>
                </wp:positionH>
                <wp:positionV relativeFrom="paragraph">
                  <wp:posOffset>5758180</wp:posOffset>
                </wp:positionV>
                <wp:extent cx="6214110" cy="897890"/>
                <wp:effectExtent l="0" t="0" r="3810" b="1270"/>
                <wp:wrapNone/>
                <wp:docPr id="85" name="Текстовое поле 85"/>
                <wp:cNvGraphicFramePr/>
                <a:graphic xmlns:a="http://schemas.openxmlformats.org/drawingml/2006/main">
                  <a:graphicData uri="http://schemas.microsoft.com/office/word/2010/wordprocessingShape">
                    <wps:wsp>
                      <wps:cNvSpPr txBox="1"/>
                      <wps:spPr>
                        <a:xfrm>
                          <a:off x="813435" y="8162925"/>
                          <a:ext cx="6214110" cy="8978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0C47253">
                            <w:pPr>
                              <w:rPr>
                                <w:rFonts w:hint="default" w:ascii="Times New Roman" w:hAnsi="Times New Roman" w:cs="Times New Roman"/>
                                <w:b/>
                                <w:sz w:val="28"/>
                                <w:szCs w:val="28"/>
                              </w:rPr>
                            </w:pPr>
                            <w:r>
                              <w:rPr>
                                <w:rFonts w:hint="default" w:ascii="Times New Roman" w:hAnsi="Times New Roman" w:cs="Times New Roman"/>
                                <w:b/>
                                <w:sz w:val="28"/>
                                <w:szCs w:val="28"/>
                              </w:rPr>
                              <w:t>3. Картография сюжета.</w:t>
                            </w:r>
                          </w:p>
                          <w:p w14:paraId="777151A3">
                            <w:pPr>
                              <w:rPr>
                                <w:rFonts w:hint="default" w:ascii="Times New Roman" w:hAnsi="Times New Roman" w:cs="Times New Roman"/>
                                <w:sz w:val="28"/>
                                <w:szCs w:val="28"/>
                              </w:rPr>
                            </w:pPr>
                            <w:r>
                              <w:rPr>
                                <w:rFonts w:hint="default" w:ascii="Times New Roman" w:hAnsi="Times New Roman" w:cs="Times New Roman"/>
                                <w:b/>
                                <w:i/>
                                <w:sz w:val="28"/>
                                <w:szCs w:val="28"/>
                                <w:u w:val="single"/>
                              </w:rPr>
                              <w:t>Задание:</w:t>
                            </w:r>
                            <w:r>
                              <w:rPr>
                                <w:rFonts w:hint="default" w:ascii="Times New Roman" w:hAnsi="Times New Roman" w:cs="Times New Roman"/>
                                <w:sz w:val="28"/>
                                <w:szCs w:val="28"/>
                              </w:rPr>
                              <w:t xml:space="preserve"> Нарисуйте карту, на которой будут обозначены ключевые события и места из произведения. Отметьте, как персонажи перемещаются по этой карте и как это влияет на развитие сюжета.</w:t>
                            </w:r>
                          </w:p>
                          <w:p w14:paraId="49B6DDF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pt;margin-top:453.4pt;height:70.7pt;width:489.3pt;z-index:252025856;mso-width-relative:page;mso-height-relative:page;" fillcolor="#FFFFFF [3201]" filled="t" stroked="f" coordsize="21600,21600" o:gfxdata="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M2DHdcAAAAMAQAADwAAAAAAAAABACAAAAAiAAAAZHJzL2Rvd25yZXYu&#10;eG1sUEsBAhQAFAAAAAgAh07iQAVCceNuAgAArgQAAA4AAAAAAAAAAQAgAAAAJgEAAGRycy9lMm9E&#10;b2MueG1sUEsFBgAAAAAGAAYAWQEAAAYGAAAAAA==&#10;">
                <v:fill on="t" focussize="0,0"/>
                <v:stroke on="f" weight="0.5pt"/>
                <v:imagedata o:title=""/>
                <o:lock v:ext="edit" aspectratio="f"/>
                <v:textbox>
                  <w:txbxContent>
                    <w:p w14:paraId="50C47253">
                      <w:pPr>
                        <w:rPr>
                          <w:rFonts w:hint="default" w:ascii="Times New Roman" w:hAnsi="Times New Roman" w:cs="Times New Roman"/>
                          <w:b/>
                          <w:sz w:val="28"/>
                          <w:szCs w:val="28"/>
                        </w:rPr>
                      </w:pPr>
                      <w:r>
                        <w:rPr>
                          <w:rFonts w:hint="default" w:ascii="Times New Roman" w:hAnsi="Times New Roman" w:cs="Times New Roman"/>
                          <w:b/>
                          <w:sz w:val="28"/>
                          <w:szCs w:val="28"/>
                        </w:rPr>
                        <w:t>3. Картография сюжета.</w:t>
                      </w:r>
                    </w:p>
                    <w:p w14:paraId="777151A3">
                      <w:pPr>
                        <w:rPr>
                          <w:rFonts w:hint="default" w:ascii="Times New Roman" w:hAnsi="Times New Roman" w:cs="Times New Roman"/>
                          <w:sz w:val="28"/>
                          <w:szCs w:val="28"/>
                        </w:rPr>
                      </w:pPr>
                      <w:r>
                        <w:rPr>
                          <w:rFonts w:hint="default" w:ascii="Times New Roman" w:hAnsi="Times New Roman" w:cs="Times New Roman"/>
                          <w:b/>
                          <w:i/>
                          <w:sz w:val="28"/>
                          <w:szCs w:val="28"/>
                          <w:u w:val="single"/>
                        </w:rPr>
                        <w:t>Задание:</w:t>
                      </w:r>
                      <w:r>
                        <w:rPr>
                          <w:rFonts w:hint="default" w:ascii="Times New Roman" w:hAnsi="Times New Roman" w:cs="Times New Roman"/>
                          <w:sz w:val="28"/>
                          <w:szCs w:val="28"/>
                        </w:rPr>
                        <w:t xml:space="preserve"> Нарисуйте карту, на которой будут обозначены ключевые события и места из произведения. Отметьте, как персонажи перемещаются по этой карте и как это влияет на развитие сюжета.</w:t>
                      </w:r>
                    </w:p>
                    <w:p w14:paraId="49B6DDF5"/>
                  </w:txbxContent>
                </v:textbox>
              </v:shape>
            </w:pict>
          </mc:Fallback>
        </mc:AlternateContent>
      </w:r>
      <w:r>
        <w:rPr>
          <w:rFonts w:hint="default"/>
        </w:rPr>
        <mc:AlternateContent>
          <mc:Choice Requires="wps">
            <w:drawing>
              <wp:anchor distT="0" distB="0" distL="114300" distR="114300" simplePos="0" relativeHeight="252024832" behindDoc="0" locked="0" layoutInCell="1" allowOverlap="1">
                <wp:simplePos x="0" y="0"/>
                <wp:positionH relativeFrom="column">
                  <wp:posOffset>-465455</wp:posOffset>
                </wp:positionH>
                <wp:positionV relativeFrom="paragraph">
                  <wp:posOffset>3811905</wp:posOffset>
                </wp:positionV>
                <wp:extent cx="5368290" cy="371475"/>
                <wp:effectExtent l="0" t="0" r="11430" b="9525"/>
                <wp:wrapNone/>
                <wp:docPr id="69" name="Текстовое поле 69"/>
                <wp:cNvGraphicFramePr/>
                <a:graphic xmlns:a="http://schemas.openxmlformats.org/drawingml/2006/main">
                  <a:graphicData uri="http://schemas.microsoft.com/office/word/2010/wordprocessingShape">
                    <wps:wsp>
                      <wps:cNvSpPr txBox="1"/>
                      <wps:spPr>
                        <a:xfrm>
                          <a:off x="753745" y="5403215"/>
                          <a:ext cx="5368290" cy="371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EE4F0D7">
                            <w:pP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Поллианна кажется Вам: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5pt;margin-top:300.15pt;height:29.25pt;width:422.7pt;z-index:252024832;mso-width-relative:page;mso-height-relative:page;" fillcolor="#FFFFFF [3201]" filled="t" stroked="f" coordsize="21600,21600" o:gfxdata="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G6fi3WAAAACwEAAA8AAAAAAAAAAQAgAAAAIgAAAGRycy9kb3ducmV2&#10;LnhtbFBLAQIUABQAAAAIAIdO4kCKvZaWcAIAAK4EAAAOAAAAAAAAAAEAIAAAACUBAABkcnMvZTJv&#10;RG9jLnhtbFBLBQYAAAAABgAGAFkBAAAHBgAAAAA=&#10;">
                <v:fill on="t" focussize="0,0"/>
                <v:stroke on="f" weight="0.5pt"/>
                <v:imagedata o:title=""/>
                <o:lock v:ext="edit" aspectratio="f"/>
                <v:textbox>
                  <w:txbxContent>
                    <w:p w14:paraId="3EE4F0D7">
                      <w:pP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Поллианна кажется Вам:</w:t>
                      </w:r>
                    </w:p>
                  </w:txbxContent>
                </v:textbox>
              </v:shape>
            </w:pict>
          </mc:Fallback>
        </mc:AlternateContent>
      </w:r>
      <w:r>
        <w:rPr>
          <w:rFonts w:hint="default"/>
          <w:lang w:eastAsia="ru-RU"/>
        </w:rPr>
        <mc:AlternateContent>
          <mc:Choice Requires="wpg">
            <w:drawing>
              <wp:anchor distT="0" distB="0" distL="114300" distR="114300" simplePos="0" relativeHeight="252023808" behindDoc="0" locked="0" layoutInCell="1" allowOverlap="1">
                <wp:simplePos x="0" y="0"/>
                <wp:positionH relativeFrom="column">
                  <wp:posOffset>-358775</wp:posOffset>
                </wp:positionH>
                <wp:positionV relativeFrom="paragraph">
                  <wp:posOffset>4267200</wp:posOffset>
                </wp:positionV>
                <wp:extent cx="6134100" cy="1410335"/>
                <wp:effectExtent l="0" t="4445" r="7620" b="17780"/>
                <wp:wrapNone/>
                <wp:docPr id="1538855328" name="Группа 1538855328"/>
                <wp:cNvGraphicFramePr/>
                <a:graphic xmlns:a="http://schemas.openxmlformats.org/drawingml/2006/main">
                  <a:graphicData uri="http://schemas.microsoft.com/office/word/2010/wordprocessingGroup">
                    <wpg:wgp>
                      <wpg:cNvGrpSpPr/>
                      <wpg:grpSpPr>
                        <a:xfrm>
                          <a:off x="0" y="0"/>
                          <a:ext cx="6134100" cy="1410335"/>
                          <a:chOff x="0" y="0"/>
                          <a:chExt cx="5905500" cy="1866900"/>
                        </a:xfrm>
                      </wpg:grpSpPr>
                      <wps:wsp>
                        <wps:cNvPr id="1538855329" name="Прямая соединительная линия 1538855329"/>
                        <wps:cNvCnPr/>
                        <wps:spPr>
                          <a:xfrm>
                            <a:off x="0" y="6096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0" name="Прямая соединительная линия 1538855330"/>
                        <wps:cNvCnPr/>
                        <wps:spPr>
                          <a:xfrm>
                            <a:off x="0" y="3238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1" name="Прямая соединительная линия 1538855331"/>
                        <wps:cNvCnPr/>
                        <wps:spPr>
                          <a:xfrm>
                            <a:off x="0" y="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2" name="Прямая соединительная линия 1538855332"/>
                        <wps:cNvCnPr/>
                        <wps:spPr>
                          <a:xfrm>
                            <a:off x="0" y="9144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3" name="Прямая соединительная линия 1538855333"/>
                        <wps:cNvCnPr/>
                        <wps:spPr>
                          <a:xfrm>
                            <a:off x="0" y="12287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4" name="Прямая соединительная линия 1538855334"/>
                        <wps:cNvCnPr/>
                        <wps:spPr>
                          <a:xfrm>
                            <a:off x="0" y="15430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38855335" name="Прямая соединительная линия 1538855335"/>
                        <wps:cNvCnPr/>
                        <wps:spPr>
                          <a:xfrm>
                            <a:off x="0" y="1866900"/>
                            <a:ext cx="590550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28.25pt;margin-top:336pt;height:111.05pt;width:483pt;z-index:252023808;mso-width-relative:page;mso-height-relative:page;" coordsize="5905500,1866900" o:gfxdata="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uBdp4dsA&#10;AAALAQAADwAAAAAAAAABACAAAAAiAAAAZHJzL2Rvd25yZXYueG1sUEsBAhQAFAAAAAgAh07iQKZT&#10;SnMAAwAAjhEAAA4AAAAAAAAAAQAgAAAAKgEAAGRycy9lMm9Eb2MueG1sUEsFBgAAAAAGAAYAWQEA&#10;AJwGAAAAAA==&#10;">
                <o:lock v:ext="edit" aspectratio="f"/>
                <v:line id="Прямая соединительная линия 1538855329" o:spid="_x0000_s1026" o:spt="20" style="position:absolute;left:0;top:609600;height:0;width:5905500;" filled="f" stroked="t" coordsize="21600,21600" o:gfxdata="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w3yQM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538855330" o:spid="_x0000_s1026" o:spt="20" style="position:absolute;left:0;top:323850;height:0;width:5905500;" filled="f" stroked="t" coordsize="21600,21600" o:gfxdata="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7NAM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538855331" o:spid="_x0000_s1026" o:spt="20" style="position:absolute;left:0;top:0;height:0;width:5905500;" filled="f" stroked="t" coordsize="21600,21600" o:gfxdata="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c&#10;omib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line id="Прямая соединительная линия 1538855332" o:spid="_x0000_s1026" o:spt="20" style="position:absolute;left:0;top:914400;height:0;width:5905500;" filled="f" stroked="t" coordsize="21600,21600" o:gfxdata="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HD27M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538855333" o:spid="_x0000_s1026" o:spt="20" style="position:absolute;left:0;top:1228725;height:0;width:5905500;" filled="f" stroked="t" coordsize="21600,21600" o:gfxdata="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zxTd8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538855334" o:spid="_x0000_s1026" o:spt="20" style="position:absolute;left:0;top:1543050;height:0;width:5905500;" filled="f" stroked="t" coordsize="21600,21600" o:gfxdata="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jNXLA8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538855335" o:spid="_x0000_s1026" o:spt="20" style="position:absolute;left:0;top:1866900;height:0;width:5905500;" filled="f" stroked="t" coordsize="21600,21600" o:gfxdata="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5lumM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group>
            </w:pict>
          </mc:Fallback>
        </mc:AlternateContent>
      </w:r>
      <w:r>
        <w:rPr>
          <w:rFonts w:hint="default"/>
          <w:lang w:eastAsia="ru-RU"/>
        </w:rPr>
        <mc:AlternateContent>
          <mc:Choice Requires="wpg">
            <w:drawing>
              <wp:anchor distT="0" distB="0" distL="114300" distR="114300" simplePos="0" relativeHeight="252022784" behindDoc="0" locked="0" layoutInCell="1" allowOverlap="1">
                <wp:simplePos x="0" y="0"/>
                <wp:positionH relativeFrom="column">
                  <wp:posOffset>-375285</wp:posOffset>
                </wp:positionH>
                <wp:positionV relativeFrom="paragraph">
                  <wp:posOffset>948690</wp:posOffset>
                </wp:positionV>
                <wp:extent cx="6174740" cy="2811145"/>
                <wp:effectExtent l="0" t="0" r="12700" b="8255"/>
                <wp:wrapNone/>
                <wp:docPr id="1486184830" name="Группа 1486184830"/>
                <wp:cNvGraphicFramePr/>
                <a:graphic xmlns:a="http://schemas.openxmlformats.org/drawingml/2006/main">
                  <a:graphicData uri="http://schemas.microsoft.com/office/word/2010/wordprocessingGroup">
                    <wpg:wgp>
                      <wpg:cNvGrpSpPr/>
                      <wpg:grpSpPr>
                        <a:xfrm>
                          <a:off x="0" y="0"/>
                          <a:ext cx="6174740" cy="2811145"/>
                          <a:chOff x="0" y="0"/>
                          <a:chExt cx="6343906" cy="3190875"/>
                        </a:xfrm>
                      </wpg:grpSpPr>
                      <wps:wsp>
                        <wps:cNvPr id="1234086474" name="Прямоугольник 1234086474"/>
                        <wps:cNvSpPr/>
                        <wps:spPr>
                          <a:xfrm>
                            <a:off x="3933825" y="104775"/>
                            <a:ext cx="2409825" cy="24098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86184813" name="Прямая соединительная линия 1486184813"/>
                        <wps:cNvCnPr/>
                        <wps:spPr>
                          <a:xfrm>
                            <a:off x="3933825" y="2857500"/>
                            <a:ext cx="2410081"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15" name="Прямая соединительная линия 1486184815"/>
                        <wps:cNvCnPr/>
                        <wps:spPr>
                          <a:xfrm>
                            <a:off x="3933825" y="3114675"/>
                            <a:ext cx="2409825" cy="0"/>
                          </a:xfrm>
                          <a:prstGeom prst="line">
                            <a:avLst/>
                          </a:prstGeom>
                        </wps:spPr>
                        <wps:style>
                          <a:lnRef idx="1">
                            <a:schemeClr val="dk1"/>
                          </a:lnRef>
                          <a:fillRef idx="0">
                            <a:schemeClr val="dk1"/>
                          </a:fillRef>
                          <a:effectRef idx="0">
                            <a:schemeClr val="dk1"/>
                          </a:effectRef>
                          <a:fontRef idx="minor">
                            <a:schemeClr val="tx1"/>
                          </a:fontRef>
                        </wps:style>
                        <wps:bodyPr/>
                      </wps:wsp>
                      <wpg:grpSp>
                        <wpg:cNvPr id="1486184829" name="Группа 1486184829"/>
                        <wpg:cNvGrpSpPr/>
                        <wpg:grpSpPr>
                          <a:xfrm>
                            <a:off x="0" y="0"/>
                            <a:ext cx="3552825" cy="3190875"/>
                            <a:chOff x="0" y="0"/>
                            <a:chExt cx="3552825" cy="3190875"/>
                          </a:xfrm>
                        </wpg:grpSpPr>
                        <wpg:grpSp>
                          <wpg:cNvPr id="1234086493" name="Группа 1234086493"/>
                          <wpg:cNvGrpSpPr/>
                          <wpg:grpSpPr>
                            <a:xfrm>
                              <a:off x="0" y="285750"/>
                              <a:ext cx="3552825" cy="2867025"/>
                              <a:chOff x="0" y="0"/>
                              <a:chExt cx="5905500" cy="2867025"/>
                            </a:xfrm>
                          </wpg:grpSpPr>
                          <wps:wsp>
                            <wps:cNvPr id="1234086494" name="Прямая соединительная линия 1234086494"/>
                            <wps:cNvCnPr/>
                            <wps:spPr>
                              <a:xfrm>
                                <a:off x="0" y="6096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0" name="Прямая соединительная линия 1486184800"/>
                            <wps:cNvCnPr/>
                            <wps:spPr>
                              <a:xfrm>
                                <a:off x="0" y="3238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1" name="Прямая соединительная линия 1486184801"/>
                            <wps:cNvCnPr/>
                            <wps:spPr>
                              <a:xfrm>
                                <a:off x="0" y="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2" name="Прямая соединительная линия 1486184802"/>
                            <wps:cNvCnPr/>
                            <wps:spPr>
                              <a:xfrm>
                                <a:off x="0" y="9144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3" name="Прямая соединительная линия 1486184803"/>
                            <wps:cNvCnPr/>
                            <wps:spPr>
                              <a:xfrm>
                                <a:off x="0" y="12287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4" name="Прямая соединительная линия 1486184804"/>
                            <wps:cNvCnPr/>
                            <wps:spPr>
                              <a:xfrm>
                                <a:off x="0" y="154305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5" name="Прямая соединительная линия 1486184805"/>
                            <wps:cNvCnPr/>
                            <wps:spPr>
                              <a:xfrm>
                                <a:off x="0" y="1866900"/>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6" name="Прямая соединительная линия 1486184806"/>
                            <wps:cNvCnPr/>
                            <wps:spPr>
                              <a:xfrm>
                                <a:off x="0" y="286702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7" name="Прямая соединительная линия 1486184807"/>
                            <wps:cNvCnPr/>
                            <wps:spPr>
                              <a:xfrm>
                                <a:off x="0" y="2581275"/>
                                <a:ext cx="5905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486184808" name="Прямая соединительная линия 1486184808"/>
                            <wps:cNvCnPr/>
                            <wps:spPr>
                              <a:xfrm>
                                <a:off x="0" y="2257425"/>
                                <a:ext cx="590550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486184816" name="Надпись 2"/>
                          <wps:cNvSpPr txBox="1">
                            <a:spLocks noChangeArrowheads="1"/>
                          </wps:cNvSpPr>
                          <wps:spPr bwMode="auto">
                            <a:xfrm>
                              <a:off x="0" y="0"/>
                              <a:ext cx="390525" cy="333375"/>
                            </a:xfrm>
                            <a:prstGeom prst="rect">
                              <a:avLst/>
                            </a:prstGeom>
                            <a:noFill/>
                            <a:ln w="9525">
                              <a:noFill/>
                              <a:miter lim="800000"/>
                            </a:ln>
                          </wps:spPr>
                          <wps:txbx>
                            <w:txbxContent>
                              <w:p w14:paraId="6DF39AA6">
                                <w:pPr>
                                  <w:rPr>
                                    <w:sz w:val="24"/>
                                    <w:szCs w:val="24"/>
                                  </w:rPr>
                                </w:pPr>
                                <w:r>
                                  <w:rPr>
                                    <w:sz w:val="24"/>
                                    <w:szCs w:val="24"/>
                                  </w:rPr>
                                  <w:t>1.</w:t>
                                </w:r>
                              </w:p>
                            </w:txbxContent>
                          </wps:txbx>
                          <wps:bodyPr rot="0" vert="horz" wrap="square" lIns="91440" tIns="45720" rIns="91440" bIns="45720" anchor="t" anchorCtr="0">
                            <a:noAutofit/>
                          </wps:bodyPr>
                        </wps:wsp>
                        <wps:wsp>
                          <wps:cNvPr id="1486184817" name="Надпись 2"/>
                          <wps:cNvSpPr txBox="1">
                            <a:spLocks noChangeArrowheads="1"/>
                          </wps:cNvSpPr>
                          <wps:spPr bwMode="auto">
                            <a:xfrm>
                              <a:off x="0" y="342900"/>
                              <a:ext cx="390525" cy="333375"/>
                            </a:xfrm>
                            <a:prstGeom prst="rect">
                              <a:avLst/>
                            </a:prstGeom>
                            <a:noFill/>
                            <a:ln w="9525">
                              <a:noFill/>
                              <a:miter lim="800000"/>
                            </a:ln>
                          </wps:spPr>
                          <wps:txbx>
                            <w:txbxContent>
                              <w:p w14:paraId="3ED52C5E">
                                <w:pPr>
                                  <w:rPr>
                                    <w:sz w:val="24"/>
                                    <w:szCs w:val="24"/>
                                  </w:rPr>
                                </w:pPr>
                                <w:r>
                                  <w:rPr>
                                    <w:sz w:val="24"/>
                                    <w:szCs w:val="24"/>
                                  </w:rPr>
                                  <w:t>2.</w:t>
                                </w:r>
                              </w:p>
                            </w:txbxContent>
                          </wps:txbx>
                          <wps:bodyPr rot="0" vert="horz" wrap="square" lIns="91440" tIns="45720" rIns="91440" bIns="45720" anchor="t" anchorCtr="0">
                            <a:noAutofit/>
                          </wps:bodyPr>
                        </wps:wsp>
                        <wps:wsp>
                          <wps:cNvPr id="1486184818" name="Надпись 2"/>
                          <wps:cNvSpPr txBox="1">
                            <a:spLocks noChangeArrowheads="1"/>
                          </wps:cNvSpPr>
                          <wps:spPr bwMode="auto">
                            <a:xfrm>
                              <a:off x="0" y="609600"/>
                              <a:ext cx="390525" cy="333375"/>
                            </a:xfrm>
                            <a:prstGeom prst="rect">
                              <a:avLst/>
                            </a:prstGeom>
                            <a:noFill/>
                            <a:ln w="9525">
                              <a:noFill/>
                              <a:miter lim="800000"/>
                            </a:ln>
                          </wps:spPr>
                          <wps:txbx>
                            <w:txbxContent>
                              <w:p w14:paraId="61B2DB1D">
                                <w:pPr>
                                  <w:rPr>
                                    <w:sz w:val="24"/>
                                    <w:szCs w:val="24"/>
                                  </w:rPr>
                                </w:pPr>
                                <w:r>
                                  <w:rPr>
                                    <w:sz w:val="24"/>
                                    <w:szCs w:val="24"/>
                                  </w:rPr>
                                  <w:t xml:space="preserve">3. </w:t>
                                </w:r>
                                <w:r>
                                  <w:rPr>
                                    <w:sz w:val="24"/>
                                    <w:szCs w:val="24"/>
                                    <w:lang w:eastAsia="ru-RU"/>
                                  </w:rPr>
                                  <w:drawing>
                                    <wp:inline distT="0" distB="0" distL="0" distR="0">
                                      <wp:extent cx="198755" cy="169545"/>
                                      <wp:effectExtent l="0" t="0" r="0" b="0"/>
                                      <wp:docPr id="1486184820" name="Рисунок 148618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820" name="Рисунок 14861848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98755" cy="169669"/>
                                              </a:xfrm>
                                              <a:prstGeom prst="rect">
                                                <a:avLst/>
                                              </a:prstGeom>
                                              <a:noFill/>
                                              <a:ln>
                                                <a:noFill/>
                                              </a:ln>
                                            </pic:spPr>
                                          </pic:pic>
                                        </a:graphicData>
                                      </a:graphic>
                                    </wp:inline>
                                  </w:drawing>
                                </w:r>
                                <w:r>
                                  <w:rPr>
                                    <w:sz w:val="24"/>
                                    <w:szCs w:val="24"/>
                                    <w:lang w:eastAsia="ru-RU"/>
                                  </w:rPr>
                                  <w:drawing>
                                    <wp:inline distT="0" distB="0" distL="0" distR="0">
                                      <wp:extent cx="198755" cy="169545"/>
                                      <wp:effectExtent l="0" t="0" r="0" b="0"/>
                                      <wp:docPr id="1486184819" name="Рисунок 148618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819" name="Рисунок 14861848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98755" cy="169669"/>
                                              </a:xfrm>
                                              <a:prstGeom prst="rect">
                                                <a:avLst/>
                                              </a:prstGeom>
                                              <a:noFill/>
                                              <a:ln>
                                                <a:noFill/>
                                              </a:ln>
                                            </pic:spPr>
                                          </pic:pic>
                                        </a:graphicData>
                                      </a:graphic>
                                    </wp:inline>
                                  </w:drawing>
                                </w:r>
                                <w:r>
                                  <w:rPr>
                                    <w:sz w:val="24"/>
                                    <w:szCs w:val="24"/>
                                  </w:rPr>
                                  <w:t>.</w:t>
                                </w:r>
                              </w:p>
                            </w:txbxContent>
                          </wps:txbx>
                          <wps:bodyPr rot="0" vert="horz" wrap="square" lIns="91440" tIns="45720" rIns="91440" bIns="45720" anchor="t" anchorCtr="0">
                            <a:noAutofit/>
                          </wps:bodyPr>
                        </wps:wsp>
                        <wps:wsp>
                          <wps:cNvPr id="1486184821" name="Надпись 2"/>
                          <wps:cNvSpPr txBox="1">
                            <a:spLocks noChangeArrowheads="1"/>
                          </wps:cNvSpPr>
                          <wps:spPr bwMode="auto">
                            <a:xfrm>
                              <a:off x="0" y="914400"/>
                              <a:ext cx="390525" cy="333375"/>
                            </a:xfrm>
                            <a:prstGeom prst="rect">
                              <a:avLst/>
                            </a:prstGeom>
                            <a:noFill/>
                            <a:ln w="9525">
                              <a:noFill/>
                              <a:miter lim="800000"/>
                            </a:ln>
                          </wps:spPr>
                          <wps:txbx>
                            <w:txbxContent>
                              <w:p w14:paraId="3BD3D876">
                                <w:pPr>
                                  <w:rPr>
                                    <w:sz w:val="24"/>
                                    <w:szCs w:val="24"/>
                                  </w:rPr>
                                </w:pPr>
                                <w:r>
                                  <w:rPr>
                                    <w:sz w:val="24"/>
                                    <w:szCs w:val="24"/>
                                  </w:rPr>
                                  <w:t>4.</w:t>
                                </w:r>
                              </w:p>
                            </w:txbxContent>
                          </wps:txbx>
                          <wps:bodyPr rot="0" vert="horz" wrap="square" lIns="91440" tIns="45720" rIns="91440" bIns="45720" anchor="t" anchorCtr="0">
                            <a:noAutofit/>
                          </wps:bodyPr>
                        </wps:wsp>
                        <wps:wsp>
                          <wps:cNvPr id="1486184823" name="Надпись 2"/>
                          <wps:cNvSpPr txBox="1">
                            <a:spLocks noChangeArrowheads="1"/>
                          </wps:cNvSpPr>
                          <wps:spPr bwMode="auto">
                            <a:xfrm>
                              <a:off x="0" y="1219200"/>
                              <a:ext cx="390525" cy="333375"/>
                            </a:xfrm>
                            <a:prstGeom prst="rect">
                              <a:avLst/>
                            </a:prstGeom>
                            <a:noFill/>
                            <a:ln w="9525">
                              <a:noFill/>
                              <a:miter lim="800000"/>
                            </a:ln>
                          </wps:spPr>
                          <wps:txbx>
                            <w:txbxContent>
                              <w:p w14:paraId="1ED22BA5">
                                <w:pPr>
                                  <w:rPr>
                                    <w:sz w:val="24"/>
                                    <w:szCs w:val="24"/>
                                  </w:rPr>
                                </w:pPr>
                                <w:r>
                                  <w:rPr>
                                    <w:sz w:val="24"/>
                                    <w:szCs w:val="24"/>
                                  </w:rPr>
                                  <w:t>5.</w:t>
                                </w:r>
                              </w:p>
                            </w:txbxContent>
                          </wps:txbx>
                          <wps:bodyPr rot="0" vert="horz" wrap="square" lIns="91440" tIns="45720" rIns="91440" bIns="45720" anchor="t" anchorCtr="0">
                            <a:noAutofit/>
                          </wps:bodyPr>
                        </wps:wsp>
                        <wps:wsp>
                          <wps:cNvPr id="1486184824" name="Надпись 2"/>
                          <wps:cNvSpPr txBox="1">
                            <a:spLocks noChangeArrowheads="1"/>
                          </wps:cNvSpPr>
                          <wps:spPr bwMode="auto">
                            <a:xfrm>
                              <a:off x="0" y="1514475"/>
                              <a:ext cx="390525" cy="333375"/>
                            </a:xfrm>
                            <a:prstGeom prst="rect">
                              <a:avLst/>
                            </a:prstGeom>
                            <a:noFill/>
                            <a:ln w="9525">
                              <a:noFill/>
                              <a:miter lim="800000"/>
                            </a:ln>
                          </wps:spPr>
                          <wps:txbx>
                            <w:txbxContent>
                              <w:p w14:paraId="1041DF00">
                                <w:pPr>
                                  <w:rPr>
                                    <w:sz w:val="24"/>
                                    <w:szCs w:val="24"/>
                                  </w:rPr>
                                </w:pPr>
                                <w:r>
                                  <w:rPr>
                                    <w:sz w:val="24"/>
                                    <w:szCs w:val="24"/>
                                  </w:rPr>
                                  <w:t>6.</w:t>
                                </w:r>
                              </w:p>
                            </w:txbxContent>
                          </wps:txbx>
                          <wps:bodyPr rot="0" vert="horz" wrap="square" lIns="91440" tIns="45720" rIns="91440" bIns="45720" anchor="t" anchorCtr="0">
                            <a:noAutofit/>
                          </wps:bodyPr>
                        </wps:wsp>
                        <wps:wsp>
                          <wps:cNvPr id="1486184825" name="Надпись 2"/>
                          <wps:cNvSpPr txBox="1">
                            <a:spLocks noChangeArrowheads="1"/>
                          </wps:cNvSpPr>
                          <wps:spPr bwMode="auto">
                            <a:xfrm>
                              <a:off x="0" y="1847850"/>
                              <a:ext cx="390525" cy="333375"/>
                            </a:xfrm>
                            <a:prstGeom prst="rect">
                              <a:avLst/>
                            </a:prstGeom>
                            <a:noFill/>
                            <a:ln w="9525">
                              <a:noFill/>
                              <a:miter lim="800000"/>
                            </a:ln>
                          </wps:spPr>
                          <wps:txbx>
                            <w:txbxContent>
                              <w:p w14:paraId="00D62EF2">
                                <w:pPr>
                                  <w:rPr>
                                    <w:sz w:val="24"/>
                                    <w:szCs w:val="24"/>
                                  </w:rPr>
                                </w:pPr>
                                <w:r>
                                  <w:rPr>
                                    <w:sz w:val="24"/>
                                    <w:szCs w:val="24"/>
                                  </w:rPr>
                                  <w:t>7.</w:t>
                                </w:r>
                              </w:p>
                            </w:txbxContent>
                          </wps:txbx>
                          <wps:bodyPr rot="0" vert="horz" wrap="square" lIns="91440" tIns="45720" rIns="91440" bIns="45720" anchor="t" anchorCtr="0">
                            <a:noAutofit/>
                          </wps:bodyPr>
                        </wps:wsp>
                        <wps:wsp>
                          <wps:cNvPr id="1486184826" name="Надпись 2"/>
                          <wps:cNvSpPr txBox="1">
                            <a:spLocks noChangeArrowheads="1"/>
                          </wps:cNvSpPr>
                          <wps:spPr bwMode="auto">
                            <a:xfrm>
                              <a:off x="0" y="2209800"/>
                              <a:ext cx="390525" cy="333375"/>
                            </a:xfrm>
                            <a:prstGeom prst="rect">
                              <a:avLst/>
                            </a:prstGeom>
                            <a:noFill/>
                            <a:ln w="9525">
                              <a:noFill/>
                              <a:miter lim="800000"/>
                            </a:ln>
                          </wps:spPr>
                          <wps:txbx>
                            <w:txbxContent>
                              <w:p w14:paraId="7BD3E3BC">
                                <w:pPr>
                                  <w:rPr>
                                    <w:sz w:val="24"/>
                                    <w:szCs w:val="24"/>
                                  </w:rPr>
                                </w:pPr>
                                <w:r>
                                  <w:rPr>
                                    <w:sz w:val="24"/>
                                    <w:szCs w:val="24"/>
                                  </w:rPr>
                                  <w:t>8.</w:t>
                                </w:r>
                              </w:p>
                            </w:txbxContent>
                          </wps:txbx>
                          <wps:bodyPr rot="0" vert="horz" wrap="square" lIns="91440" tIns="45720" rIns="91440" bIns="45720" anchor="t" anchorCtr="0">
                            <a:noAutofit/>
                          </wps:bodyPr>
                        </wps:wsp>
                        <wps:wsp>
                          <wps:cNvPr id="1486184827" name="Надпись 2"/>
                          <wps:cNvSpPr txBox="1">
                            <a:spLocks noChangeArrowheads="1"/>
                          </wps:cNvSpPr>
                          <wps:spPr bwMode="auto">
                            <a:xfrm>
                              <a:off x="0" y="2543175"/>
                              <a:ext cx="390525" cy="333375"/>
                            </a:xfrm>
                            <a:prstGeom prst="rect">
                              <a:avLst/>
                            </a:prstGeom>
                            <a:noFill/>
                            <a:ln w="9525">
                              <a:noFill/>
                              <a:miter lim="800000"/>
                            </a:ln>
                          </wps:spPr>
                          <wps:txbx>
                            <w:txbxContent>
                              <w:p w14:paraId="27FDA11B">
                                <w:pPr>
                                  <w:rPr>
                                    <w:sz w:val="24"/>
                                    <w:szCs w:val="24"/>
                                  </w:rPr>
                                </w:pPr>
                                <w:r>
                                  <w:rPr>
                                    <w:sz w:val="24"/>
                                    <w:szCs w:val="24"/>
                                  </w:rPr>
                                  <w:t>9.</w:t>
                                </w:r>
                              </w:p>
                            </w:txbxContent>
                          </wps:txbx>
                          <wps:bodyPr rot="0" vert="horz" wrap="square" lIns="91440" tIns="45720" rIns="91440" bIns="45720" anchor="t" anchorCtr="0">
                            <a:noAutofit/>
                          </wps:bodyPr>
                        </wps:wsp>
                        <wps:wsp>
                          <wps:cNvPr id="1486184828" name="Надпись 2"/>
                          <wps:cNvSpPr txBox="1">
                            <a:spLocks noChangeArrowheads="1"/>
                          </wps:cNvSpPr>
                          <wps:spPr bwMode="auto">
                            <a:xfrm>
                              <a:off x="0" y="2857500"/>
                              <a:ext cx="390525" cy="333375"/>
                            </a:xfrm>
                            <a:prstGeom prst="rect">
                              <a:avLst/>
                            </a:prstGeom>
                            <a:noFill/>
                            <a:ln w="9525">
                              <a:noFill/>
                              <a:miter lim="800000"/>
                            </a:ln>
                          </wps:spPr>
                          <wps:txbx>
                            <w:txbxContent>
                              <w:p w14:paraId="532A3288">
                                <w:pPr>
                                  <w:rPr>
                                    <w:sz w:val="24"/>
                                    <w:szCs w:val="24"/>
                                  </w:rPr>
                                </w:pPr>
                                <w:r>
                                  <w:rPr>
                                    <w:sz w:val="24"/>
                                    <w:szCs w:val="24"/>
                                  </w:rPr>
                                  <w:t>10.</w:t>
                                </w:r>
                              </w:p>
                            </w:txbxContent>
                          </wps:txbx>
                          <wps:bodyPr rot="0" vert="horz" wrap="square" lIns="91440" tIns="45720" rIns="91440" bIns="45720" anchor="t" anchorCtr="0">
                            <a:noAutofit/>
                          </wps:bodyPr>
                        </wps:wsp>
                      </wpg:grpSp>
                    </wpg:wgp>
                  </a:graphicData>
                </a:graphic>
              </wp:anchor>
            </w:drawing>
          </mc:Choice>
          <mc:Fallback>
            <w:pict>
              <v:group id="_x0000_s1026" o:spid="_x0000_s1026" o:spt="203" style="position:absolute;left:0pt;margin-left:-29.55pt;margin-top:74.7pt;height:221.35pt;width:486.2pt;z-index:252022784;mso-width-relative:page;mso-height-relative:page;" coordsize="6343906,3190875" o:gfxdata="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">
                <o:lock v:ext="edit" aspectratio="f"/>
                <v:rect id="_x0000_s1026" o:spid="_x0000_s1026" o:spt="1" style="position:absolute;left:3933825;top:104775;height:2409825;width:2409825;v-text-anchor:middle;" fillcolor="#FFFFFF [3201]" filled="t" stroked="t" coordsize="21600,21600" o:gfxdata="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r/rR&#10;wAAAAOMAAAAPAAAAAAAAAAEAIAAAACIAAABkcnMvZG93bnJldi54bWxQSwECFAAUAAAACACHTuJA&#10;My8FnjsAAAA5AAAAEAAAAAAAAAABACAAAAAPAQAAZHJzL3NoYXBleG1sLnhtbFBLBQYAAAAABgAG&#10;AFsBAAC5AwAAAAA=&#10;">
                  <v:fill on="t" focussize="0,0"/>
                  <v:stroke weight="1pt" color="#000000 [3213]" miterlimit="8" joinstyle="miter"/>
                  <v:imagedata o:title=""/>
                  <o:lock v:ext="edit" aspectratio="f"/>
                </v:rect>
                <v:line id="Прямая соединительная линия 1486184813" o:spid="_x0000_s1026" o:spt="20" style="position:absolute;left:3933825;top:2857500;height:0;width:2410081;" filled="f" stroked="t" coordsize="21600,21600" o:gfxdata="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h2NX8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486184815" o:spid="_x0000_s1026" o:spt="20" style="position:absolute;left:3933825;top:3114675;height:0;width:2409825;" filled="f" stroked="t" coordsize="21600,21600" o:gfxdata="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riwsM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group id="_x0000_s1026" o:spid="_x0000_s1026" o:spt="203" style="position:absolute;left:0;top:0;height:3190875;width:3552825;" coordsize="3552825,3190875" o:gfxdata="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9FhlAwgAAAOMAAAAPAAAAAAAAAAEAIAAAACIAAABkcnMvZG93bnJl&#10;di54bWxQSwECFAAUAAAACACHTuJAMy8FnjsAAAA5AAAAFQAAAAAAAAABACAAAAARAQAAZHJzL2dy&#10;b3Vwc2hhcGV4bWwueG1sUEsFBgAAAAAGAAYAYAEAAM4DAAAAAA==&#10;">
                  <o:lock v:ext="edit" aspectratio="f"/>
                  <v:group id="_x0000_s1026" o:spid="_x0000_s1026" o:spt="203" style="position:absolute;left:0;top:285750;height:2867025;width:3552825;" coordsize="5905500,2867025" o:gfxdata="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6xzJjwgAAAOMAAAAPAAAAAAAAAAEAIAAAACIAAABkcnMvZG93bnJl&#10;di54bWxQSwECFAAUAAAACACHTuJAMy8FnjsAAAA5AAAAFQAAAAAAAAABACAAAAARAQAAZHJzL2dy&#10;b3Vwc2hhcGV4bWwueG1sUEsFBgAAAAAGAAYAYAEAAM4DAAAAAA==&#10;">
                    <o:lock v:ext="edit" aspectratio="f"/>
                    <v:line id="Прямая соединительная линия 1234086494" o:spid="_x0000_s1026" o:spt="20" style="position:absolute;left:0;top:609600;height:0;width:5905500;" filled="f" stroked="t" coordsize="21600,21600" o:gfxdata="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aHDX8QAAADjAAAADwAAAAAAAAABACAAAAAiAAAAZHJzL2Rvd25yZXYueG1sUEsBAhQAFAAAAAgA&#10;h07iQDMvBZ47AAAAOQAAABAAAAAAAAAAAQAgAAAAEwEAAGRycy9zaGFwZXhtbC54bWxQSwUGAAAA&#10;AAYABgBbAQAAvQMAAAAA&#10;">
                      <v:fill on="f" focussize="0,0"/>
                      <v:stroke weight="0.5pt" color="#000000 [3200]" miterlimit="8" joinstyle="miter"/>
                      <v:imagedata o:title=""/>
                      <o:lock v:ext="edit" aspectratio="f"/>
                    </v:line>
                    <v:line id="Прямая соединительная линия 1486184800" o:spid="_x0000_s1026" o:spt="20" style="position:absolute;left:0;top:323850;height:0;width:5905500;" filled="f" stroked="t" coordsize="21600,21600" o:gfxdata="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f&#10;FoX1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line id="Прямая соединительная линия 1486184801" o:spid="_x0000_s1026" o:spt="20" style="position:absolute;left:0;top:0;height:0;width:5905500;" filled="f" stroked="t" coordsize="21600,21600" o:gfxdata="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Ba&#10;IG7CAAAA4wAAAA8AAAAAAAAAAQAgAAAAIgAAAGRycy9kb3ducmV2LnhtbFBLAQIUABQAAAAIAIdO&#10;4kAzLwWeOwAAADkAAAAQAAAAAAAAAAEAIAAAABEBAABkcnMvc2hhcGV4bWwueG1sUEsFBgAAAAAG&#10;AAYAWwEAALsDAAAAAA==&#10;">
                      <v:fill on="f" focussize="0,0"/>
                      <v:stroke weight="0.5pt" color="#000000 [3200]" miterlimit="8" joinstyle="miter"/>
                      <v:imagedata o:title=""/>
                      <o:lock v:ext="edit" aspectratio="f"/>
                    </v:line>
                    <v:line id="Прямая соединительная линия 1486184802" o:spid="_x0000_s1026" o:spt="20" style="position:absolute;left:0;top:914400;height:0;width:5905500;" filled="f" stroked="t" coordsize="21600,21600" o:gfxdata="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CI&#10;vhnCAAAA4wAAAA8AAAAAAAAAAQAgAAAAIgAAAGRycy9kb3ducmV2LnhtbFBLAQIUABQAAAAIAIdO&#10;4kAzLwWeOwAAADkAAAAQAAAAAAAAAAEAIAAAABEBAABkcnMvc2hhcGV4bWwueG1sUEsFBgAAAAAG&#10;AAYAWwEAALsDAAAAAA==&#10;">
                      <v:fill on="f" focussize="0,0"/>
                      <v:stroke weight="0.5pt" color="#000000 [3200]" miterlimit="8" joinstyle="miter"/>
                      <v:imagedata o:title=""/>
                      <o:lock v:ext="edit" aspectratio="f"/>
                    </v:line>
                    <v:line id="Прямая соединительная линия 1486184803" o:spid="_x0000_s1026" o:spt="20" style="position:absolute;left:0;top:1228725;height:0;width:5905500;" filled="f" stroked="t" coordsize="21600,21600" o:gfxdata="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E&#10;G4LCAAAA4wAAAA8AAAAAAAAAAQAgAAAAIgAAAGRycy9kb3ducmV2LnhtbFBLAQIUABQAAAAIAIdO&#10;4kAzLwWeOwAAADkAAAAQAAAAAAAAAAEAIAAAABEBAABkcnMvc2hhcGV4bWwueG1sUEsFBgAAAAAG&#10;AAYAWwEAALsDAAAAAA==&#10;">
                      <v:fill on="f" focussize="0,0"/>
                      <v:stroke weight="0.5pt" color="#000000 [3200]" miterlimit="8" joinstyle="miter"/>
                      <v:imagedata o:title=""/>
                      <o:lock v:ext="edit" aspectratio="f"/>
                    </v:line>
                    <v:line id="Прямая соединительная линия 1486184804" o:spid="_x0000_s1026" o:spt="20" style="position:absolute;left:0;top:1543050;height:0;width:5905500;" filled="f" stroked="t" coordsize="21600,21600" o:gfxdata="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LYP2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line id="Прямая соединительная линия 1486184805" o:spid="_x0000_s1026" o:spt="20" style="position:absolute;left:0;top:1866900;height:0;width:5905500;" filled="f" stroked="t" coordsize="21600,21600" o:gfxdata="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9h&#10;Jm3CAAAA4wAAAA8AAAAAAAAAAQAgAAAAIgAAAGRycy9kb3ducmV2LnhtbFBLAQIUABQAAAAIAIdO&#10;4kAzLwWeOwAAADkAAAAQAAAAAAAAAAEAIAAAABEBAABkcnMvc2hhcGV4bWwueG1sUEsFBgAAAAAG&#10;AAYAWwEAALsDAAAAAA==&#10;">
                      <v:fill on="f" focussize="0,0"/>
                      <v:stroke weight="0.5pt" color="#000000 [3200]" miterlimit="8" joinstyle="miter"/>
                      <v:imagedata o:title=""/>
                      <o:lock v:ext="edit" aspectratio="f"/>
                    </v:line>
                    <v:line id="Прямая соединительная линия 1486184806" o:spid="_x0000_s1026" o:spt="20" style="position:absolute;left:0;top:2867025;height:0;width:5905500;" filled="f" stroked="t" coordsize="21600,21600" o:gfxdata="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10;s7ga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line id="Прямая соединительная линия 1486184807" o:spid="_x0000_s1026" o:spt="20" style="position:absolute;left:0;top:2581275;height:0;width:5905500;" filled="f" stroked="t" coordsize="21600,21600" o:gfxdata="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x2B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line id="Прямая соединительная линия 1486184808" o:spid="_x0000_s1026" o:spt="20" style="position:absolute;left:0;top:2257425;height:0;width:5905500;" filled="f" stroked="t" coordsize="21600,21600" o:gfxdata="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YInzwwAAAOMAAAAPAAAAAAAAAAEAIAAAACIAAABkcnMvZG93bnJldi54bWxQSwECFAAUAAAACACH&#10;TuJAMy8FnjsAAAA5AAAAEAAAAAAAAAABACAAAAASAQAAZHJzL3NoYXBleG1sLnhtbFBLBQYAAAAA&#10;BgAGAFsBAAC8AwAAAAA=&#10;">
                      <v:fill on="f" focussize="0,0"/>
                      <v:stroke weight="0.5pt" color="#000000 [3200]" miterlimit="8" joinstyle="miter"/>
                      <v:imagedata o:title=""/>
                      <o:lock v:ext="edit" aspectratio="f"/>
                    </v:line>
                  </v:group>
                  <v:shape id="Надпись 2" o:spid="_x0000_s1026" o:spt="202" type="#_x0000_t202" style="position:absolute;left:0;top:0;height:333375;width:390525;" filled="f" stroked="f" coordsize="21600,21600" o:gfxdata="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kh6l&#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6DF39AA6">
                          <w:pPr>
                            <w:rPr>
                              <w:sz w:val="24"/>
                              <w:szCs w:val="24"/>
                            </w:rPr>
                          </w:pPr>
                          <w:r>
                            <w:rPr>
                              <w:sz w:val="24"/>
                              <w:szCs w:val="24"/>
                            </w:rPr>
                            <w:t>1.</w:t>
                          </w:r>
                        </w:p>
                      </w:txbxContent>
                    </v:textbox>
                  </v:shape>
                  <v:shape id="Надпись 2" o:spid="_x0000_s1026" o:spt="202" type="#_x0000_t202" style="position:absolute;left:0;top:342900;height:333375;width:390525;" filled="f" stroked="f" coordsize="21600,21600" o:gfxdata="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3rs+&#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3ED52C5E">
                          <w:pPr>
                            <w:rPr>
                              <w:sz w:val="24"/>
                              <w:szCs w:val="24"/>
                            </w:rPr>
                          </w:pPr>
                          <w:r>
                            <w:rPr>
                              <w:sz w:val="24"/>
                              <w:szCs w:val="24"/>
                            </w:rPr>
                            <w:t>2.</w:t>
                          </w:r>
                        </w:p>
                      </w:txbxContent>
                    </v:textbox>
                  </v:shape>
                  <v:shape id="Надпись 2" o:spid="_x0000_s1026" o:spt="202" type="#_x0000_t202" style="position:absolute;left:0;top:609600;height:333375;width:390525;" filled="f" stroked="f" coordsize="21600,21600" o:gfxdata="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QS9MwwAAAOMAAAAPAAAAAAAAAAEAIAAAACIAAABkcnMvZG93bnJldi54bWxQSwECFAAUAAAACACH&#10;TuJAMy8FnjsAAAA5AAAAEAAAAAAAAAABACAAAAASAQAAZHJzL3NoYXBleG1sLnhtbFBLBQYAAAAA&#10;BgAGAFsBAAC8AwAAAAA=&#10;">
                    <v:fill on="f" focussize="0,0"/>
                    <v:stroke on="f" miterlimit="8" joinstyle="miter"/>
                    <v:imagedata o:title=""/>
                    <o:lock v:ext="edit" aspectratio="f"/>
                    <v:textbox>
                      <w:txbxContent>
                        <w:p w14:paraId="61B2DB1D">
                          <w:pPr>
                            <w:rPr>
                              <w:sz w:val="24"/>
                              <w:szCs w:val="24"/>
                            </w:rPr>
                          </w:pPr>
                          <w:r>
                            <w:rPr>
                              <w:sz w:val="24"/>
                              <w:szCs w:val="24"/>
                            </w:rPr>
                            <w:t xml:space="preserve">3. </w:t>
                          </w:r>
                          <w:r>
                            <w:rPr>
                              <w:sz w:val="24"/>
                              <w:szCs w:val="24"/>
                              <w:lang w:eastAsia="ru-RU"/>
                            </w:rPr>
                            <w:drawing>
                              <wp:inline distT="0" distB="0" distL="0" distR="0">
                                <wp:extent cx="198755" cy="169545"/>
                                <wp:effectExtent l="0" t="0" r="0" b="0"/>
                                <wp:docPr id="1486184820" name="Рисунок 148618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820" name="Рисунок 14861848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98755" cy="169669"/>
                                        </a:xfrm>
                                        <a:prstGeom prst="rect">
                                          <a:avLst/>
                                        </a:prstGeom>
                                        <a:noFill/>
                                        <a:ln>
                                          <a:noFill/>
                                        </a:ln>
                                      </pic:spPr>
                                    </pic:pic>
                                  </a:graphicData>
                                </a:graphic>
                              </wp:inline>
                            </w:drawing>
                          </w:r>
                          <w:r>
                            <w:rPr>
                              <w:sz w:val="24"/>
                              <w:szCs w:val="24"/>
                              <w:lang w:eastAsia="ru-RU"/>
                            </w:rPr>
                            <w:drawing>
                              <wp:inline distT="0" distB="0" distL="0" distR="0">
                                <wp:extent cx="198755" cy="169545"/>
                                <wp:effectExtent l="0" t="0" r="0" b="0"/>
                                <wp:docPr id="1486184819" name="Рисунок 148618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819" name="Рисунок 14861848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98755" cy="169669"/>
                                        </a:xfrm>
                                        <a:prstGeom prst="rect">
                                          <a:avLst/>
                                        </a:prstGeom>
                                        <a:noFill/>
                                        <a:ln>
                                          <a:noFill/>
                                        </a:ln>
                                      </pic:spPr>
                                    </pic:pic>
                                  </a:graphicData>
                                </a:graphic>
                              </wp:inline>
                            </w:drawing>
                          </w:r>
                          <w:r>
                            <w:rPr>
                              <w:sz w:val="24"/>
                              <w:szCs w:val="24"/>
                            </w:rPr>
                            <w:t>.</w:t>
                          </w:r>
                        </w:p>
                      </w:txbxContent>
                    </v:textbox>
                  </v:shape>
                  <v:shape id="Надпись 2" o:spid="_x0000_s1026" o:spt="202" type="#_x0000_t202" style="position:absolute;left:0;top:914400;height:333375;width:390525;" filled="f" stroked="f" coordsize="21600,21600" o:gfxdata="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XTGy/&#10;AAAA4w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w:txbxContent>
                        <w:p w14:paraId="3BD3D876">
                          <w:pPr>
                            <w:rPr>
                              <w:sz w:val="24"/>
                              <w:szCs w:val="24"/>
                            </w:rPr>
                          </w:pPr>
                          <w:r>
                            <w:rPr>
                              <w:sz w:val="24"/>
                              <w:szCs w:val="24"/>
                            </w:rPr>
                            <w:t>4.</w:t>
                          </w:r>
                        </w:p>
                      </w:txbxContent>
                    </v:textbox>
                  </v:shape>
                  <v:shape id="Надпись 2" o:spid="_x0000_s1026" o:spt="202" type="#_x0000_t202" style="position:absolute;left:0;top:1219200;height:333375;width:390525;" filled="f" stroked="f" coordsize="21600,21600" o:gfxdata="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iXeA&#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1ED22BA5">
                          <w:pPr>
                            <w:rPr>
                              <w:sz w:val="24"/>
                              <w:szCs w:val="24"/>
                            </w:rPr>
                          </w:pPr>
                          <w:r>
                            <w:rPr>
                              <w:sz w:val="24"/>
                              <w:szCs w:val="24"/>
                            </w:rPr>
                            <w:t>5.</w:t>
                          </w:r>
                        </w:p>
                      </w:txbxContent>
                    </v:textbox>
                  </v:shape>
                  <v:shape id="Надпись 2" o:spid="_x0000_s1026" o:spt="202" type="#_x0000_t202" style="position:absolute;left:0;top:1514475;height:333375;width:390525;" filled="f" stroked="f" coordsize="21600,21600" o:gfxdata="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g7/S/&#10;AAAA4w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w:txbxContent>
                        <w:p w14:paraId="1041DF00">
                          <w:pPr>
                            <w:rPr>
                              <w:sz w:val="24"/>
                              <w:szCs w:val="24"/>
                            </w:rPr>
                          </w:pPr>
                          <w:r>
                            <w:rPr>
                              <w:sz w:val="24"/>
                              <w:szCs w:val="24"/>
                            </w:rPr>
                            <w:t>6.</w:t>
                          </w:r>
                        </w:p>
                      </w:txbxContent>
                    </v:textbox>
                  </v:shape>
                  <v:shape id="Надпись 2" o:spid="_x0000_s1026" o:spt="202" type="#_x0000_t202" style="position:absolute;left:0;top:1847850;height:333375;width:390525;" filled="f" stroked="f" coordsize="21600,21600" o:gfxdata="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LEpv&#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00D62EF2">
                          <w:pPr>
                            <w:rPr>
                              <w:sz w:val="24"/>
                              <w:szCs w:val="24"/>
                            </w:rPr>
                          </w:pPr>
                          <w:r>
                            <w:rPr>
                              <w:sz w:val="24"/>
                              <w:szCs w:val="24"/>
                            </w:rPr>
                            <w:t>7.</w:t>
                          </w:r>
                        </w:p>
                      </w:txbxContent>
                    </v:textbox>
                  </v:shape>
                  <v:shape id="Надпись 2" o:spid="_x0000_s1026" o:spt="202" type="#_x0000_t202" style="position:absolute;left:0;top:2209800;height:333375;width:390525;" filled="f" stroked="f" coordsize="21600,21600" o:gfxdata="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tQY&#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7BD3E3BC">
                          <w:pPr>
                            <w:rPr>
                              <w:sz w:val="24"/>
                              <w:szCs w:val="24"/>
                            </w:rPr>
                          </w:pPr>
                          <w:r>
                            <w:rPr>
                              <w:sz w:val="24"/>
                              <w:szCs w:val="24"/>
                            </w:rPr>
                            <w:t>8.</w:t>
                          </w:r>
                        </w:p>
                      </w:txbxContent>
                    </v:textbox>
                  </v:shape>
                  <v:shape id="Надпись 2" o:spid="_x0000_s1026" o:spt="202" type="#_x0000_t202" style="position:absolute;left:0;top:2543175;height:333375;width:390525;" filled="f" stroked="f" coordsize="21600,21600" o:gfxdata="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snGD&#10;wAAAAOM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w:txbxContent>
                        <w:p w14:paraId="27FDA11B">
                          <w:pPr>
                            <w:rPr>
                              <w:sz w:val="24"/>
                              <w:szCs w:val="24"/>
                            </w:rPr>
                          </w:pPr>
                          <w:r>
                            <w:rPr>
                              <w:sz w:val="24"/>
                              <w:szCs w:val="24"/>
                            </w:rPr>
                            <w:t>9.</w:t>
                          </w:r>
                        </w:p>
                      </w:txbxContent>
                    </v:textbox>
                  </v:shape>
                  <v:shape id="Надпись 2" o:spid="_x0000_s1026" o:spt="202" type="#_x0000_t202" style="position:absolute;left:0;top:2857500;height:333375;width:390525;" filled="f" stroked="f" coordsize="21600,21600" o:gfxdata="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Jy3l8cQAAADjAAAADwAAAAAAAAABACAAAAAiAAAAZHJzL2Rvd25yZXYueG1sUEsBAhQAFAAAAAgA&#10;h07iQDMvBZ47AAAAOQAAABAAAAAAAAAAAQAgAAAAEwEAAGRycy9zaGFwZXhtbC54bWxQSwUGAAAA&#10;AAYABgBbAQAAvQMAAAAA&#10;">
                    <v:fill on="f" focussize="0,0"/>
                    <v:stroke on="f" miterlimit="8" joinstyle="miter"/>
                    <v:imagedata o:title=""/>
                    <o:lock v:ext="edit" aspectratio="f"/>
                    <v:textbox>
                      <w:txbxContent>
                        <w:p w14:paraId="532A3288">
                          <w:pPr>
                            <w:rPr>
                              <w:sz w:val="24"/>
                              <w:szCs w:val="24"/>
                            </w:rPr>
                          </w:pPr>
                          <w:r>
                            <w:rPr>
                              <w:sz w:val="24"/>
                              <w:szCs w:val="24"/>
                            </w:rPr>
                            <w:t>10.</w:t>
                          </w:r>
                        </w:p>
                      </w:txbxContent>
                    </v:textbox>
                  </v:shape>
                </v:group>
              </v:group>
            </w:pict>
          </mc:Fallback>
        </mc:AlternateContent>
      </w:r>
      <w:r>
        <w:rPr>
          <w:rFonts w:hint="default"/>
        </w:rPr>
        <mc:AlternateContent>
          <mc:Choice Requires="wps">
            <w:drawing>
              <wp:anchor distT="0" distB="0" distL="114300" distR="114300" simplePos="0" relativeHeight="252021760" behindDoc="0" locked="0" layoutInCell="1" allowOverlap="1">
                <wp:simplePos x="0" y="0"/>
                <wp:positionH relativeFrom="column">
                  <wp:posOffset>-532765</wp:posOffset>
                </wp:positionH>
                <wp:positionV relativeFrom="paragraph">
                  <wp:posOffset>-128270</wp:posOffset>
                </wp:positionV>
                <wp:extent cx="6324600" cy="1337945"/>
                <wp:effectExtent l="0" t="0" r="0" b="3175"/>
                <wp:wrapNone/>
                <wp:docPr id="47" name="Текстовое поле 47"/>
                <wp:cNvGraphicFramePr/>
                <a:graphic xmlns:a="http://schemas.openxmlformats.org/drawingml/2006/main">
                  <a:graphicData uri="http://schemas.microsoft.com/office/word/2010/wordprocessingShape">
                    <wps:wsp>
                      <wps:cNvSpPr txBox="1"/>
                      <wps:spPr>
                        <a:xfrm>
                          <a:off x="610235" y="786130"/>
                          <a:ext cx="6324600" cy="13379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BCBFA82">
                            <w:pPr>
                              <w:jc w:val="both"/>
                              <w:rPr>
                                <w:rFonts w:hint="default" w:ascii="Times New Roman" w:hAnsi="Times New Roman" w:cs="Times New Roman"/>
                                <w:b/>
                                <w:sz w:val="28"/>
                                <w:szCs w:val="28"/>
                              </w:rPr>
                            </w:pPr>
                            <w:r>
                              <w:rPr>
                                <w:rFonts w:hint="default" w:ascii="Times New Roman" w:hAnsi="Times New Roman" w:cs="Times New Roman"/>
                                <w:b/>
                                <w:sz w:val="28"/>
                                <w:szCs w:val="28"/>
                              </w:rPr>
                              <w:t>2. Литературный плейлист.</w:t>
                            </w:r>
                          </w:p>
                          <w:p w14:paraId="062BCF39">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составить плейлист из восьми/десяти различных музыкальных треков/композиций, которые бы отражали внутренний мир Поллинианны. Запишите их, нарисуйте обложку вашего плейлиста, придумайте название и, обобщив, коротко объясните, какой вы видите Поллинианну.</w:t>
                            </w:r>
                          </w:p>
                          <w:p w14:paraId="0C27F7B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5pt;margin-top:-10.1pt;height:105.35pt;width:498pt;z-index:252021760;mso-width-relative:page;mso-height-relative:page;" fillcolor="#FFFFFF [3201]" filled="t" stroked="f" coordsize="21600,21600" o:gfxdata="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igm2F1gAAAAsBAAAPAAAAAAAAAAEAIAAAACIAAABkcnMvZG93bnJldi54bWxQ&#10;SwECFAAUAAAACACHTuJAV+NloGsCAACuBAAADgAAAAAAAAABACAAAAAlAQAAZHJzL2Uyb0RvYy54&#10;bWxQSwUGAAAAAAYABgBZAQAAAgYAAAAA&#10;">
                <v:fill on="t" focussize="0,0"/>
                <v:stroke on="f" weight="0.5pt"/>
                <v:imagedata o:title=""/>
                <o:lock v:ext="edit" aspectratio="f"/>
                <v:textbox>
                  <w:txbxContent>
                    <w:p w14:paraId="4BCBFA82">
                      <w:pPr>
                        <w:jc w:val="both"/>
                        <w:rPr>
                          <w:rFonts w:hint="default" w:ascii="Times New Roman" w:hAnsi="Times New Roman" w:cs="Times New Roman"/>
                          <w:b/>
                          <w:sz w:val="28"/>
                          <w:szCs w:val="28"/>
                        </w:rPr>
                      </w:pPr>
                      <w:r>
                        <w:rPr>
                          <w:rFonts w:hint="default" w:ascii="Times New Roman" w:hAnsi="Times New Roman" w:cs="Times New Roman"/>
                          <w:b/>
                          <w:sz w:val="28"/>
                          <w:szCs w:val="28"/>
                        </w:rPr>
                        <w:t>2. Литературный плейлист.</w:t>
                      </w:r>
                    </w:p>
                    <w:p w14:paraId="062BCF39">
                      <w:pPr>
                        <w:jc w:val="both"/>
                        <w:rPr>
                          <w:rFonts w:hint="default" w:ascii="Times New Roman" w:hAnsi="Times New Roman" w:cs="Times New Roman"/>
                          <w:sz w:val="28"/>
                          <w:szCs w:val="28"/>
                        </w:rPr>
                      </w:pPr>
                      <w:r>
                        <w:rPr>
                          <w:rFonts w:hint="default" w:ascii="Times New Roman" w:hAnsi="Times New Roman" w:cs="Times New Roman"/>
                          <w:b/>
                          <w:i/>
                          <w:sz w:val="28"/>
                          <w:szCs w:val="28"/>
                          <w:u w:val="single"/>
                        </w:rPr>
                        <w:t xml:space="preserve">Задание: </w:t>
                      </w:r>
                      <w:r>
                        <w:rPr>
                          <w:rFonts w:hint="default" w:ascii="Times New Roman" w:hAnsi="Times New Roman" w:cs="Times New Roman"/>
                          <w:sz w:val="28"/>
                          <w:szCs w:val="28"/>
                        </w:rPr>
                        <w:t>Вам необходимо составить плейлист из восьми/десяти различных музыкальных треков/композиций, которые бы отражали внутренний мир Поллинианны. Запишите их, нарисуйте обложку вашего плейлиста, придумайте название и, обобщив, коротко объясните, какой вы видите Поллинианну.</w:t>
                      </w:r>
                    </w:p>
                    <w:p w14:paraId="0C27F7B4"/>
                  </w:txbxContent>
                </v:textbox>
              </v:shape>
            </w:pict>
          </mc:Fallback>
        </mc:AlternateContent>
      </w:r>
      <w:r>
        <w:rPr>
          <w:rFonts w:hint="default"/>
        </w:rPr>
        <mc:AlternateContent>
          <mc:Choice Requires="wpg">
            <w:drawing>
              <wp:anchor distT="0" distB="0" distL="114300" distR="114300" simplePos="0" relativeHeight="25197260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41" name="Группа 841"/>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42"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43"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7260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cgq1xa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qOdLxsEAAADc&#10;AAAADwAAAGRycy9kb3ducmV2LnhtbEWPzW7CMBCE75V4B2uRemscKFBIMRyoKtEiQfl5gG28JBHx&#10;OtguP316jFSpx9HMfKMZTy+mFidyvrKsoJOkIIhzqysuFOy2709DED4ga6wtk4IreZhOWg9jzLQ9&#10;85pOm1CICGGfoYIyhCaT0uclGfSJbYijt7fOYIjSFVI7PEe4qWU3TQfSYMVxocSGZiXlh82PUbD9&#10;fFleF6Pf78Xx420ld/3nL3as1GO7k76CCHQJ/+G/9lwrGPa6cD8Tj4Cc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OdL&#10;xsEAAADc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Y9AjLkAAADc&#10;AAAADwAAAGRycy9kb3ducmV2LnhtbEWPyQoCMRBE74L/EFrwphkXREejB1HQowuCt2bSzuKkM0zi&#10;+vVGEDwWVfWKmi2ephR3ql1uWUGvG4EgTqzOOVVwPKw7YxDOI2ssLZOCFzlYzJuNGcbaPnhH971P&#10;RYCwi1FB5n0VS+mSjAy6rq2Ig3extUEfZJ1KXeMjwE0p+1E0kgZzDgsZVrTMKLnub0bBbpsX5Dfn&#10;CY5OLy41vldFUijVbvWiKQhPT/8P/9obrWA8HMD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2PQIy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7363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44" name="Группа 84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4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4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7363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ZVCvsa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Jw7TssAAAADc&#10;AAAADwAAAGRycy9kb3ducmV2LnhtbEWP22rDMBBE3wv9B7GFvNVykubmRMlDSiFNoLl+wMba2qbW&#10;ypWUW7++ChT6OMzMGWYyu5panMn5yrKCdpKCIM6trrhQcNi/PQ9B+ICssbZMCm7kYTZ9fJhgpu2F&#10;t3TehUJECPsMFZQhNJmUPi/JoE9sQxy9T+sMhihdIbXDS4SbWnbStC8NVhwXSmxoXlL+tTsZBfvl&#10;4OO2Gv0cV9/vr2t56HU37Fip1lM7HYMIdA3/4b/2QisYvvTgfiYeAT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DtOy&#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fjjFLgAAADc&#10;AAAADwAAAGRycy9kb3ducmV2LnhtbEWPSwvCMBCE74L/IazgTVNFilajB1HQow8Eb0uz9mGzKU18&#10;/nojCB6HmfmGmS2ephJ3alxhWcGgH4EgTq0uOFNwPKx7YxDOI2usLJOCFzlYzNutGSbaPnhH973P&#10;RICwS1BB7n2dSOnSnAy6vq2Jg3exjUEfZJNJ3eAjwE0lh1EUS4MFh4Uca1rmlF73N6Ngty1K8pvz&#10;BOPTiyuN71WZlkp1O4NoCsLT0//Dv/ZGKxiPYv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fjjFL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7158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47" name="Прямоугольник 84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7158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B0M8Wb&#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7056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48" name="Прямоугольник 84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7056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oiSAX6ECAAAUBQAADgAAAAAAAAABACAAAAArAQAAZHJzL2Uyb0Rv&#10;Yy54bWxQSwUGAAAAAAYABgBZAQAAPgYAAAAA&#10;">
                <v:fill on="t" opacity="41287f" focussize="0,0"/>
                <v:stroke on="f" weight="1pt" miterlimit="8" joinstyle="miter"/>
                <v:imagedata o:title=""/>
                <o:lock v:ext="edit" aspectratio="f"/>
              </v:rect>
            </w:pict>
          </mc:Fallback>
        </mc:AlternateContent>
      </w:r>
    </w:p>
    <w:p w14:paraId="040847ED">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С. ПРОКОФЬЕВА</w:t>
      </w:r>
    </w:p>
    <w:p w14:paraId="38968D86">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«Не буду просить прощения»</w:t>
      </w:r>
    </w:p>
    <w:p w14:paraId="3C886E7F">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96" w:beforeAutospacing="0" w:after="120" w:afterAutospacing="0" w:line="12" w:lineRule="atLeast"/>
        <w:ind w:left="0" w:right="0" w:firstLine="0"/>
        <w:jc w:val="center"/>
        <w:rPr>
          <w:rFonts w:hint="default" w:ascii="Times New Roman" w:hAnsi="Times New Roman" w:eastAsia="sans-serif" w:cs="Times New Roman"/>
          <w:b w:val="0"/>
          <w:bCs w:val="0"/>
          <w:i w:val="0"/>
          <w:iCs w:val="0"/>
          <w:caps w:val="0"/>
          <w:color w:val="222222"/>
          <w:spacing w:val="0"/>
          <w:sz w:val="28"/>
          <w:szCs w:val="28"/>
        </w:rPr>
      </w:pPr>
      <w:r>
        <w:rPr>
          <w:rFonts w:hint="default"/>
          <w:lang w:val="en-US"/>
        </w:rPr>
        <w:br w:type="textWrapping"/>
      </w:r>
      <w:r>
        <w:rPr>
          <w:rFonts w:hint="default" w:ascii="Times New Roman" w:hAnsi="Times New Roman" w:eastAsia="sans-serif" w:cs="Times New Roman"/>
          <w:b/>
          <w:bCs/>
          <w:i w:val="0"/>
          <w:iCs w:val="0"/>
          <w:caps w:val="0"/>
          <w:color w:val="222222"/>
          <w:spacing w:val="0"/>
          <w:sz w:val="32"/>
          <w:szCs w:val="32"/>
          <w:shd w:val="clear" w:fill="FFFFFF"/>
        </w:rPr>
        <w:t>Глава первая</w:t>
      </w:r>
    </w:p>
    <w:p w14:paraId="57A44A40">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sz w:val="28"/>
          <w:szCs w:val="28"/>
        </w:rPr>
        <w:t>Жил-был на свете мальчик Вася. У него было очень много игрушек. Они были всюду: и под столом, и за шкафом. И даже под кроватью.</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Но однажды утром Вася проснулся, и ему захотелось ещё лошадь-качалку</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Хочу лошадь-качалку, — сказал Вася.</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Хочу лошадь-качалку! — закричал Вася.</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Хочу лошадь-качалку!! — затопал ногами Вася.</w:t>
      </w:r>
    </w:p>
    <w:p w14:paraId="2BBA3F8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sz w:val="28"/>
          <w:szCs w:val="28"/>
        </w:rPr>
        <w:t>— Ну, сыночек, — сказала мама, — подожди немного, сейчас нет денег.</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Ну да, нет денег! — с обидой закричал Вася. — На сахар есть. На котлеты есть. И на картошку, и на морковку… А на самое главное у тебя нет. Просто ты жадничаешь! Да!</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В ту же минуту со стуком отворилось окно и с улицы ворвался холодный ветер. В лицо Васе ударил колючий снег.</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Мама поскорее захлопнула окно. Но всё равно в комнате стало холодно, как на улице.</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Сейчас же попроси прощения за свои грубые слова, — сказала мама.</w:t>
      </w:r>
      <w:r>
        <w:rPr>
          <w:rFonts w:hint="default" w:ascii="Times New Roman" w:hAnsi="Times New Roman" w:eastAsia="sans-serif" w:cs="Times New Roman"/>
          <w:b w:val="0"/>
          <w:bCs w:val="0"/>
          <w:sz w:val="28"/>
          <w:szCs w:val="28"/>
        </w:rPr>
        <w:br w:type="textWrapping"/>
      </w:r>
      <w:r>
        <w:rPr>
          <w:rFonts w:hint="default" w:ascii="Times New Roman" w:hAnsi="Times New Roman" w:eastAsia="sans-serif" w:cs="Times New Roman"/>
          <w:b w:val="0"/>
          <w:bCs w:val="0"/>
          <w:sz w:val="28"/>
          <w:szCs w:val="28"/>
        </w:rPr>
        <w:t>— Не буду просить прощения! — закричал Вася.</w:t>
      </w:r>
      <w:r>
        <w:rPr>
          <w:rFonts w:hint="default"/>
        </w:rPr>
        <mc:AlternateContent>
          <mc:Choice Requires="wpg">
            <w:drawing>
              <wp:anchor distT="0" distB="0" distL="114300" distR="114300" simplePos="0" relativeHeight="252412928" behindDoc="0" locked="0" layoutInCell="1" allowOverlap="1">
                <wp:simplePos x="0" y="0"/>
                <wp:positionH relativeFrom="column">
                  <wp:posOffset>-775335</wp:posOffset>
                </wp:positionH>
                <wp:positionV relativeFrom="paragraph">
                  <wp:posOffset>-3600450</wp:posOffset>
                </wp:positionV>
                <wp:extent cx="2667000" cy="3703320"/>
                <wp:effectExtent l="3810" t="3810" r="11430" b="11430"/>
                <wp:wrapNone/>
                <wp:docPr id="1680" name="Группа 16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83.5pt;height:291.6pt;width:210pt;z-index:252412928;mso-width-relative:page;mso-height-relative:page;" coordorigin="2943,2592" coordsize="4200,5832" o:gfxdata="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SLswXbAAAADAEAAA8AAAAAAAAAAQAgAAAAIgAAAGRycy9kb3ducmV2&#10;LnhtbFBLAQIUABQAAAAIAIdO4kAke0hN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BQEWbL4AAADd&#10;AAAADwAAAGRycy9kb3ducmV2LnhtbEVPyW7CMBC9V+o/WFOJW3FCBQ0Bw4GqEotEy/IBQzxNosbj&#10;1HbZvr5GQuptnt464+nZNOJIzteWFaTdBARxYXXNpYL97v05A+EDssbGMim4kIfp5PFhjLm2J97Q&#10;cRtKEUPY56igCqHNpfRFRQZ917bEkfuyzmCI0JVSOzzFcNPIXpIMpMGaY0OFLc0qKr63v0bBbvm6&#10;vqyG18PqZ/H2Iff9l092rFTnKU1GIAKdw7/47p7rOH+QpX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QEWb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0ZffbcAAADd&#10;AAAADwAAAGRycy9kb3ducmV2LnhtbEVPyQrCMBC9C/5DGMGbpnooWo0eREGPLgjehmbsYjMpTazL&#10;1xtB8DaPt858+TSVaKlxhWUFo2EEgji1uuBMwem4GUxAOI+ssbJMCl7kYLnoduaYaPvgPbUHn4kQ&#10;wi5BBbn3dSKlS3My6Ia2Jg7c1TYGfYBNJnWDjxBuKjmOolgaLDg05FjTKqf0drgbBftdUZLfXqYY&#10;n19caXyvy7RUqt8bRTMQnp7+L/65tzrMjydj+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bRl99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13952" behindDoc="0" locked="0" layoutInCell="1" allowOverlap="1">
                <wp:simplePos x="0" y="0"/>
                <wp:positionH relativeFrom="column">
                  <wp:posOffset>3368040</wp:posOffset>
                </wp:positionH>
                <wp:positionV relativeFrom="paragraph">
                  <wp:posOffset>2520950</wp:posOffset>
                </wp:positionV>
                <wp:extent cx="2667000" cy="3703320"/>
                <wp:effectExtent l="0" t="0" r="15240" b="15240"/>
                <wp:wrapNone/>
                <wp:docPr id="1683" name="Группа 16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8.5pt;height:291.6pt;width:210pt;rotation:11796480f;z-index:252413952;mso-width-relative:page;mso-height-relative:page;" coordorigin="2943,2592" coordsize="4200,5832" o:gfxdata="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0zVejZAAAACwEAAA8AAAAAAAAAAQAgAAAAIgAAAGRycy9k&#10;b3ducmV2LnhtbFBLAQIUABQAAAAIAIdO4kBv4Rl/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FXa19L8AAADd&#10;AAAADwAAAGRycy9kb3ducmV2LnhtbEVPyW7CMBC9V+IfrEHqjTjQQiHFcKCqREGCsnzANB6SiHic&#10;2mbr19eVkHqbp7fOeHo1tTiT85VlBd0kBUGcW11xoWC/e+8MQfiArLG2TApu5GE6aT2MMdP2whs6&#10;b0MhYgj7DBWUITSZlD4vyaBPbEMcuYN1BkOErpDa4SWGm1r20nQgDVYcG0psaFZSftyejILd4mV1&#10;W45+vpbfH29rue8/fbJjpR7b3fQVRKBr+Bff3XMd5w+Gz/D3TTxBT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2tfS/&#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K/HCbcAAADd&#10;AAAADwAAAGRycy9kb3ducmV2LnhtbEVPyQrCMBC9C/5DGMGbpgoWrUYPoqBHFwRvQzN2sZmUJq5f&#10;bwTB2zzeOrPF01TiTo0rLCsY9CMQxKnVBWcKjod1bwzCeWSNlWVS8CIHi3m7NcNE2wfv6L73mQgh&#10;7BJUkHtfJ1K6NCeDrm9r4sBdbGPQB9hkUjf4COGmksMoiqXBgkNDjjUtc0qv+5tRsNsWJfnNeYLx&#10;6cWVxveqTEulup1BNAXh6en/4p97o8P8eD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Ur8cJ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11904" behindDoc="1" locked="0" layoutInCell="1" allowOverlap="1">
                <wp:simplePos x="0" y="0"/>
                <wp:positionH relativeFrom="column">
                  <wp:posOffset>-939800</wp:posOffset>
                </wp:positionH>
                <wp:positionV relativeFrom="paragraph">
                  <wp:posOffset>-3881755</wp:posOffset>
                </wp:positionV>
                <wp:extent cx="7205345" cy="10353675"/>
                <wp:effectExtent l="0" t="0" r="3175" b="9525"/>
                <wp:wrapNone/>
                <wp:docPr id="1686" name="Прямоугольник 16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05.65pt;height:815.25pt;width:567.35pt;z-index:-250904576;v-text-anchor:middle;mso-width-relative:page;mso-height-relative:page;" fillcolor="#FFFFFF [3212]" filled="t" stroked="f" coordsize="21600,21600" o:gfxdata="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8mcMbt0A&#10;AAAOAQAADwAAAAAAAAABACAAAAAiAAAAZHJzL2Rvd25yZXYueG1sUEsBAhQAFAAAAAgAh07iQA5E&#10;J6+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10880" behindDoc="1" locked="0" layoutInCell="1" allowOverlap="1">
                <wp:simplePos x="0" y="0"/>
                <wp:positionH relativeFrom="column">
                  <wp:posOffset>-1122045</wp:posOffset>
                </wp:positionH>
                <wp:positionV relativeFrom="paragraph">
                  <wp:posOffset>-4069715</wp:posOffset>
                </wp:positionV>
                <wp:extent cx="8095615" cy="10782300"/>
                <wp:effectExtent l="0" t="0" r="12065" b="7620"/>
                <wp:wrapNone/>
                <wp:docPr id="1687" name="Прямоугольник 16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0.45pt;height:849pt;width:637.45pt;z-index:-250905600;v-text-anchor:middle;mso-width-relative:page;mso-height-relative:page;" fillcolor="#D0CECE [2894]" filled="t" stroked="f" coordsize="21600,21600" o:gfxdata="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KCbZrdAAAADwEAAA8AAAAAAAAAAQAgAAAAIgAAAGRycy9kb3ducmV2&#10;LnhtbFBLAQIUABQAAAAIAIdO4kDri2kl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sz w:val="28"/>
          <w:szCs w:val="28"/>
        </w:rPr>
        <w:t xml:space="preserve"> Схватил пальто, шапку и убежал из дому.</w:t>
      </w:r>
    </w:p>
    <w:p w14:paraId="039AC6B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120" w:afterAutospacing="0" w:line="12" w:lineRule="atLeast"/>
        <w:ind w:left="0" w:right="0"/>
        <w:jc w:val="center"/>
        <w:rPr>
          <w:rFonts w:hint="default" w:ascii="Times New Roman" w:hAnsi="Times New Roman" w:cs="Times New Roman"/>
          <w:b/>
          <w:bCs/>
          <w:color w:val="222222"/>
          <w:sz w:val="32"/>
          <w:szCs w:val="32"/>
        </w:rPr>
      </w:pPr>
      <w:r>
        <w:rPr>
          <w:rFonts w:hint="default" w:ascii="Times New Roman" w:hAnsi="Times New Roman" w:cs="Times New Roman"/>
          <w:b/>
          <w:bCs/>
          <w:i w:val="0"/>
          <w:iCs w:val="0"/>
          <w:caps w:val="0"/>
          <w:color w:val="222222"/>
          <w:spacing w:val="0"/>
          <w:sz w:val="32"/>
          <w:szCs w:val="32"/>
          <w:shd w:val="clear" w:fill="FFFFFF"/>
        </w:rPr>
        <w:t>Глава вторая</w:t>
      </w:r>
    </w:p>
    <w:p w14:paraId="0B9349B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сидел во дворе на лавочке.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 неба падал густой снег.</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не знал, что в его город пришли Великие Холода. А Великие Холода приходят всякий раз, когда кто-нибудь ссорится с мамой. Снег всё шёл и шёл. Откуда только его набралось так много на небе?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«Это очень стыдно — прощения просить, — думал Вася. — Ни за что не буду. Лучше домой не вернусь…»</w:t>
      </w:r>
    </w:p>
    <w:p w14:paraId="0B80963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xml:space="preserve">Вася сидел, опустив голову. И вдруг он увидел, что по двору кругами бегает какой-то странный старичок. На старичке были тёплые боты, совсем не похожие на тёплые боты. Пальто, совсем не похожее на пальто. И меховая шапка, нисколечко не похожая </w:t>
      </w:r>
      <w:r>
        <w:rPr>
          <w:rFonts w:ascii="SimSun" w:hAnsi="SimSun" w:eastAsia="SimSun" w:cs="SimSun"/>
          <w:sz w:val="24"/>
          <w:szCs w:val="24"/>
        </w:rPr>
        <w:drawing>
          <wp:anchor distT="0" distB="0" distL="114300" distR="114300" simplePos="0" relativeHeight="252410880" behindDoc="1" locked="0" layoutInCell="1" allowOverlap="1">
            <wp:simplePos x="0" y="0"/>
            <wp:positionH relativeFrom="column">
              <wp:posOffset>-6350</wp:posOffset>
            </wp:positionH>
            <wp:positionV relativeFrom="paragraph">
              <wp:posOffset>770255</wp:posOffset>
            </wp:positionV>
            <wp:extent cx="2925445" cy="2097405"/>
            <wp:effectExtent l="25400" t="79375" r="81915" b="33020"/>
            <wp:wrapTight wrapText="bothSides">
              <wp:wrapPolygon>
                <wp:start x="-188" y="-817"/>
                <wp:lineTo x="-188" y="21626"/>
                <wp:lineTo x="22092" y="21626"/>
                <wp:lineTo x="22092" y="-817"/>
                <wp:lineTo x="-188" y="-817"/>
              </wp:wrapPolygon>
            </wp:wrapTight>
            <wp:docPr id="939" name="Изображение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Изображение 14" descr="IMG_256"/>
                    <pic:cNvPicPr>
                      <a:picLocks noChangeAspect="1"/>
                    </pic:cNvPicPr>
                  </pic:nvPicPr>
                  <pic:blipFill>
                    <a:blip r:embed="rId68"/>
                    <a:srcRect l="10430" t="10370" r="5270" b="8654"/>
                    <a:stretch>
                      <a:fillRect/>
                    </a:stretch>
                  </pic:blipFill>
                  <pic:spPr>
                    <a:xfrm>
                      <a:off x="0" y="0"/>
                      <a:ext cx="2925445" cy="2097405"/>
                    </a:xfrm>
                    <a:prstGeom prst="rect">
                      <a:avLst/>
                    </a:prstGeom>
                    <a:noFill/>
                    <a:ln w="9525">
                      <a:solidFill>
                        <a:schemeClr val="accent1">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eastAsia="sans-serif" w:cs="Times New Roman"/>
          <w:b w:val="0"/>
          <w:bCs w:val="0"/>
          <w:i w:val="0"/>
          <w:iCs w:val="0"/>
          <w:caps w:val="0"/>
          <w:color w:val="222222"/>
          <w:spacing w:val="0"/>
          <w:sz w:val="28"/>
          <w:szCs w:val="28"/>
          <w:shd w:val="clear" w:fill="FFFFFF"/>
        </w:rPr>
        <w:t>на меховую шапку.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И чего это он так бегает? — удивился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Скоро он понял, в чём дело.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По двору кругами как угорелый носился чёрный кот, и старичок старался его поймать. Было видно, что старичок уже сильно устал. Васе стало его очень жалко. А тут ещё этот чёрный кот, пробегая мимо Васи, остановился, посмотрел на него и высунул яркий розовый язык.</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Дразнится! — ахнул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Он спрыгнул со скамейки, изловчился и схватил кота за задние лапы. Кот был скользкий и мокрый. Но Вася крепко его держал.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Тут подбежал старичок. Он выхватил чёрного кота из Васиных рук и поспешно сунул его к себе за пазуху. Потом немного отдышался и очень вежливо сказал: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Большое спасибо, мальчик, что ты поймал этого кота. Я не простой старичок. Я — Волшебник. И этот кот тоже волшебник. Ах, как это было легкомысленно с моей стороны обучить э</w:t>
      </w:r>
      <w:r>
        <w:rPr>
          <w:rFonts w:hint="default"/>
        </w:rPr>
        <mc:AlternateContent>
          <mc:Choice Requires="wpg">
            <w:drawing>
              <wp:anchor distT="0" distB="0" distL="114300" distR="114300" simplePos="0" relativeHeight="25240883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672" name="Группа 16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40883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iAVtwpQ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iSsZTdAAAADAEAAA8AAAAAAAAAAQAgAAAAIgAAAGRycy9kb3du&#10;cmV2LnhtbFBLAQIUABQAAAAIAIdO4kCiAVtw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r0pdp70AAADd&#10;AAAADwAAAGRycy9kb3ducmV2LnhtbEVP22oCMRB9F/oPYQp906wVtW6NPrQIVUGt+gHjZrq7dDNZ&#10;k3j9eiMIvs3hXGc4PptKHMn50rKCdisBQZxZXXKuYLuZND9A+ICssbJMCi7kYTx6aQwx1fbEv3Rc&#10;h1zEEPYpKihCqFMpfVaQQd+yNXHk/qwzGCJ0udQOTzHcVPI9SXrSYMmxocCavgrK/tcHo2Az6y8u&#10;88F1N99Pv5dy2+2s2LFSb6/t5BNEoHN4ih/uHx3n9/oduH8TT5Cj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Sl2n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jYStbkAAADd&#10;AAAADwAAAGRycy9kb3ducmV2LnhtbEVPy6rCMBDdC/5DGOHubKpcqlajC/GCLn0guBuasQ+bSWly&#10;fX29EQR3czjPmS3uphZXal1pWcEgikEQZ1aXnCs47P/6YxDOI2usLZOCBzlYzLudGaba3nhL153P&#10;RQhhl6KCwvsmldJlBRl0kW2IA3e2rUEfYJtL3eIthJtaDuM4kQZLDg0FNrQsKLvs/o2C7aasyK9P&#10;E0yOD641PldVVin10xvEUxCe7v4r/rjXOsxPRr/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42ErW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0985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675" name="Группа 16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40985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oGteH6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vz3+P78AAADd&#10;AAAADwAAAGRycy9kb3ducmV2LnhtbEVPyW7CMBC9V+o/WFOJW+MAIkDAcKBCYpFoC3zAEE+TqPE4&#10;tV2Wfn2NVKm3eXrrTOdX04gzOV9bVtBNUhDEhdU1lwqOh+XzCIQPyBoby6TgRh7ms8eHKebaXvid&#10;zvtQihjCPkcFVQhtLqUvKjLoE9sSR+7DOoMhQldK7fASw00je2maSYM1x4YKW1pUVHzuv42Cw2a4&#10;u23HP6ft1/rlVR4H/Td2rFTnqZtOQAS6hn/xn3ul4/xsmMH9m3iCn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89/j+/&#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uSMwrcAAADd&#10;AAAADwAAAGRycy9kb3ducmV2LnhtbEVPyQrCMBC9C/5DGMGbpnqoWo0eREGPLgjehmbsYjMpTVy/&#10;3giCt3m8dWaLp6nEnRpXWFYw6EcgiFOrC84UHA/r3hiE88gaK8uk4EUOFvN2a4aJtg/e0X3vMxFC&#10;2CWoIPe+TqR0aU4GXd/WxIG72MagD7DJpG7wEcJNJYdRFEuDBYeGHGta5pRe9zejYLctSvKb8wTj&#10;04srje9VmZZKdTuDaArC09P/xT/3Rof58WgE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5IzC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07808"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678" name="Прямоугольник 16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908672;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u6Pe&#10;y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06784"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679" name="Прямоугольник 16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909696;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Rln1vdAAAADwEAAA8AAAAAAAAAAQAgAAAAIgAAAGRycy9kb3ducmV2&#10;LnhtbFBLAQIUABQAAAAIAIdO4kAITD8B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того кота волшебству! Он теперь совсем перестал меня слушаться. Ничего не хочет делать, только хочет всё превращать в мышей. Он превратил в мышь мой письменный стол — и съел его. Он превратил в мышь мою кровать — и съел её. А сегодня утром он превратил в мышь дверь моей квартиры, поймал её, проглотил и убежал на улицу. Я решил пойти к самому старшему Волшебнику и посоветоваться, что мне делать.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Тут кот стал копошиться за пазухой у Волшебника и пищать: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Всё равно буду всё-всё превращать в мышей!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Ну, я должен торопиться, — озабоченно сказал Волшебник.</w:t>
      </w:r>
    </w:p>
    <w:p w14:paraId="2D4B8E5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Он наклонился к Васе и шепнул ему на ухо: — Пока этому коту не пришло в голову превратить в мышь и меня. По правде сказать, мне было бы это очень неприятно.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Волшебник кивнул Васе и пошёл к воротам, но вдруг вернулся.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Вася, — сказал Волшебник. — Я всё-таки очень советую тебе пойти домой, и помириться с мамой.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Это прощения просить? — возмутился Вася. — Ну уж нет. Ни за что! Это стыдно — прощения просить!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Но ведь человек не может жить без мамы, — снова сказал Волшебник.</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Подумаешь! — проворчал Вася. — А я себе, может, другую маму найду. Ещё получше.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Волшебник задумчиво посмотрел на Васю.</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Ну что ж, попробуй, — тихо сказал он. — Я помогу тебе в этом, насколько смогу. Посмотрим, что из этого получится.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Снег пошёл густо-густо, и Волшебника не стало больше видно.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По правде говоря, Васе совсем не хотелось другую маму. Ведь его мама была не вообще какая-то мама. Это была ЕГО мама. Ну, просто это была МАМА.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просить прощения! Ну уж нет!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ещё немного посидел на лавочке. Руки и ноги у него окоченели. Но хуже всего было, конечно, носу. Ведь люди не придумали для носа ни ботинок, ни перчаток.</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Нос от холода стал твёрдым, как кочерыжка.</w:t>
      </w:r>
    </w:p>
    <w:p w14:paraId="56622EC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сполз с лавочки и пошёл со двора. Когда он уже подходил к воротам, громко заговорило радио, большой чёрный рупор на столбе:</w:t>
      </w:r>
      <w:r>
        <w:rPr>
          <w:rFonts w:hint="default"/>
        </w:rPr>
        <mc:AlternateContent>
          <mc:Choice Requires="wpg">
            <w:drawing>
              <wp:anchor distT="0" distB="0" distL="114300" distR="114300" simplePos="0" relativeHeight="252405760" behindDoc="0" locked="0" layoutInCell="1" allowOverlap="1">
                <wp:simplePos x="0" y="0"/>
                <wp:positionH relativeFrom="column">
                  <wp:posOffset>-775335</wp:posOffset>
                </wp:positionH>
                <wp:positionV relativeFrom="paragraph">
                  <wp:posOffset>-3847465</wp:posOffset>
                </wp:positionV>
                <wp:extent cx="2667000" cy="3703320"/>
                <wp:effectExtent l="3810" t="3810" r="11430" b="11430"/>
                <wp:wrapNone/>
                <wp:docPr id="1664" name="Группа 16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02.95pt;height:291.6pt;width:210pt;z-index:252405760;mso-width-relative:page;mso-height-relative:page;" coordorigin="2943,2592" coordsize="4200,5832" o:gfxdata="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mz5V83AAAAA0BAAAPAAAAAAAAAAEAIAAAACIAAABkcnMvZG93bnJl&#10;di54bWxQSwECFAAUAAAACACHTuJArDB706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yjb2lb4AAADd&#10;AAAADwAAAGRycy9kb3ducmV2LnhtbEVPyW7CMBC9V+o/WFOJW+MAIoWA4UCFxCLRFviAIZ4mUeNx&#10;artsX18jVeptnt46k9nFNOJEzteWFXSTFARxYXXNpYLDfvE8BOEDssbGMim4kofZ9PFhgrm2Z/6g&#10;0y6UIoawz1FBFUKbS+mLigz6xLbEkfu0zmCI0JVSOzzHcNPIXppm0mDNsaHCluYVFV+7H6Ngv37Z&#10;Xjej23HzvXp9k4dB/50dK9V56qZjEIEu4V/8517qOD/LBnD/Jp4gp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b2l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1HG/hLgAAADd&#10;AAAADwAAAGRycy9kb3ducmV2LnhtbEVPu6oCMRDtBf8hjGCnWW8RdDVaiIKWPhDshs24DzeTZZPr&#10;6+uNINjN4TxntnjYWtyo9aVjDaNhAoI4c6bkXMPxsB6MQfiAbLB2TBqe5GEx73ZmmBp35x3d9iEX&#10;MYR9ihqKEJpUSp8VZNEPXUMcuYtrLYYI21yaFu8x3NbyL0mUtFhybCiwoWVB2XX/bzXstmVFYXOe&#10;oDo9uTb4WlVZpXW/N0qmIAI9wk/8dW9MnK+Ugs838QQ5fw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HG/hLgAAADd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06784" behindDoc="0" locked="0" layoutInCell="1" allowOverlap="1">
                <wp:simplePos x="0" y="0"/>
                <wp:positionH relativeFrom="column">
                  <wp:posOffset>3368040</wp:posOffset>
                </wp:positionH>
                <wp:positionV relativeFrom="paragraph">
                  <wp:posOffset>2273935</wp:posOffset>
                </wp:positionV>
                <wp:extent cx="2667000" cy="3703320"/>
                <wp:effectExtent l="0" t="0" r="15240" b="15240"/>
                <wp:wrapNone/>
                <wp:docPr id="1667" name="Группа 16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79.05pt;height:291.6pt;width:210pt;rotation:11796480f;z-index:252406784;mso-width-relative:page;mso-height-relative:page;" coordorigin="2943,2592" coordsize="4200,5832" o:gfxdata="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V6py02AAAAAsBAAAPAAAAAAAAAAEAIAAAACIAAABkcnMvZG93&#10;bnJldi54bWxQSwECFAAUAAAACACHTuJAcDw00KsCAAAOBwAADgAAAAAAAAABACAAAAAn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JDdZC8EAAADd&#10;AAAADwAAAGRycy9kb3ducmV2LnhtbEWPzU4DMQyE70i8Q2QkbjRbKpZ227QHqkpApdK/B3A3ZnfF&#10;xtkmoT88PT4gcbM145nPk9nFtepEITaeDfR7GSji0tuGKwP73eJhCComZIutZzJwpQiz6e3NBAvr&#10;z7yh0zZVSkI4FmigTqkrtI5lTQ5jz3fEon364DDJGiptA54l3LX6Mcty7bBhaaixo5eayq/ttzOw&#10;e39eXZejn8Py+Db/0PunwZoDG3N/18/GoBJd0r/57/rVCn6eC658IyPo6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DdZ&#10;C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e4r9rcAAADd&#10;AAAADwAAAGRycy9kb3ducmV2LnhtbEVPyQrCMBC9C/5DGMGbTfVQtBo9iIIeXRC8Dc3YxWZSmrh+&#10;vREEb/N468wWT1OLO7WutKxgGMUgiDOrS84VHA/rwRiE88gaa8uk4EUOFvNuZ4aptg/e0X3vcxFC&#10;2KWooPC+SaV0WUEGXWQb4sBdbGvQB9jmUrf4COGmlqM4TqTBkkNDgQ0tC8qu+5tRsNuWFfnNeYLJ&#10;6cW1xveqyiql+r1hPAXh6en/4p97o8P8JJn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7iv2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04736" behindDoc="1" locked="0" layoutInCell="1" allowOverlap="1">
                <wp:simplePos x="0" y="0"/>
                <wp:positionH relativeFrom="column">
                  <wp:posOffset>-939800</wp:posOffset>
                </wp:positionH>
                <wp:positionV relativeFrom="paragraph">
                  <wp:posOffset>-4128770</wp:posOffset>
                </wp:positionV>
                <wp:extent cx="7205345" cy="10353675"/>
                <wp:effectExtent l="0" t="0" r="3175" b="9525"/>
                <wp:wrapNone/>
                <wp:docPr id="1670" name="Прямоугольник 16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25.1pt;height:815.25pt;width:567.35pt;z-index:-250911744;v-text-anchor:middle;mso-width-relative:page;mso-height-relative:page;" fillcolor="#FFFFFF [3212]" filled="t" stroked="f" coordsize="21600,21600" o:gfxdata="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J9G7uLcAAAA&#10;DQEAAA8AAAAAAAAAAQAgAAAAIgAAAGRycy9kb3ducmV2LnhtbFBLAQIUABQAAAAIAIdO4kDT9JW/&#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403712" behindDoc="1" locked="0" layoutInCell="1" allowOverlap="1">
                <wp:simplePos x="0" y="0"/>
                <wp:positionH relativeFrom="column">
                  <wp:posOffset>-1122045</wp:posOffset>
                </wp:positionH>
                <wp:positionV relativeFrom="paragraph">
                  <wp:posOffset>-4316730</wp:posOffset>
                </wp:positionV>
                <wp:extent cx="8095615" cy="10782300"/>
                <wp:effectExtent l="0" t="0" r="12065" b="7620"/>
                <wp:wrapNone/>
                <wp:docPr id="1671" name="Прямоугольник 16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39.9pt;height:849pt;width:637.45pt;z-index:-250912768;v-text-anchor:middle;mso-width-relative:page;mso-height-relative:page;" fillcolor="#D0CECE [2894]" filled="t" stroked="f" coordsize="21600,21600" o:gfxdata="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i36ov3AAAAA8BAAAPAAAAAAAAAAEAIAAAACIAAABkcnMvZG93bnJldi54&#10;bWxQSwECFAAUAAAACACHTuJA+qOqTqECAAAXBQAADgAAAAAAAAABACAAAAAr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«Слушайте! Слушайте! Слушайте! Передаём экстренное сообщение!..»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ветер завыл, закружился и стал забивать снегом чёрный рупор. Голос из рупора зазвучал слабо и глухо: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«…Слушайте!.. Экстренное сообщение!.. Человек поссорился с мамой! Человек поссорился с мамой! Эта беда случилась в нашем городе. И теперь в наш город пришли Великие Холода! Граждане, берегите носы, уши и пальцы! Плотнее закрывайте двери и форточки. Внимание! Внимание!.. В наш город пришли Великие Холода!..»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Вася этого уже не слышал.</w:t>
      </w:r>
    </w:p>
    <w:p w14:paraId="7D79FE3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Только старый воробей, сидевший на столбе, с трудом разобрал несколько слов. Он разнервничался, разворчался и полетел к своей воробьихе, сказать ей, чтобы она ни в коем случае не улетала с тёплой трубы. Ведь она не маленькая и должна понимать: с Великими Холодами шутки плохи.</w:t>
      </w:r>
    </w:p>
    <w:p w14:paraId="6A205D0B">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120" w:afterAutospacing="0" w:line="12" w:lineRule="atLeast"/>
        <w:ind w:left="0" w:right="0"/>
        <w:jc w:val="center"/>
        <w:rPr>
          <w:rFonts w:hint="default" w:ascii="Times New Roman" w:hAnsi="Times New Roman" w:cs="Times New Roman"/>
          <w:b/>
          <w:bCs/>
          <w:color w:val="222222"/>
          <w:sz w:val="32"/>
          <w:szCs w:val="32"/>
        </w:rPr>
      </w:pPr>
      <w:r>
        <w:rPr>
          <w:rFonts w:hint="default" w:ascii="Times New Roman" w:hAnsi="Times New Roman" w:cs="Times New Roman"/>
          <w:b/>
          <w:bCs/>
          <w:i w:val="0"/>
          <w:iCs w:val="0"/>
          <w:caps w:val="0"/>
          <w:color w:val="222222"/>
          <w:spacing w:val="0"/>
          <w:sz w:val="32"/>
          <w:szCs w:val="32"/>
          <w:shd w:val="clear" w:fill="FFFFFF"/>
        </w:rPr>
        <w:t>Глава третья</w:t>
      </w:r>
    </w:p>
    <w:p w14:paraId="469CB27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шёл по улице и удивлялся: почему так холодно? Ведь ещё вчера он гулял без шапки.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xml:space="preserve">На углу он увидел отличную собаку. Это была длинная-предлинная такса. Она была похожа на колбасу на четырёх лапах. Вася даже </w:t>
      </w:r>
      <w:r>
        <w:rPr>
          <w:rFonts w:ascii="SimSun" w:hAnsi="SimSun" w:eastAsia="SimSun" w:cs="SimSun"/>
          <w:sz w:val="24"/>
          <w:szCs w:val="24"/>
        </w:rPr>
        <w:drawing>
          <wp:anchor distT="0" distB="0" distL="114300" distR="114300" simplePos="0" relativeHeight="252403712" behindDoc="1" locked="0" layoutInCell="1" allowOverlap="1">
            <wp:simplePos x="0" y="0"/>
            <wp:positionH relativeFrom="column">
              <wp:posOffset>2326640</wp:posOffset>
            </wp:positionH>
            <wp:positionV relativeFrom="paragraph">
              <wp:posOffset>350520</wp:posOffset>
            </wp:positionV>
            <wp:extent cx="3006725" cy="2102485"/>
            <wp:effectExtent l="79375" t="79375" r="38100" b="27940"/>
            <wp:wrapTight wrapText="bothSides">
              <wp:wrapPolygon>
                <wp:start x="-570" y="-815"/>
                <wp:lineTo x="-570" y="21730"/>
                <wp:lineTo x="21545" y="21730"/>
                <wp:lineTo x="21655" y="21417"/>
                <wp:lineTo x="21655" y="-815"/>
                <wp:lineTo x="-570" y="-815"/>
              </wp:wrapPolygon>
            </wp:wrapTight>
            <wp:docPr id="940" name="Изображение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Изображение 15" descr="IMG_256"/>
                    <pic:cNvPicPr>
                      <a:picLocks noChangeAspect="1"/>
                    </pic:cNvPicPr>
                  </pic:nvPicPr>
                  <pic:blipFill>
                    <a:blip r:embed="rId69"/>
                    <a:stretch>
                      <a:fillRect/>
                    </a:stretch>
                  </pic:blipFill>
                  <pic:spPr>
                    <a:xfrm>
                      <a:off x="0" y="0"/>
                      <a:ext cx="3006725" cy="2102485"/>
                    </a:xfrm>
                    <a:prstGeom prst="rect">
                      <a:avLst/>
                    </a:prstGeom>
                    <a:noFill/>
                    <a:ln w="9525">
                      <a:solidFill>
                        <a:schemeClr val="accent2">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eastAsia="sans-serif" w:cs="Times New Roman"/>
          <w:b w:val="0"/>
          <w:bCs w:val="0"/>
          <w:i w:val="0"/>
          <w:iCs w:val="0"/>
          <w:caps w:val="0"/>
          <w:color w:val="222222"/>
          <w:spacing w:val="0"/>
          <w:sz w:val="28"/>
          <w:szCs w:val="28"/>
          <w:shd w:val="clear" w:fill="FFFFFF"/>
        </w:rPr>
        <w:t>подумал, что для такой длинной собаки мало четырёх лап. Ей бы ещё парочку посреди живота.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Таксу вела на ремешке тётя в серой шубке. И вдруг эта тётя, проходя мимо Васи, шепнула: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Хочешь, я буду твоей мамой?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посмотрел на тётю и увидел, что эта тётя очень неплохая.</w:t>
      </w:r>
    </w:p>
    <w:p w14:paraId="720B97C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i w:val="0"/>
          <w:iCs w:val="0"/>
          <w:caps w:val="0"/>
          <w:color w:val="222222"/>
          <w:spacing w:val="0"/>
          <w:sz w:val="28"/>
          <w:szCs w:val="28"/>
          <w:shd w:val="clear" w:fill="FFFFFF"/>
        </w:rPr>
      </w:pPr>
      <w:r>
        <w:rPr>
          <w:rFonts w:hint="default" w:ascii="Times New Roman" w:hAnsi="Times New Roman" w:eastAsia="sans-serif" w:cs="Times New Roman"/>
          <w:b w:val="0"/>
          <w:bCs w:val="0"/>
          <w:i w:val="0"/>
          <w:iCs w:val="0"/>
          <w:caps w:val="0"/>
          <w:color w:val="222222"/>
          <w:spacing w:val="0"/>
          <w:sz w:val="28"/>
          <w:szCs w:val="28"/>
          <w:shd w:val="clear" w:fill="FFFFFF"/>
        </w:rPr>
        <w:t>А главное, у неё такая хорошая длинная собака.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Тётя и собака стояли и ждали, что скажет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«Ну, уж если брать новую маму, то с собакой», — подумал он и тихо сказал: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Ладно.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сказал это совсем тихо. Он почти что даже и не сказал этого. Но тут загудел</w:t>
      </w:r>
      <w:r>
        <w:rPr>
          <w:rFonts w:hint="default"/>
        </w:rPr>
        <mc:AlternateContent>
          <mc:Choice Requires="wpg">
            <w:drawing>
              <wp:anchor distT="0" distB="0" distL="114300" distR="114300" simplePos="0" relativeHeight="252401664" behindDoc="0" locked="0" layoutInCell="1" allowOverlap="1">
                <wp:simplePos x="0" y="0"/>
                <wp:positionH relativeFrom="column">
                  <wp:posOffset>-775335</wp:posOffset>
                </wp:positionH>
                <wp:positionV relativeFrom="paragraph">
                  <wp:posOffset>-2994025</wp:posOffset>
                </wp:positionV>
                <wp:extent cx="2667000" cy="3703320"/>
                <wp:effectExtent l="3810" t="3810" r="11430" b="11430"/>
                <wp:wrapNone/>
                <wp:docPr id="1656" name="Группа 16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35.75pt;height:291.6pt;width:210pt;z-index:252401664;mso-width-relative:page;mso-height-relative:page;" coordorigin="2943,2592" coordsize="4200,5832" o:gfxdata="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XvRLrcAAAADQEAAA8AAAAAAAAAAQAgAAAAIgAAAGRycy9k&#10;b3ducmV2LnhtbFBLAQIUABQAAAAIAIdO4kBQOOfj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m8QHxL4AAADd&#10;AAAADwAAAGRycy9kb3ducmV2LnhtbEVPzWoCMRC+C32HMIXealaLWrfGPShCq1Ct+gDjZrq7uJms&#10;Sbpqn74RCt7m4/udSXYxtWjJ+cqygl43AUGcW11xoWC/Wzy/gvABWWNtmRRcyUM2fehMMNX2zF/U&#10;bkMhYgj7FBWUITSplD4vyaDv2oY4ct/WGQwRukJqh+cYbmrZT5KhNFhxbCixoVlJ+XH7YxTslqPP&#10;62r8e1idPuZruR+8bNixUk+PveQNRKBLuIv/3e86zh8ORnD7Jp4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8QHx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M5E0L0AAADd&#10;AAAADwAAAGRycy9kb3ducmV2LnhtbEWPS4vCQBCE78L+h6EXvJmJgsHNOnqQXdCjD4S9NZnePMz0&#10;hMz4/PX2QfDWTVVXfT1f3lyrLtSH2rOBcZKCIi68rbk0cNj/jmagQkS22HomA3cKsFx8DOaYW3/l&#10;LV12sVQSwiFHA1WMXa51KCpyGBLfEYv273uHUda+1LbHq4S7Vk/SNNMOa5aGCjtaVVScdmdnYLup&#10;G4rrvy/MjnduLT5+mqIxZvg5Tr9BRbrFt/l1vbaCn00FV76REf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zkTQ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402688" behindDoc="0" locked="0" layoutInCell="1" allowOverlap="1">
                <wp:simplePos x="0" y="0"/>
                <wp:positionH relativeFrom="column">
                  <wp:posOffset>3368040</wp:posOffset>
                </wp:positionH>
                <wp:positionV relativeFrom="paragraph">
                  <wp:posOffset>3127375</wp:posOffset>
                </wp:positionV>
                <wp:extent cx="2667000" cy="3703320"/>
                <wp:effectExtent l="0" t="0" r="15240" b="15240"/>
                <wp:wrapNone/>
                <wp:docPr id="1659" name="Группа 16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46.25pt;height:291.6pt;width:210pt;rotation:11796480f;z-index:252402688;mso-width-relative:page;mso-height-relative:page;" coordorigin="2943,2592" coordsize="4200,5832" o:gfxdata="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rz3CR2gAAAAwBAAAPAAAAAAAAAAEAIAAAACIAAABkcnMv&#10;ZG93bnJldi54bWxQSwECFAAUAAAACACHTuJArZBEW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2kFVDcEAAADd&#10;AAAADwAAAGRycy9kb3ducmV2LnhtbEWPzU4DMQyE70i8Q2QkbjRbKpZ227QHqkpApdK/B3A3ZnfF&#10;xtkmoT88PT4gcbM145nPk9nFtepEITaeDfR7GSji0tuGKwP73eJhCComZIutZzJwpQiz6e3NBAvr&#10;z7yh0zZVSkI4FmigTqkrtI5lTQ5jz3fEon364DDJGiptA54l3LX6Mcty7bBhaaixo5eayq/ttzOw&#10;e39eXZejn8Py+Db/0PunwZoDG3N/18/GoBJd0r/57/rVCn6eC798IyPo6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kFV&#10;D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5gn8LYAAADd&#10;AAAADwAAAGRycy9kb3ducmV2LnhtbEVPyQrCMBC9C/5DGMGbpvVQtBo9iIIeXRC8Dc3YxWZSmrh+&#10;vREEb/N468wWT1OLO7WutKwgHkYgiDOrS84VHA/rwRiE88gaa8uk4EUOFvNuZ4aptg/e0X3vcxFC&#10;2KWooPC+SaV0WUEG3dA2xIG72NagD7DNpW7xEcJNLUdRlEiDJYeGAhtaFpRd9zejYLctK/Kb8wST&#10;04trje9VlVVK9XtxNAXh6en/4p97o8P8JInh+004Qc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uYJ/C2AAAA3Q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400640" behindDoc="1" locked="0" layoutInCell="1" allowOverlap="1">
                <wp:simplePos x="0" y="0"/>
                <wp:positionH relativeFrom="column">
                  <wp:posOffset>-939800</wp:posOffset>
                </wp:positionH>
                <wp:positionV relativeFrom="paragraph">
                  <wp:posOffset>-3275330</wp:posOffset>
                </wp:positionV>
                <wp:extent cx="7205345" cy="10353675"/>
                <wp:effectExtent l="0" t="0" r="3175" b="9525"/>
                <wp:wrapNone/>
                <wp:docPr id="1662" name="Прямоугольник 16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57.9pt;height:815.25pt;width:567.35pt;z-index:-250915840;v-text-anchor:middle;mso-width-relative:page;mso-height-relative:page;" fillcolor="#FFFFFF [3212]" filled="t" stroked="f" coordsize="21600,21600" o:gfxdata="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T7WoJ3AAA&#10;AA4BAAAPAAAAAAAAAAEAIAAAACIAAABkcnMvZG93bnJldi54bWxQSwECFAAUAAAACACHTuJApjYy&#10;f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99616" behindDoc="1" locked="0" layoutInCell="1" allowOverlap="1">
                <wp:simplePos x="0" y="0"/>
                <wp:positionH relativeFrom="column">
                  <wp:posOffset>-1122045</wp:posOffset>
                </wp:positionH>
                <wp:positionV relativeFrom="paragraph">
                  <wp:posOffset>-3463290</wp:posOffset>
                </wp:positionV>
                <wp:extent cx="8095615" cy="10782300"/>
                <wp:effectExtent l="0" t="0" r="12065" b="7620"/>
                <wp:wrapNone/>
                <wp:docPr id="1663" name="Прямоугольник 16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72.7pt;height:849pt;width:637.45pt;z-index:-250916864;v-text-anchor:middle;mso-width-relative:page;mso-height-relative:page;" fillcolor="#D0CECE [2894]" filled="t" stroked="f" coordsize="21600,21600" o:gfxdata="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mpMIHd4AAAAPAQAADwAAAAAAAAABACAAAAAiAAAAZHJzL2Rvd25y&#10;ZXYueG1sUEsBAhQAFAAAAAgAh07iQIU5ghq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 xml:space="preserve"> ветер-ветрище. В лицо Васе ударил холодный снег.</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Тётя запахнула поплотней свою серую шубку, схватила Васю за руку и резво побежала по улице. При этом она приговаривала: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Давно хотела такого сыночка! Кудрявенького, носастенького!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Тётя, длинная собака и Вася вошли в подъезд дома. Но вместе с ними в подъезд залетел ветер-ветрище. На лестнице сразу стало холодно.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Тётя, длинная собака и Вася поскорей побежали на второй этаж и вошли в квартиру.</w:t>
      </w:r>
    </w:p>
    <w:p w14:paraId="5CFECDE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Ай-яй-яй!.. — закричала тётя в серой шубке и замахала серыми рукавами. — Какая же я! Забыла форточку закрыть! Что же я наделала!..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И правда, комната была совсем не похожа на комнату. На диване — сугроб. Около шкафа — сугроб. На столе — гора снега. В воздухе мелькали и кружились снежинки.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Длинная собака побежала по комнате, утопая лапами в снегу.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Ничего, ничего, сыночек, — сказала тётя в серой шубке. — Мы сейчас всё уберём.</w:t>
      </w:r>
    </w:p>
    <w:p w14:paraId="580A3F5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Она принесла тазы и вёдра, и они стали выносить снег из комнаты. Но снега было так много, что его почти что не убавилось. А тазы и вёдра стали совсем ледяные. У Васи даже заломило руки от холода.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«Вдвоём мы этот снег за всю жизнь не вынесем, — с тоской подумал он. — Вот было бы таких мам побольше. Ну хотя бы четыре или пять».</w:t>
      </w:r>
    </w:p>
    <w:p w14:paraId="7578180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Едва только он успел это подумать, как в комнату вошли ещё четыре точно такие же тёти в серых шубках. Совсем одинаковые. Одна к одной. Вася от изумления уронил таз.</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«Это мне одному столько мам? — подумал он. — А может быть, это хорошо, когда у человека столько мам?.. Может, привыкну?»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Все тёти в серых шубках начали быстро выносить снег. Одна выгребала снег из-под дивана. Другая ловко сбивала сосульки с люстры. Сугробы стали быстро уменьшаться. Длинная собака свободно забегала по полу.</w:t>
      </w:r>
    </w:p>
    <w:p w14:paraId="4FCBDDB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Ну вот и всё, сыночек! — хором сказали тёти в серых шубках, и все они улыбнулись Васе.</w:t>
      </w:r>
      <w:r>
        <w:rPr>
          <w:rFonts w:hint="default"/>
        </w:rPr>
        <mc:AlternateContent>
          <mc:Choice Requires="wpg">
            <w:drawing>
              <wp:anchor distT="0" distB="0" distL="114300" distR="114300" simplePos="0" relativeHeight="252398592" behindDoc="0" locked="0" layoutInCell="1" allowOverlap="1">
                <wp:simplePos x="0" y="0"/>
                <wp:positionH relativeFrom="column">
                  <wp:posOffset>-775335</wp:posOffset>
                </wp:positionH>
                <wp:positionV relativeFrom="paragraph">
                  <wp:posOffset>-2780665</wp:posOffset>
                </wp:positionV>
                <wp:extent cx="2667000" cy="3703320"/>
                <wp:effectExtent l="3810" t="3810" r="11430" b="11430"/>
                <wp:wrapNone/>
                <wp:docPr id="1648" name="Группа 16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18.95pt;height:291.6pt;width:210pt;z-index:252398592;mso-width-relative:page;mso-height-relative:page;" coordorigin="2943,2592" coordsize="4200,5832" o:gfxdata="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hXZJY3AAAAA0BAAAPAAAAAAAAAAEAIAAAACIAAABkcnMv&#10;ZG93bnJldi54bWxQSwECFAAUAAAACACHTuJAMomZC6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AM6g8L8AAADd&#10;AAAADwAAAGRycy9kb3ducmV2LnhtbEVPyW7CMBC9V+IfrEHqjTjQQiHFcKCqREGCsnzANB6SiHic&#10;2mbr19eVkHqbp7fOeHo1tTiT85VlBd0kBUGcW11xoWC/e+8MQfiArLG2TApu5GE6aT2MMdP2whs6&#10;b0MhYgj7DBWUITSZlD4vyaBPbEMcuYN1BkOErpDa4SWGm1r20nQgDVYcG0psaFZSftyejILd4mV1&#10;W45+vpbfH29rue8/fbJjpR7b3fQVRKBr+Bff3XMd5w+eR/D3TTxBT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OoPC/&#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hI1r0AAADd&#10;AAAADwAAAGRycy9kb3ducmV2LnhtbEWPS4vCQBCE78L+h6EXvJmJgsHNOnqQXdCjD4S9NZnePMz0&#10;hMz4/PX2QfDWTVVXfT1f3lyrLtSH2rOBcZKCIi68rbk0cNj/jmagQkS22HomA3cKsFx8DOaYW3/l&#10;LV12sVQSwiFHA1WMXa51KCpyGBLfEYv273uHUda+1LbHq4S7Vk/SNNMOa5aGCjtaVVScdmdnYLup&#10;G4rrvy/MjnduLT5+mqIxZvg5Tr9BRbrFt/l1vbaCn02FX76REf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uEjW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99616" behindDoc="0" locked="0" layoutInCell="1" allowOverlap="1">
                <wp:simplePos x="0" y="0"/>
                <wp:positionH relativeFrom="column">
                  <wp:posOffset>3368040</wp:posOffset>
                </wp:positionH>
                <wp:positionV relativeFrom="paragraph">
                  <wp:posOffset>3340735</wp:posOffset>
                </wp:positionV>
                <wp:extent cx="2667000" cy="3703320"/>
                <wp:effectExtent l="0" t="0" r="15240" b="15240"/>
                <wp:wrapNone/>
                <wp:docPr id="1651" name="Группа 16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63.05pt;height:291.6pt;width:210pt;rotation:11796480f;z-index:252399616;mso-width-relative:page;mso-height-relative:page;" coordorigin="2943,2592" coordsize="4200,5832" o:gfxdata="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49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CadzX2QAAAAwBAAAPAAAAAAAAAAEAIAAAACIAAABkcnMv&#10;ZG93bnJldi54bWxQSwECFAAUAAAACACHTuJAySwUZ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i7OkXL0AAADd&#10;AAAADwAAAGRycy9kb3ducmV2LnhtbEVP22oCMRB9L/QfwhR806yKWrdGHyqCraBW/YBxM91dupms&#10;Sbx+vRGEvs3hXGc0uZhKnMj50rKCdisBQZxZXXKuYLedNd9B+ICssbJMCq7kYTJ+fRlhqu2Zf+i0&#10;CbmIIexTVFCEUKdS+qwgg75la+LI/VpnMETocqkdnmO4qWQnSfrSYMmxocCaPgvK/jZHo2D7PVhe&#10;F8PbfnH4mq7krtdds2OlGm/t5ANEoEv4Fz/dcx3n93sdeHwTT5Dj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s6Rc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mrWobkAAADd&#10;AAAADwAAAGRycy9kb3ducmV2LnhtbEVPy6rCMBDdC/5DGOHubKoXi1ajC/GCLn0guBuasQ+bSWly&#10;fX29EQR3czjPmS3uphZXal1pWcEgikEQZ1aXnCs47P/6YxDOI2usLZOCBzlYzLudGaba3nhL153P&#10;RQhhl6KCwvsmldJlBRl0kW2IA3e2rUEfYJtL3eIthJtaDuM4kQZLDg0FNrQsKLvs/o2C7aasyK9P&#10;E0yOD641PldVVin10xvEUxCe7v4r/rjXOsxPRr/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pq1qG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97568" behindDoc="1" locked="0" layoutInCell="1" allowOverlap="1">
                <wp:simplePos x="0" y="0"/>
                <wp:positionH relativeFrom="column">
                  <wp:posOffset>-939800</wp:posOffset>
                </wp:positionH>
                <wp:positionV relativeFrom="paragraph">
                  <wp:posOffset>-3061970</wp:posOffset>
                </wp:positionV>
                <wp:extent cx="7205345" cy="10353675"/>
                <wp:effectExtent l="0" t="0" r="3175" b="9525"/>
                <wp:wrapNone/>
                <wp:docPr id="1654" name="Прямоугольник 16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41.1pt;height:815.25pt;width:567.35pt;z-index:-250918912;v-text-anchor:middle;mso-width-relative:page;mso-height-relative:page;" fillcolor="#FFFFFF [3212]" filled="t" stroked="f" coordsize="21600,21600" o:gfxdata="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r6vjG3AAA&#10;AA4BAAAPAAAAAAAAAAEAIAAAACIAAABkcnMvZG93bnJldi54bWxQSwECFAAUAAAACACHTuJAeHar&#10;4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96544" behindDoc="1" locked="0" layoutInCell="1" allowOverlap="1">
                <wp:simplePos x="0" y="0"/>
                <wp:positionH relativeFrom="column">
                  <wp:posOffset>-1122045</wp:posOffset>
                </wp:positionH>
                <wp:positionV relativeFrom="paragraph">
                  <wp:posOffset>-3249930</wp:posOffset>
                </wp:positionV>
                <wp:extent cx="8095615" cy="10782300"/>
                <wp:effectExtent l="0" t="0" r="12065" b="7620"/>
                <wp:wrapNone/>
                <wp:docPr id="1655" name="Прямоугольник 16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55.9pt;height:849pt;width:637.45pt;z-index:-250919936;v-text-anchor:middle;mso-width-relative:page;mso-height-relative:page;" fillcolor="#D0CECE [2894]" filled="t" stroked="f" coordsize="21600,21600" o:gfxdata="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GQZ+MTdAAAADwEAAA8AAAAAAAAAAQAgAAAAIgAAAGRycy9kb3ducmV2&#10;LnhtbFBLAQIUABQAAAAIAIdO4kAEl/vm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Сыночек, иди, я тебя поцелую! — ласково позвала тётя, которая была поближе.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Сыночек, иди, я тебе вытру нос! — сказала вторая тётя в серой шубке.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Сыночек, ты забыл выпить рыбий жир! — сказала третья.</w:t>
      </w:r>
    </w:p>
    <w:p w14:paraId="783FD77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Сыночек, поиграй пока с собакой, — сказала четвёртая.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Сыночек, сними галоши! — сказала пятая.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Все они крепко схватили Васю и стали тянуть его в разные стороны. Васино пальтишко затрещало. Длинная собака тоскливо залаяла.</w:t>
      </w:r>
    </w:p>
    <w:p w14:paraId="7767EEF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вырвался из их рук и бросился в переднюю. Тёти в серых шубках, толкая друг друга, бросились за ним.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Они нагнали его в передней, окружили и заговорили ещё быстрее и все вместе. И получилось вот что:</w:t>
      </w:r>
    </w:p>
    <w:p w14:paraId="57F0F11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Выпей собаку!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Поиграй с галошами!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Сними нос!</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Поцелуй рыбий жир!</w:t>
      </w:r>
    </w:p>
    <w:p w14:paraId="798795E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зажал уши руками, выскочил на лестницу и захлопнул дверь.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уж, — в ужасе забормотал он, — столько мам человеку не нужно. Ведь маму любить надо. А как их любить всех сразу? Запутаешься. Нет, не хочу 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И тут всё разом стихло. Только один женский голос за дверью пел песенку.</w:t>
      </w:r>
    </w:p>
    <w:p w14:paraId="7E762989">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120" w:afterAutospacing="0" w:line="12" w:lineRule="atLeast"/>
        <w:ind w:left="0" w:right="0"/>
        <w:jc w:val="center"/>
        <w:rPr>
          <w:rFonts w:hint="default" w:ascii="Times New Roman" w:hAnsi="Times New Roman" w:cs="Times New Roman"/>
          <w:b/>
          <w:bCs/>
          <w:color w:val="222222"/>
          <w:sz w:val="32"/>
          <w:szCs w:val="32"/>
        </w:rPr>
      </w:pPr>
      <w:r>
        <w:rPr>
          <w:rFonts w:hint="default" w:ascii="Times New Roman" w:hAnsi="Times New Roman" w:cs="Times New Roman"/>
          <w:b/>
          <w:bCs/>
          <w:i w:val="0"/>
          <w:iCs w:val="0"/>
          <w:caps w:val="0"/>
          <w:color w:val="222222"/>
          <w:spacing w:val="0"/>
          <w:sz w:val="32"/>
          <w:szCs w:val="32"/>
          <w:shd w:val="clear" w:fill="FFFFFF"/>
        </w:rPr>
        <w:t>Глава четвертая</w:t>
      </w:r>
    </w:p>
    <w:p w14:paraId="00969DD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По улице гулял ветер. Улица была длинной, и ветер тоже был длинный.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Ветер стал раздевать Васю: стаскивать с него шапку, отнимать шарф, заворачивать полы пальто.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скорее свернул в переулок.</w:t>
      </w:r>
    </w:p>
    <w:p w14:paraId="7FE8284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«Может быть, там не так холодно!» — подумал он.</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не тут-то было! Стоило только Васе свернуть в переулок, как там сразу же загудел ветер-ветрище и белым вихрем закружился снег. Все прохожие тут же подняли воротники и спрятали носы в шарфы. От этого их носы сделались клетчатые и полосатые. А ребятишки от холода стали попискивать и перескакивать с ноги на ногу.</w:t>
      </w:r>
    </w:p>
    <w:p w14:paraId="4A19CCF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совсем согнулся. Даже закрыл лицо рукавом. Так он шёл-шёл и налетел прямо на продавщицу мороженого и на её чудесный голубой ящик на </w:t>
      </w:r>
      <w:r>
        <w:rPr>
          <w:rFonts w:hint="default" w:ascii="Times New Roman" w:hAnsi="Times New Roman" w:eastAsia="sans-serif" w:cs="Times New Roman"/>
          <w:b w:val="0"/>
          <w:bCs w:val="0"/>
          <w:i w:val="0"/>
          <w:iCs w:val="0"/>
          <w:caps w:val="0"/>
          <w:color w:val="222222"/>
          <w:spacing w:val="0"/>
          <w:sz w:val="28"/>
          <w:szCs w:val="28"/>
          <w:shd w:val="clear" w:fill="FFFFFF"/>
          <w:lang w:val="ru-RU"/>
        </w:rPr>
        <w:t>колёсиках</w:t>
      </w:r>
      <w:r>
        <w:rPr>
          <w:rFonts w:hint="default" w:ascii="Times New Roman" w:hAnsi="Times New Roman" w:eastAsia="sans-serif" w:cs="Times New Roman"/>
          <w:b w:val="0"/>
          <w:bCs w:val="0"/>
          <w:i w:val="0"/>
          <w:iCs w:val="0"/>
          <w:caps w:val="0"/>
          <w:color w:val="222222"/>
          <w:spacing w:val="0"/>
          <w:sz w:val="28"/>
          <w:szCs w:val="28"/>
          <w:shd w:val="clear" w:fill="FFFFFF"/>
        </w:rPr>
        <w:t>.</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Мороженое! Мороженое! Сливочное! Шоколадное! Пломбир в стаканчиках!.. — кричала продавщица красивым голосом.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посмотрел на неё и сразу понял, что это очень хорошая продавщица мороженого. Добрая и весёлая.</w:t>
      </w:r>
    </w:p>
    <w:p w14:paraId="729413C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Он подумал: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здорово, когда мама ходит по квартире и всё время говорит: «Сливочное! Шоколадное! Пло</w:t>
      </w:r>
      <w:r>
        <w:rPr>
          <w:rFonts w:hint="default"/>
        </w:rPr>
        <mc:AlternateContent>
          <mc:Choice Requires="wpg">
            <w:drawing>
              <wp:anchor distT="0" distB="0" distL="114300" distR="114300" simplePos="0" relativeHeight="252395520" behindDoc="0" locked="0" layoutInCell="1" allowOverlap="1">
                <wp:simplePos x="0" y="0"/>
                <wp:positionH relativeFrom="column">
                  <wp:posOffset>-775335</wp:posOffset>
                </wp:positionH>
                <wp:positionV relativeFrom="paragraph">
                  <wp:posOffset>-3634105</wp:posOffset>
                </wp:positionV>
                <wp:extent cx="2667000" cy="3703320"/>
                <wp:effectExtent l="3810" t="3810" r="11430" b="11430"/>
                <wp:wrapNone/>
                <wp:docPr id="1640" name="Группа 16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86.15pt;height:291.6pt;width:210pt;z-index:252395520;mso-width-relative:page;mso-height-relative:page;" coordorigin="2943,2592" coordsize="4200,5832" o:gfxdata="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FKrCzbAAAADAEAAA8AAAAAAAAAAQAgAAAAIgAAAGRycy9kb3ducmV2&#10;LnhtbFBLAQIUABQAAAAIAIdO4kCS0Rwo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ris9r4AAADd&#10;AAAADwAAAGRycy9kb3ducmV2LnhtbEVPyW7CMBC9I/EP1lTqDZy0BdqA4VBUiYLUluUDhniaRMTj&#10;YJutX48rIXGbp7fOaHI2tTiS85VlBWk3AUGcW11xoWCz/ui8gvABWWNtmRRcyMNk3G6NMNP2xEs6&#10;rkIhYgj7DBWUITSZlD4vyaDv2oY4cr/WGQwRukJqh6cYbmr5lCR9abDi2FBiQ+8l5bvVwShYzwdf&#10;l8Xb33ax/5x+y03v+YcdK/X4kCZDEIHO4S6+uWc6zu+/pPD/TTxBj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is9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4P/l57cAAADd&#10;AAAADwAAAGRycy9kb3ducmV2LnhtbEVPyQrCMBC9C/5DGMGbpooUrUYPoqBHFwRvQzN2sZmUJq5f&#10;bwTB2zzeOrPF01TiTo0rLCsY9CMQxKnVBWcKjod1bwzCeWSNlWVS8CIHi3m7NcNE2wfv6L73mQgh&#10;7BJUkHtfJ1K6NCeDrm9r4sBdbGPQB9hkUjf4COGmksMoiqXBgkNDjjUtc0qv+5tRsNsWJfnNeYLx&#10;6cWVxveqTEulup1BNAXh6en/4p97o8P8eDS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g/+Xn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96544" behindDoc="0" locked="0" layoutInCell="1" allowOverlap="1">
                <wp:simplePos x="0" y="0"/>
                <wp:positionH relativeFrom="column">
                  <wp:posOffset>3368040</wp:posOffset>
                </wp:positionH>
                <wp:positionV relativeFrom="paragraph">
                  <wp:posOffset>2487295</wp:posOffset>
                </wp:positionV>
                <wp:extent cx="2667000" cy="3703320"/>
                <wp:effectExtent l="0" t="0" r="15240" b="15240"/>
                <wp:wrapNone/>
                <wp:docPr id="1643" name="Группа 16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5.85pt;height:291.6pt;width:210pt;rotation:11796480f;z-index:252396544;mso-width-relative:page;mso-height-relative:page;" coordorigin="2943,2592" coordsize="4200,5832" o:gfxdata="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R6W479kAAAALAQAADwAAAAAAAAABACAAAAAiAAAAZHJzL2Rv&#10;d25yZXYueG1sUEsBAhQAFAAAAAgAh07iQF4j9Au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7s8Pbr8AAADd&#10;AAAADwAAAGRycy9kb3ducmV2LnhtbEVPyW7CMBC9I/EP1iBxIw4tpTRgOLSqBEWCsnzANB6SqPE4&#10;tV22r68rIXGbp7fOZHY2tTiS85VlBf0kBUGcW11xoWC/e++NQPiArLG2TAou5GE2bbcmmGl74g0d&#10;t6EQMYR9hgrKEJpMSp+XZNAntiGO3ME6gyFCV0jt8BTDTS0f0nQoDVYcG0ps6LWk/Hv7axTsPp5X&#10;l+XL9Wv5s3hby/3T4yc7Vqrb6adjEIHO4S6+uec6zh8OBvD/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7PD26/&#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xZ9k7kAAADd&#10;AAAADwAAAGRycy9kb3ducmV2LnhtbEVPy6rCMBDdC/5DGOHubKpci1ajC/GCLn0guBuasQ+bSWly&#10;fX29EQR3czjPmS3uphZXal1pWcEgikEQZ1aXnCs47P/6YxDOI2usLZOCBzlYzLudGaba3nhL153P&#10;RQhhl6KCwvsmldJlBRl0kW2IA3e2rUEfYJtL3eIthJtaDuM4kQZLDg0FNrQsKLvs/o2C7aasyK9P&#10;E0yOD641PldVVin10xvEUxCe7v4r/rjXOsxPfkf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8WfZO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94496" behindDoc="1" locked="0" layoutInCell="1" allowOverlap="1">
                <wp:simplePos x="0" y="0"/>
                <wp:positionH relativeFrom="column">
                  <wp:posOffset>-939800</wp:posOffset>
                </wp:positionH>
                <wp:positionV relativeFrom="paragraph">
                  <wp:posOffset>-3915410</wp:posOffset>
                </wp:positionV>
                <wp:extent cx="7205345" cy="10353675"/>
                <wp:effectExtent l="0" t="0" r="3175" b="9525"/>
                <wp:wrapNone/>
                <wp:docPr id="1646" name="Прямоугольник 16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08.3pt;height:815.25pt;width:567.35pt;z-index:-250921984;v-text-anchor:middle;mso-width-relative:page;mso-height-relative:page;" fillcolor="#FFFFFF [3212]" filled="t" stroked="f" coordsize="21600,21600" o:gfxdata="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V2gYd90A&#10;AAAOAQAADwAAAAAAAAABACAAAAAiAAAAZHJzL2Rvd25yZXYueG1sUEsBAhQAFAAAAAgAh07iQA20&#10;DCC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93472" behindDoc="1" locked="0" layoutInCell="1" allowOverlap="1">
                <wp:simplePos x="0" y="0"/>
                <wp:positionH relativeFrom="column">
                  <wp:posOffset>-1122045</wp:posOffset>
                </wp:positionH>
                <wp:positionV relativeFrom="paragraph">
                  <wp:posOffset>-4103370</wp:posOffset>
                </wp:positionV>
                <wp:extent cx="8095615" cy="10782300"/>
                <wp:effectExtent l="0" t="0" r="12065" b="7620"/>
                <wp:wrapNone/>
                <wp:docPr id="1647" name="Прямоугольник 16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3.1pt;height:849pt;width:637.45pt;z-index:-250923008;v-text-anchor:middle;mso-width-relative:page;mso-height-relative:page;" fillcolor="#D0CECE [2894]" filled="t" stroked="f" coordsize="21600,21600" o:gfxdata="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Sqg0X9wAAAAPAQAADwAAAAAAAAABACAAAAAiAAAAZHJzL2Rvd25yZXYu&#10;eG1sUEsBAhQAFAAAAAgAh07iQHsN07K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мбир в стаканчиках!»</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подошёл к продавщице поближе. Но ветер-ветрище был уже тут как тут. Он теперь ни на шаг не отставал от Васи.</w:t>
      </w:r>
    </w:p>
    <w:p w14:paraId="66E93A7A">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Ветер-ветрище стал кружить вокруг Васи и продавщицы мороженого и посыпать их колючим снегом.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Батюшки! — закричала продавщица, топая ногами и дуя на пальцы. — Кто же это в такой холод будет моё мороженое кушать?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Вы… не хотите… стать моей… — прошептал Вася.</w:t>
      </w:r>
    </w:p>
    <w:p w14:paraId="43C81CC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Твоей мамой? Да? — радостно сказала продавщица мороженого, будто только этого и ждала. Она даже дуть на пальцы перестала. Сразу было видно, что обрадовалась. — Хочу, хочу мамой! Хоть сейчас!</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Продавщица присела на корточки около Васи и глубоко заглянула ему в глаза.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Только, может, ты меня из-за мороженого в мамы хочешь? — спросила она. — Обидно мне это.</w:t>
      </w:r>
    </w:p>
    <w:p w14:paraId="5153B2BB">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Васе стало очень стыдно. Он попятился от неё и побежал прочь мимо засыпанного снегом забора.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Сливочное! Шоколадное! Пломбир в стаканчиках! — услышал он за спиной.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Васе показалось, что голос у продавщицы стал какой-то печальный. Это была умная продавщица мороженого, и она, конечно, сразу всё поняла.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так нельзя маму выбирать, — решил Вася. — И из-за конфет нельзя. И из-за билетов в кино… Но домой я всё равно не пойду. Не буду просить прощения.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Тут с неба повалил такой густой снег, что ничего не стало видно. Васино пальто стало белым. И весь Вася стал белым. На ресницах и на бровях налип снег.</w:t>
      </w:r>
      <w:r>
        <w:rPr>
          <w:rFonts w:hint="default"/>
        </w:rPr>
        <mc:AlternateContent>
          <mc:Choice Requires="wpg">
            <w:drawing>
              <wp:anchor distT="0" distB="0" distL="114300" distR="114300" simplePos="0" relativeHeight="25239142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632" name="Группа 16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39142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iSsZTdAAAADAEAAA8AAAAAAAAAAQAgAAAAIgAAAGRycy9kb3du&#10;cmV2LnhtbFBLAQIUABQAAAAIAIdO4kAwmGhT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OSDkZ74AAADd&#10;AAAADwAAAGRycy9kb3ducmV2LnhtbEVPS27CMBDdV+odrEHqjjgQAW2KYUFVqYAELXCAaTwkUeNx&#10;arv8To+RkLqbp/ed8fRkGnEg52vLCnpJCoK4sLrmUsFu+959BuEDssbGMik4k4fp5PFhjLm2R/6i&#10;wyaUIoawz1FBFUKbS+mLigz6xLbEkdtbZzBE6EqpHR5juGlkP02H0mDNsaHClmYVFT+bP6Nguxit&#10;zsuXy/fyd/62lrtB9smOlXrq9NJXEIFO4V98d3/oOH+YZXD7Jp4gJ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DkZ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FyrdbkAAADd&#10;AAAADwAAAGRycy9kb3ducmV2LnhtbEVPy6rCMBDdC/5DGOHubKpXilajC/GCLn0guBuasQ+bSWly&#10;fX29EQR3czjPmS3uphZXal1pWcEgikEQZ1aXnCs47P/6YxDOI2usLZOCBzlYzLudGaba3nhL153P&#10;RQhhl6KCwvsmldJlBRl0kW2IA3e2rUEfYJtL3eIthJtaDuM4kQZLDg0FNrQsKLvs/o2C7aasyK9P&#10;E0yOD641PldVVin10xvEUxCe7v4r/rjXOsxPfkf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hcq3W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9244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635" name="Группа 16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39244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TyoFM6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KVdH/74AAADd&#10;AAAADwAAAGRycy9kb3ducmV2LnhtbEVP22oCMRB9F/oPYYS+aVbFtd0afbAUrIK26gdMN+Pu0s1k&#10;m8Tr1zeC4NscznXG07OpxZGcrywr6HUTEMS51RUXCnbbj84LCB+QNdaWScGFPEwnT60xZtqe+JuO&#10;m1CIGMI+QwVlCE0mpc9LMui7tiGO3N46gyFCV0jt8BTDTS37SZJKgxXHhhIbmpWU/24ORsF2MVpd&#10;lq/Xn+Xf5/ta7oaDL3as1HO7l7yBCHQOD/HdPddxfjpI4fZNPEF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VdH/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I41ArkAAADd&#10;AAAADwAAAGRycy9kb3ducmV2LnhtbEVPy6rCMBDdC/5DGOHubKoXqlajC/GCLn0guBuasQ+bSWly&#10;fX29EQR3czjPmS3uphZXal1pWcEgikEQZ1aXnCs47P/6YxDOI2usLZOCBzlYzLudGaba3nhL153P&#10;RQhhl6KCwvsmldJlBRl0kW2IA3e2rUEfYJtL3eIthJtaDuM4kQZLDg0FNrQsKLvs/o2C7aasyK9P&#10;E0yOD641PldVVin10xvEUxCe7v4r/rjXOsxPfkf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iONQK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90400"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638" name="Прямоугольник 16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926080;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F8egH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hfHo&#10;B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89376"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639" name="Прямоугольник 16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927104;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Rln1vdAAAADwEAAA8AAAAAAAAAAQAgAAAAIgAAAGRycy9kb3ducmV2&#10;LnhtbFBLAQIUABQAAAAIAIdO4kBHzHnFogIAABcFAAAOAAAAAAAAAAEAIAAAACwBAABkcnMvZTJv&#10;RG9jLnhtbFBLBQYAAAAABgAGAFkBAABABgAAAAA=&#10;">
                <v:fill on="t" focussize="0,0"/>
                <v:stroke on="f" weight="1pt" miterlimit="8" joinstyle="miter"/>
                <v:imagedata o:title=""/>
                <o:lock v:ext="edit" aspectratio="f"/>
              </v:rect>
            </w:pict>
          </mc:Fallback>
        </mc:AlternateContent>
      </w:r>
    </w:p>
    <w:p w14:paraId="1E3E5B7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долго шёл по длинным улицам и переулкам, сам не зная куда.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«Зайду в какой-нибудь дом, погреюсь, — подумал Вася. — Хоть на лестнице постою».</w:t>
      </w:r>
    </w:p>
    <w:p w14:paraId="1556D2A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Но домов не было видно и ничего не было видно. Только крупные белые снежинки крутились перед глазами, и от них кружилась голова. А мороз не давал стоять на месте. Чтобы хоть немного согреться, Вася побежал бегом.</w:t>
      </w:r>
    </w:p>
    <w:p w14:paraId="118AC89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Так он бежал-бежал и вдруг налетел на большое дерево. Вася оглянулся. Кругом стояли белые деревья.</w:t>
      </w:r>
    </w:p>
    <w:p w14:paraId="523E7B4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120" w:afterAutospacing="0" w:line="12" w:lineRule="atLeast"/>
        <w:ind w:left="0" w:right="0"/>
        <w:jc w:val="center"/>
        <w:rPr>
          <w:rFonts w:hint="default" w:ascii="Times New Roman" w:hAnsi="Times New Roman" w:cs="Times New Roman"/>
          <w:b/>
          <w:bCs/>
          <w:color w:val="222222"/>
          <w:sz w:val="32"/>
          <w:szCs w:val="32"/>
        </w:rPr>
      </w:pPr>
      <w:r>
        <w:rPr>
          <w:rFonts w:hint="default" w:ascii="Times New Roman" w:hAnsi="Times New Roman" w:cs="Times New Roman"/>
          <w:b/>
          <w:bCs/>
          <w:i w:val="0"/>
          <w:iCs w:val="0"/>
          <w:caps w:val="0"/>
          <w:color w:val="222222"/>
          <w:spacing w:val="0"/>
          <w:sz w:val="32"/>
          <w:szCs w:val="32"/>
          <w:shd w:val="clear" w:fill="FFFFFF"/>
        </w:rPr>
        <w:t>Глава пятая</w:t>
      </w:r>
    </w:p>
    <w:p w14:paraId="150AE99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ascii="SimSun" w:hAnsi="SimSun" w:eastAsia="SimSun" w:cs="SimSun"/>
          <w:sz w:val="24"/>
          <w:szCs w:val="24"/>
        </w:rPr>
        <w:drawing>
          <wp:anchor distT="0" distB="0" distL="114300" distR="114300" simplePos="0" relativeHeight="252393472" behindDoc="1" locked="0" layoutInCell="1" allowOverlap="1">
            <wp:simplePos x="0" y="0"/>
            <wp:positionH relativeFrom="column">
              <wp:posOffset>2974340</wp:posOffset>
            </wp:positionH>
            <wp:positionV relativeFrom="paragraph">
              <wp:posOffset>1997075</wp:posOffset>
            </wp:positionV>
            <wp:extent cx="2251075" cy="3081655"/>
            <wp:effectExtent l="79375" t="25400" r="31750" b="93345"/>
            <wp:wrapTight wrapText="bothSides">
              <wp:wrapPolygon>
                <wp:start x="-762" y="-178"/>
                <wp:lineTo x="-762" y="22041"/>
                <wp:lineTo x="21758" y="22041"/>
                <wp:lineTo x="21758" y="-71"/>
                <wp:lineTo x="21612" y="-178"/>
                <wp:lineTo x="-762" y="-178"/>
              </wp:wrapPolygon>
            </wp:wrapTight>
            <wp:docPr id="941" name="Изображение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Изображение 16" descr="IMG_256"/>
                    <pic:cNvPicPr>
                      <a:picLocks noChangeAspect="1"/>
                    </pic:cNvPicPr>
                  </pic:nvPicPr>
                  <pic:blipFill>
                    <a:blip r:embed="rId70"/>
                    <a:stretch>
                      <a:fillRect/>
                    </a:stretch>
                  </pic:blipFill>
                  <pic:spPr>
                    <a:xfrm>
                      <a:off x="0" y="0"/>
                      <a:ext cx="2251075" cy="3081655"/>
                    </a:xfrm>
                    <a:prstGeom prst="rect">
                      <a:avLst/>
                    </a:prstGeom>
                    <a:noFill/>
                    <a:ln w="9525">
                      <a:solidFill>
                        <a:schemeClr val="accent1">
                          <a:lumMod val="40000"/>
                          <a:lumOff val="60000"/>
                        </a:schemeClr>
                      </a:solidFill>
                    </a:ln>
                    <a:effectLst>
                      <a:outerShdw blurRad="50800" dist="38100" dir="8100000" algn="tr" rotWithShape="0">
                        <a:prstClr val="black">
                          <a:alpha val="40000"/>
                        </a:prstClr>
                      </a:outerShdw>
                    </a:effectLst>
                  </pic:spPr>
                </pic:pic>
              </a:graphicData>
            </a:graphic>
          </wp:anchor>
        </w:drawing>
      </w:r>
      <w:r>
        <w:rPr>
          <w:rFonts w:hint="default" w:ascii="Times New Roman" w:hAnsi="Times New Roman" w:eastAsia="sans-serif" w:cs="Times New Roman"/>
          <w:b w:val="0"/>
          <w:bCs w:val="0"/>
          <w:i w:val="0"/>
          <w:iCs w:val="0"/>
          <w:caps w:val="0"/>
          <w:color w:val="222222"/>
          <w:spacing w:val="0"/>
          <w:sz w:val="28"/>
          <w:szCs w:val="28"/>
          <w:shd w:val="clear" w:fill="FFFFFF"/>
        </w:rPr>
        <w:t>— Заблудился! — прошептал Вася. — В лес попал!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 лесу было ещё холоднее, чем в городе.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Ветер-ветрище намёл огромные сугробы. Вася был такой маленький, а сугробы такие большие.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Он пошёл куда-то между сугробами.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«Хорошо, если я из леса иду, — подумал Вася. — А если в лес? Тут и спросить не у кого. Одни лисы тут да медведи. Надо назад идти. Может, я по своим следам из леса выберусь?»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остановился и стал оглядываться. Но его следов уже не было. Ветер-ветрище их снегом занёс.</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Стоять на месте было холодно. А идти вперёд — ещё хуже заблудишься.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Васе стало страшно. А от страха ещё холодней, ещё зябче.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Вдруг из-за сугроба вышла большая рыжая Лиса.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сразу увидел, что это не обычная лиса, не такая, как в зоопарке.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Лиса посмотрела на Васю, а Вася посмотрел на Лису. Глаза у Лисы блеснули.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Мне бы сыночка хорошего, — вдруг сказала она. — Я Лиса-красавица, а сыночка у меня нет.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Разговаривает! — удивился Вася.</w:t>
      </w:r>
    </w:p>
    <w:p w14:paraId="2126251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Он бы, наверно, ещё больше удивился, если бы ему не было так холодно. Вася уже так замёрз, так замёрз, что в нём всё удивление замёрзло.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рыжая Лиса стала вокруг него ходить и вертеть своим красивым хвостом. То вокруг лапы хвост обернёт — манжет получается. То на шею положит — меховой воротник пушистый.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Если бы у меня был сыночек, я бы кашку сварила… — сказала Лиса, глядя в сторону.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«Может, пойти к ней ненадолго? — трясясь от холода, подумал Вася. — Согреюсь и каши поем».</w:t>
      </w:r>
    </w:p>
    <w:p w14:paraId="2AFB70E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А Лиса как будто догадалась, о чём Вася думает.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xml:space="preserve">— Вот и хорошо, мой лисёночек. Сейчас </w:t>
      </w:r>
      <w:r>
        <w:rPr>
          <w:rFonts w:hint="default"/>
        </w:rPr>
        <mc:AlternateContent>
          <mc:Choice Requires="wpg">
            <w:drawing>
              <wp:anchor distT="0" distB="0" distL="114300" distR="114300" simplePos="0" relativeHeight="252388352" behindDoc="0" locked="0" layoutInCell="1" allowOverlap="1">
                <wp:simplePos x="0" y="0"/>
                <wp:positionH relativeFrom="column">
                  <wp:posOffset>-775335</wp:posOffset>
                </wp:positionH>
                <wp:positionV relativeFrom="paragraph">
                  <wp:posOffset>-2994025</wp:posOffset>
                </wp:positionV>
                <wp:extent cx="2667000" cy="3703320"/>
                <wp:effectExtent l="3810" t="3810" r="11430" b="11430"/>
                <wp:wrapNone/>
                <wp:docPr id="1624" name="Группа 16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35.75pt;height:291.6pt;width:210pt;z-index:252388352;mso-width-relative:page;mso-height-relative:page;" coordorigin="2943,2592" coordsize="4200,5832" o:gfxdata="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V70S63AAAAA0BAAAPAAAAAAAAAAEAIAAAACIAAABkcnMvZG93bnJl&#10;di54bWxQSwECFAAUAAAACACHTuJAPqlI8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XFxPVb0AAADd&#10;AAAADwAAAGRycy9kb3ducmV2LnhtbEVP22oCMRB9L/QfwhR806yKWrdGHyqCraBW/YBxM91dupms&#10;Sbx+vRGEvs3hXGc0uZhKnMj50rKCdisBQZxZXXKuYLedNd9B+ICssbJMCq7kYTJ+fRlhqu2Zf+i0&#10;CbmIIexTVFCEUKdS+qwgg75la+LI/VpnMETocqkdnmO4qWQnSfrSYMmxocCaPgvK/jZHo2D7PVhe&#10;F8PbfnH4mq7krtdds2OlGm/t5ANEoEv4Fz/dcx3n9zs9eHwTT5Dj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XE9V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hsGRLcAAADd&#10;AAAADwAAAGRycy9kb3ducmV2LnhtbEVPyQrCMBC9C/5DGMGbTfVQtBo9iIIeXRC8Dc3YxWZSmrh+&#10;vREEb/N468wWT1OLO7WutKxgGMUgiDOrS84VHA/rwRiE88gaa8uk4EUOFvNuZ4aptg/e0X3vcxFC&#10;2KWooPC+SaV0WUEGXWQb4sBdbGvQB9jmUrf4COGmlqM4TqTBkkNDgQ0tC8qu+5tRsNuWFfnNeYLJ&#10;6cW1xveqyiql+r1hPAXh6en/4p97o8P8ZJT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CGwZE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89376" behindDoc="0" locked="0" layoutInCell="1" allowOverlap="1">
                <wp:simplePos x="0" y="0"/>
                <wp:positionH relativeFrom="column">
                  <wp:posOffset>3368040</wp:posOffset>
                </wp:positionH>
                <wp:positionV relativeFrom="paragraph">
                  <wp:posOffset>3127375</wp:posOffset>
                </wp:positionV>
                <wp:extent cx="2667000" cy="3703320"/>
                <wp:effectExtent l="0" t="0" r="15240" b="15240"/>
                <wp:wrapNone/>
                <wp:docPr id="1627" name="Группа 16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46.25pt;height:291.6pt;width:210pt;rotation:11796480f;z-index:252389376;mso-width-relative:page;mso-height-relative:page;" coordorigin="2943,2592" coordsize="4200,5832" o:gfxdata="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vPcJHaAAAADAEAAA8AAAAAAAAAAQAgAAAAIgAAAGRycy9k&#10;b3ducmV2LnhtbFBLAQIUABQAAAAIAIdO4kCffW/8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sl3gy8EAAADd&#10;AAAADwAAAGRycy9kb3ducmV2LnhtbEWPzW4CMQyE70h9h8iVeitZQIV2IXCgQipFainwAO7G7K7Y&#10;ONsk/PXp60MlbrZmPPN5Mru4Rp0oxNqzgV43A0VceFtzaWC3XTw+g4oJ2WLjmQxcKcJseteZYG79&#10;mb/otEmlkhCOORqoUmpzrWNRkcPY9S2xaHsfHCZZQ6ltwLOEu0b3s2yoHdYsDRW2NK+oOGyOzsD2&#10;ffRxXb38fq9+lq+fevc0WHNgYx7ue9kYVKJLupn/r9+s4A/7givfyAh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l3g&#10;y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4SSNrcAAADd&#10;AAAADwAAAGRycy9kb3ducmV2LnhtbEVPyQrCMBC9C/5DGMGbpnooWo0eREGPLgjehmbsYjMpTazL&#10;1xtB8DaPt858+TSVaKlxhWUFo2EEgji1uuBMwem4GUxAOI+ssbJMCl7kYLnoduaYaPvgPbUHn4kQ&#10;wi5BBbn3dSKlS3My6Ia2Jg7c1TYGfYBNJnWDjxBuKjmOolgaLDg05FjTKqf0drgbBftdUZLfXqYY&#10;n19caXyvy7RUqt8bRTMQnp7+L/65tzrMj8dT+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hJI2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87328" behindDoc="1" locked="0" layoutInCell="1" allowOverlap="1">
                <wp:simplePos x="0" y="0"/>
                <wp:positionH relativeFrom="column">
                  <wp:posOffset>-939800</wp:posOffset>
                </wp:positionH>
                <wp:positionV relativeFrom="paragraph">
                  <wp:posOffset>-3275330</wp:posOffset>
                </wp:positionV>
                <wp:extent cx="7205345" cy="10353675"/>
                <wp:effectExtent l="0" t="0" r="3175" b="9525"/>
                <wp:wrapNone/>
                <wp:docPr id="1630" name="Прямоугольник 16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57.9pt;height:815.25pt;width:567.35pt;z-index:-250929152;v-text-anchor:middle;mso-width-relative:page;mso-height-relative:page;" fillcolor="#FFFFFF [3212]" filled="t" stroked="f" coordsize="21600,21600" o:gfxdata="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JPtagncAAAA&#10;DgEAAA8AAAAAAAAAAQAgAAAAIgAAAGRycy9kb3ducmV2LnhtbFBLAQIUABQAAAAIAIdO4kDtpqNz&#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86304" behindDoc="1" locked="0" layoutInCell="1" allowOverlap="1">
                <wp:simplePos x="0" y="0"/>
                <wp:positionH relativeFrom="column">
                  <wp:posOffset>-1122045</wp:posOffset>
                </wp:positionH>
                <wp:positionV relativeFrom="paragraph">
                  <wp:posOffset>-3463290</wp:posOffset>
                </wp:positionV>
                <wp:extent cx="8095615" cy="10782300"/>
                <wp:effectExtent l="0" t="0" r="12065" b="7620"/>
                <wp:wrapNone/>
                <wp:docPr id="1631" name="Прямоугольник 16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72.7pt;height:849pt;width:637.45pt;z-index:-250930176;v-text-anchor:middle;mso-width-relative:page;mso-height-relative:page;" fillcolor="#D0CECE [2894]" filled="t" stroked="f" coordsize="21600,21600" o:gfxdata="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mpMIHd4AAAAPAQAADwAAAAAAAAABACAAAAAiAAAAZHJzL2Rvd25yZXYu&#10;eG1sUEsBAhQAFAAAAAgAh07iQLUj7IqgAgAAFwUAAA4AAAAAAAAAAQAgAAAALQ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мы с тобой дров наберём. Протяни руки, а я буду дрова накладывать. Полешки, дровишки, палочки, щепочки, сучочки, веточки!.. — запела Лиса.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Лиса такую охапку дров навалила, что Васе пришлось верхнюю щепку подбородком поддерживать.</w:t>
      </w:r>
    </w:p>
    <w:p w14:paraId="45292373">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Теперь пойдём, мой сыночек, — сказала Лиса. — Полдороги ты дрова понесёшь, полдороги — я. Вон у той берёзки как раз полдороги будет.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Дошли они до берёзы.</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Ох, сыночек, — вздохнула Лиса, — ошиблась я. Полдороги-то не здесь, а у того старого дуба будет. Неси дальше.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Донёс Вася дрова до старого дуба, а Лиса говорит: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сыночек, полдороги вон у той сосны будет. Неси дальше.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Еле добрёл Вася до сосны. Дрова тяжёлые, книзу тянут. Вот-вот руки оторвутся.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вот уже и мой дом, — засмеялась Лиса. И правда, стоит под сосной рыжий Лисицын дом. Рыжая дверь у него. Рыжая крыша. Окна и труба тоже рыжие.</w:t>
      </w:r>
    </w:p>
    <w:p w14:paraId="7986F78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Зачем ты меня обманула? — сказал Вася дрожащим голосом. — Я бы и так тебе дрова до дома донёс.</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Смутилась Лиса, лапой морду потёрла.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Прости меня, сыночек. Не буду больше тебя обманывать. Пойдём, будем кашу варить.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втащил дрова в избу, сбросил у печки.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Изба у Лисы старая. Ветрище во все щели лезет, снег тащит.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Стала Лиса в рыжей кастрюле кашу варить. Закипела каша. Запрыгали по ней вкусные пузырьки. Теплом от неё потянуло.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Зачерпнула Лиса полную ложку каши, подула на неё и в рот сунула.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не сварилась ещё, — облизнулась Лиса.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Помешала кашу — снова попробовала. Пробует Лиса кашу, пробует. Зачерпнёт полную ложку, съест, облизнётся и всё говорит: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 готова… Не сварилась…</w:t>
      </w:r>
    </w:p>
    <w:p w14:paraId="7DF165D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Заглянул Вася в кастрюлю, а в ней уже дно видно. Всю кашу Лиса съела.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Закрыла она морду хвостом. Застыдилась.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Ох, сыночек, опять я тебя обманула. Ну ничего я с собой поделать не могу! Сколько ни стараюсь, не могу без обмана жить. Такой уж у меня характер.</w:t>
      </w:r>
    </w:p>
    <w:p w14:paraId="48E0E1E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чуть не заплакал от обиды:</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ещё в мамы хочешь! Ты думаешь, мамой легко быть? Да разве мама обманывает? Не выйдет из тебя мамы! Вот!</w:t>
      </w:r>
    </w:p>
    <w:p w14:paraId="223783F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Да… — печально сказала Лиса. — Видно, не получится из меня мама.</w:t>
      </w:r>
      <w:r>
        <w:rPr>
          <w:rFonts w:hint="default"/>
        </w:rPr>
        <mc:AlternateContent>
          <mc:Choice Requires="wpg">
            <w:drawing>
              <wp:anchor distT="0" distB="0" distL="114300" distR="114300" simplePos="0" relativeHeight="252385280" behindDoc="0" locked="0" layoutInCell="1" allowOverlap="1">
                <wp:simplePos x="0" y="0"/>
                <wp:positionH relativeFrom="column">
                  <wp:posOffset>-775335</wp:posOffset>
                </wp:positionH>
                <wp:positionV relativeFrom="paragraph">
                  <wp:posOffset>-3207385</wp:posOffset>
                </wp:positionV>
                <wp:extent cx="2667000" cy="3703320"/>
                <wp:effectExtent l="3810" t="3810" r="11430" b="11430"/>
                <wp:wrapNone/>
                <wp:docPr id="1616" name="Группа 16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2.55pt;height:291.6pt;width:210pt;z-index:252385280;mso-width-relative:page;mso-height-relative:page;" coordorigin="2943,2592" coordsize="4200,5832" o:gfxdata="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2L8RndsAAAAMAQAADwAAAAAAAAABACAAAAAiAAAAZHJzL2Rv&#10;d25yZXYueG1sUEsBAhQAFAAAAAgAh07iQMKh1MCpAgAANQcAAA4AAAAAAAAAAQAgAAAAKg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Da6+BL8AAADd&#10;AAAADwAAAGRycy9kb3ducmV2LnhtbEVPS27CMBDdI3EHayqxa5yACm2KYQFCokWCFjjANJ4mEfE4&#10;2C6fnr6uhMRunt53xtOLacSJnK8tK8iSFARxYXXNpYL9bvH4DMIHZI2NZVJwJQ/TSbczxlzbM3/S&#10;aRtKEUPY56igCqHNpfRFRQZ9YlviyH1bZzBE6EqpHZ5juGlkP02H0mDNsaHClmYVFYftj1Gwex+t&#10;r6uX36/V8W2+kfunwQc7Vqr3kKWvIAJdwl18cy91nD/MRvD/TTxBT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2uvgS/&#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qT9EL4AAADd&#10;AAAADwAAAGRycy9kb3ducmV2LnhtbEWPzWrDQAyE74G+w6JCb/HaPZjGzSaHkEJ6tFsCvQmv6p96&#10;tca7jeM+fXUI5CYxo5lP2/3VDepCU+g8G8iSFBRx7W3HjYHPj7f1C6gQkS0OnsnAQgH2u4fVFgvr&#10;Zy7pUsVGSQiHAg20MY6F1qFuyWFI/Egs2refHEZZp0bbCWcJd4N+TtNcO+xYGloc6dBS/VP9OgPl&#10;e9dTPH1tMD8vPFj8O/Z1b8zTY5a+gop0jXfz7fpkBT/PBFe+kRH07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qT9E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86304" behindDoc="0" locked="0" layoutInCell="1" allowOverlap="1">
                <wp:simplePos x="0" y="0"/>
                <wp:positionH relativeFrom="column">
                  <wp:posOffset>3368040</wp:posOffset>
                </wp:positionH>
                <wp:positionV relativeFrom="paragraph">
                  <wp:posOffset>2914015</wp:posOffset>
                </wp:positionV>
                <wp:extent cx="2667000" cy="3703320"/>
                <wp:effectExtent l="0" t="0" r="15240" b="15240"/>
                <wp:wrapNone/>
                <wp:docPr id="1619" name="Группа 16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9.45pt;height:291.6pt;width:210pt;rotation:11796480f;z-index:252386304;mso-width-relative:page;mso-height-relative:page;" coordorigin="2943,2592" coordsize="4200,5832" o:gfxdata="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xlHFTZAAAADAEAAA8AAAAAAAAAAQAgAAAAIgAAAGRycy9k&#10;b3ducmV2LnhtbFBLAQIUABQAAAAIAIdO4kBC0R90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TCvszcEAAADd&#10;AAAADwAAAGRycy9kb3ducmV2LnhtbEWPzW4CMQyE70h9h8iVeitZQIV2IXCgQipFainwAO7G7K7Y&#10;ONsk/PXp60MlbrZmPPN5Mru4Rp0oxNqzgV43A0VceFtzaWC3XTw+g4oJ2WLjmQxcKcJseteZYG79&#10;mb/otEmlkhCOORqoUmpzrWNRkcPY9S2xaHsfHCZZQ6ltwLOEu0b3s2yoHdYsDRW2NK+oOGyOzsD2&#10;ffRxXb38fq9+lq+fevc0WHNgYx7ue9kYVKJLupn/r9+s4A/7wi/fyAh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Cvs&#10;z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fKeMLcAAADd&#10;AAAADwAAAGRycy9kb3ducmV2LnhtbEVPyQrCMBC9C/5DGMGbpvVQtBo9iIIeXRC8Dc3YxWZSmrh+&#10;vREEb/N468wWT1OLO7WutKwgHkYgiDOrS84VHA/rwRiE88gaa8uk4EUOFvNuZ4aptg/e0X3vcxFC&#10;2KWooPC+SaV0WUEG3dA2xIG72NagD7DNpW7xEcJNLUdRlEiDJYeGAhtaFpRd9zejYLctK/Kb8wST&#10;04trje9VlVVK9XtxNAXh6en/4p97o8P8ZBT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N8p4w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84256" behindDoc="1" locked="0" layoutInCell="1" allowOverlap="1">
                <wp:simplePos x="0" y="0"/>
                <wp:positionH relativeFrom="column">
                  <wp:posOffset>-939800</wp:posOffset>
                </wp:positionH>
                <wp:positionV relativeFrom="paragraph">
                  <wp:posOffset>-3488690</wp:posOffset>
                </wp:positionV>
                <wp:extent cx="7205345" cy="10353675"/>
                <wp:effectExtent l="0" t="0" r="3175" b="9525"/>
                <wp:wrapNone/>
                <wp:docPr id="1622" name="Прямоугольник 16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74.7pt;height:815.25pt;width:567.35pt;z-index:-250932224;v-text-anchor:middle;mso-width-relative:page;mso-height-relative:page;" fillcolor="#FFFFFF [3212]" filled="t" stroked="f" coordsize="21600,21600" o:gfxdata="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nHGmed0A&#10;AAAOAQAADwAAAAAAAAABACAAAAAiAAAAZHJzL2Rvd25yZXYueG1sUEsBAhQAFAAAAAgAh07iQJhk&#10;BLC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83232" behindDoc="1" locked="0" layoutInCell="1" allowOverlap="1">
                <wp:simplePos x="0" y="0"/>
                <wp:positionH relativeFrom="column">
                  <wp:posOffset>-1122045</wp:posOffset>
                </wp:positionH>
                <wp:positionV relativeFrom="paragraph">
                  <wp:posOffset>-3676650</wp:posOffset>
                </wp:positionV>
                <wp:extent cx="8095615" cy="10782300"/>
                <wp:effectExtent l="0" t="0" r="12065" b="7620"/>
                <wp:wrapNone/>
                <wp:docPr id="1623" name="Прямоугольник 16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89.5pt;height:849pt;width:637.45pt;z-index:-250933248;v-text-anchor:middle;mso-width-relative:page;mso-height-relative:page;" fillcolor="#D0CECE [2894]" filled="t" stroked="f" coordsize="21600,21600" o:gfxdata="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LVqxCN0AAAAPAQAADwAAAAAAAAABACAAAAAiAAAAZHJzL2Rvd25yZXYu&#10;eG1sUEsBAhQAFAAAAAgAh07iQMq5xN6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скатился с крыльца и побежал прочь от Лисицына дома прямо по снегу.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«Дурак я, — подумал Вася. — Я ведь тогда сразу понял, что никакую другую маму себе не найду. Я ведь ни к какой другой не привыкну. Но прощения просить всё равно не буду. Без мамы жить буду».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ветер-ветрище стал Васю пугать. Не поймёшь, что говорит, а страшно.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У-у-у… — говорит ветер. — Пш-ш-ш…</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весь согнулся. Воротничишко поднял. Руки в рукава сунул. Вдруг затрещали ветки, и из кустов вылезла гора меха и шерсти. У горы было два маленьких глаза и четыре большие лапы. Вася сразу догадался, что это Медведица.</w:t>
      </w:r>
    </w:p>
    <w:p w14:paraId="51D7277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Маму ищешь, что ли? — спросила Медведица густым голосом.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нет, — сказал Вася. Зубы у него так и стучали от холода. — Есть у меня мама, есть…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то иди ко мне в сыночки. У меня квартира большая, хорошая. Куда мне, одинокой, такая?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не в сыночки можно? — прошептал Вася. — Ну, просто так, в гости.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Ну идём, — согласилась Медведица. — Покормлю тебя да спать уложу.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Поплёлся Вася за Медведицей.</w:t>
      </w:r>
    </w:p>
    <w:p w14:paraId="08CB31AD">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Ты ноги в мои следы ставь, идти легче будет, — посоветовала Медведица.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следы у Медведицы глубокие, как ямы. Сунул Вася туда ногу — провалилась нога.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Вот мы и дома, — сказала наконец Медведица.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Смотрит Вася. Да разве это дом? Большой сугроб, а внизу чёрная дыра и ход вглубь под землю. Полез Вася за Медведицей.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Это у меня коридор, — говорит она. — А тут ещё комната. Заходи, не стесняйся.</w:t>
      </w:r>
    </w:p>
    <w:p w14:paraId="7AC7714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запахнул пальтишко, скорчился в углу. Медведица отрезала большой кусок хлеба и полила его золотым мёдом.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Потёк мёд по хлебу. Вася с одного бока откусит, а мёд с другого бока течёт. Вася поскорей его слизнёт, а мёд с корки капает.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Медведица привалилась меховой спиной к стене и начала зевать.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А-а-аф!.. — зевала Медведица. — Какая в этом году зима ранняя!..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Она так широко разевала пасть, что Васе даже страшно стало. Ох какая пасть и зубов сколько!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Заметила Медведица, что Вася боится, стала морду лапой закрывать. Хорошая, видно, Медведица.</w:t>
      </w:r>
    </w:p>
    <w:p w14:paraId="3BA2905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съел хлеб с мёдом. Руки у него стали липкие, глаза стали слипаться. Не то он их мёдом измазал, не то просто спать захотелось.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Смотрел, смотрел Вася на Медведицу и тоже зевать начал.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Хр-р-р!.. — захрапела вдруг Медвед</w:t>
      </w:r>
      <w:r>
        <w:rPr>
          <w:rFonts w:hint="default"/>
        </w:rPr>
        <mc:AlternateContent>
          <mc:Choice Requires="wpg">
            <w:drawing>
              <wp:anchor distT="0" distB="0" distL="114300" distR="114300" simplePos="0" relativeHeight="252382208" behindDoc="0" locked="0" layoutInCell="1" allowOverlap="1">
                <wp:simplePos x="0" y="0"/>
                <wp:positionH relativeFrom="column">
                  <wp:posOffset>-775335</wp:posOffset>
                </wp:positionH>
                <wp:positionV relativeFrom="paragraph">
                  <wp:posOffset>-3847465</wp:posOffset>
                </wp:positionV>
                <wp:extent cx="2667000" cy="3703320"/>
                <wp:effectExtent l="3810" t="3810" r="11430" b="11430"/>
                <wp:wrapNone/>
                <wp:docPr id="1608" name="Группа 16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02.95pt;height:291.6pt;width:210pt;z-index:252382208;mso-width-relative:page;mso-height-relative:page;" coordorigin="2943,2592" coordsize="4200,5832" o:gfxdata="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GbPlXzcAAAADQEAAA8AAAAAAAAAAQAgAAAAIgAAAGRycy9k&#10;b3ducmV2LnhtbFBLAQIUABQAAAAIAIdO4kCgEKoo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lqQZML4AAADd&#10;AAAADwAAAGRycy9kb3ducmV2LnhtbEVP22oCMRB9F/yHMELfNLFSL1ujDxWhraD18gHTzbi7uJms&#10;SeqlX98UCn2bw7nOdH6ztbiQD5VjDf2eAkGcO1NxoeGwX3bHIEJENlg7Jg13CjCftVtTzIy78pYu&#10;u1iIFMIhQw1ljE0mZchLshh6riFO3NF5izFBX0jj8ZrCbS0flRpKixWnhhIbeikpP+2+rIb9+2h9&#10;X02+P1fnt8VGHp4GH+xZ64dOXz2DiHSL/+I/96tJ84dqAr/fpBPk7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qQZM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NLxFr4AAADd&#10;AAAADwAAAGRycy9kb3ducmV2LnhtbEWPzWrDQAyE74G+w6JCb/HaPZjGzSaHkEJ6tFsCvQmv6p96&#10;tca7jeM+fXUI5CYxo5lP2/3VDepCU+g8G8iSFBRx7W3HjYHPj7f1C6gQkS0OnsnAQgH2u4fVFgvr&#10;Zy7pUsVGSQiHAg20MY6F1qFuyWFI/Egs2refHEZZp0bbCWcJd4N+TtNcO+xYGloc6dBS/VP9OgPl&#10;e9dTPH1tMD8vPFj8O/Z1b8zTY5a+gop0jXfz7fpkBT/PhF++kRH07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LxF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83232" behindDoc="0" locked="0" layoutInCell="1" allowOverlap="1">
                <wp:simplePos x="0" y="0"/>
                <wp:positionH relativeFrom="column">
                  <wp:posOffset>3368040</wp:posOffset>
                </wp:positionH>
                <wp:positionV relativeFrom="paragraph">
                  <wp:posOffset>2273935</wp:posOffset>
                </wp:positionV>
                <wp:extent cx="2667000" cy="3703320"/>
                <wp:effectExtent l="0" t="0" r="15240" b="15240"/>
                <wp:wrapNone/>
                <wp:docPr id="1611" name="Группа 16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79.05pt;height:291.6pt;width:210pt;rotation:11796480f;z-index:252383232;mso-width-relative:page;mso-height-relative:page;" coordorigin="2943,2592" coordsize="4200,5832" o:gfxdata="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XqnLTYAAAACwEAAA8AAAAAAAAAAQAgAAAAIgAAAGRycy9k&#10;b3ducmV2LnhtbFBLAQIUABQAAAAIAIdO4kAmbU9KrQIAAA4HAAAOAAAAAAAAAAEAIAAAACc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HdkdnL0AAADd&#10;AAAADwAAAGRycy9kb3ducmV2LnhtbEVP22oCMRB9F/yHMELfNLuWars1+tAitBW8f8B0M+4ubiZr&#10;knr7+kYQfJvDuc5ocja1OJLzlWUFaS8BQZxbXXGhYLuZdl9B+ICssbZMCi7kYTJut0aYaXviFR3X&#10;oRAxhH2GCsoQmkxKn5dk0PdsQxy5nXUGQ4SukNrhKYabWvaTZCANVhwbSmzoo6R8v/4zCjY/w/ll&#10;9nb9nR2+Pxdy+/K8ZMdKPXXS5B1EoHN4iO/uLx3nD9I+3L6JJ8j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2R2c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ABvYboAAADd&#10;AAAADwAAAGRycy9kb3ducmV2LnhtbEVPS4vCMBC+C/sfwgjeNK1CcbumPcgK9egDwdvQjH3YTEoT&#10;X/vrNwsL3ubje84qf5pO3GlwjWUF8SwCQVxa3XCl4HjYTJcgnEfW2FkmBS9ykGcfoxWm2j54R/e9&#10;r0QIYZeigtr7PpXSlTUZdDPbEwfuYgeDPsChknrARwg3nZxHUSINNhwaauxpXVN53d+Mgt22ackX&#10;509MTi/uNP58t2Wr1GQcR18gPD39W/zvLnSYn8QL+PsmnCCz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AG9h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81184" behindDoc="1" locked="0" layoutInCell="1" allowOverlap="1">
                <wp:simplePos x="0" y="0"/>
                <wp:positionH relativeFrom="column">
                  <wp:posOffset>-939800</wp:posOffset>
                </wp:positionH>
                <wp:positionV relativeFrom="paragraph">
                  <wp:posOffset>-4128770</wp:posOffset>
                </wp:positionV>
                <wp:extent cx="7205345" cy="10353675"/>
                <wp:effectExtent l="0" t="0" r="3175" b="9525"/>
                <wp:wrapNone/>
                <wp:docPr id="1614" name="Прямоугольник 16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25.1pt;height:815.25pt;width:567.35pt;z-index:-250935296;v-text-anchor:middle;mso-width-relative:page;mso-height-relative:page;" fillcolor="#FFFFFF [3212]" filled="t" stroked="f" coordsize="21600,21600" o:gfxdata="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fRu7i3AAA&#10;AA0BAAAPAAAAAAAAAAEAIAAAACIAAABkcnMvZG93bnJldi54bWxQSwECFAAUAAAACACHTuJARiSd&#10;L4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80160" behindDoc="1" locked="0" layoutInCell="1" allowOverlap="1">
                <wp:simplePos x="0" y="0"/>
                <wp:positionH relativeFrom="column">
                  <wp:posOffset>-1122045</wp:posOffset>
                </wp:positionH>
                <wp:positionV relativeFrom="paragraph">
                  <wp:posOffset>-4316730</wp:posOffset>
                </wp:positionV>
                <wp:extent cx="8095615" cy="10782300"/>
                <wp:effectExtent l="0" t="0" r="12065" b="7620"/>
                <wp:wrapNone/>
                <wp:docPr id="1615" name="Прямоугольник 16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39.9pt;height:849pt;width:637.45pt;z-index:-250936320;v-text-anchor:middle;mso-width-relative:page;mso-height-relative:page;" fillcolor="#D0CECE [2894]" filled="t" stroked="f" coordsize="21600,21600" o:gfxdata="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ot+qL9wAAAAPAQAADwAAAAAAAAABACAAAAAiAAAAZHJzL2Rvd25yZXYueG1s&#10;UEsBAhQAFAAAAAgAh07iQEsXvSKfAgAAFwUAAA4AAAAAAAAAAQAgAAAAKwEAAGRycy9lMm9Eb2Mu&#10;eG1sUEsFBgAAAAAGAAYAWQEAADw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ица, повалилась на бок и уснула. И стала опять вся как гора меха. Где что — не разберёшь.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Медведица, Медведица, проснись! — в тоске закричал Вася. — Что я один буду делать?</w:t>
      </w:r>
    </w:p>
    <w:p w14:paraId="1BCA1D6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А? Что? — сонно спросила Медведица. — Спи, спи, мальчик. Мы теперь долго спать будем. До весны, — и опять захрапела.— Это как — до весны? — закричал Вася. — Я не хочу так долго спать!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Он стал тянуть Медведицу за мохнатый бок. Но Медведица не пошевелилась.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Видишь? — с упрёком прошептал Вася. — А моя мама всегда вперёд меня уложит, а потом сама ложится. И не будет она всю зиму спать.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Васе стало страшно сидеть одному около спящей Медведицы.</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«Что же мне тут до весны сидеть? Не хочу!» — подумал Вася и вылез из медвежьей квартиры.</w:t>
      </w:r>
    </w:p>
    <w:p w14:paraId="68A4F8B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120" w:afterAutospacing="0" w:line="12" w:lineRule="atLeast"/>
        <w:ind w:left="0" w:right="0"/>
        <w:jc w:val="center"/>
        <w:rPr>
          <w:rFonts w:hint="default" w:ascii="Times New Roman" w:hAnsi="Times New Roman" w:cs="Times New Roman"/>
          <w:b/>
          <w:bCs/>
          <w:color w:val="222222"/>
          <w:sz w:val="32"/>
          <w:szCs w:val="32"/>
        </w:rPr>
      </w:pPr>
      <w:r>
        <w:rPr>
          <w:rFonts w:hint="default" w:ascii="Times New Roman" w:hAnsi="Times New Roman" w:cs="Times New Roman"/>
          <w:b/>
          <w:bCs/>
          <w:i w:val="0"/>
          <w:iCs w:val="0"/>
          <w:caps w:val="0"/>
          <w:color w:val="222222"/>
          <w:spacing w:val="0"/>
          <w:sz w:val="32"/>
          <w:szCs w:val="32"/>
          <w:shd w:val="clear" w:fill="FFFFFF"/>
        </w:rPr>
        <w:t>Глава шестая</w:t>
      </w:r>
    </w:p>
    <w:p w14:paraId="39C5BC7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А в лесу уже ночь наступила. Сугробы такие высокие — черно от них в лесу.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по пояс провалился в снег, еле выкарабкался. Глядит, а галош нету. Где они? Снял их сугроб с Васиных ног и спрятал. Стал Вася в сугробе руками шарить — галоши искать. А сугроб варежки с рук стянул и спрятал.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Совсем уже замерзает Вася. Пополз он по снегу. Добрался до высокой ели.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Ёлка, Ёлка! — зашептал Вася. — Видишь, я один в лесу, без мамы. Укрой меня ветками.</w:t>
      </w:r>
    </w:p>
    <w:p w14:paraId="7767AAF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Заскрипела старая Ель, подняла ветки. Заполз под них Вася, прижался спиной к стволу. В комок сжался, затих. Опустила Ель зелёные лапы, прикрыла ими Васю.</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Какая ты колючая, — прошептал Вася. — А у моей мамы ни одной колючечки.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Но Великие Холода не оставили Васю в покое. Под Ель полезли. По земле стелются. Пробираются между самыми малыми колючечками.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Загудела Ель своими ветками. Как будто не ветки у неё, а трубы.</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«Зовёт кого-то!» — подумал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Опять затрубила Ель.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Тут раздвинулись ветки, и кто-то тепло-тепло подышал на Васю. Вася посмотрел и увидел большую лошадиную морду и печальный лошадиный глаз.</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Холодно, холодно, — зашептал Вася. — Ещё подыши на меня.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Совсем замёрз, — с беспокойством сказала Лошадь. — А ну, вылезай, мальчик! Садись на меня скоре</w:t>
      </w:r>
      <w:r>
        <w:rPr>
          <w:rFonts w:hint="default"/>
        </w:rPr>
        <mc:AlternateContent>
          <mc:Choice Requires="wpg">
            <w:drawing>
              <wp:anchor distT="0" distB="0" distL="114300" distR="114300" simplePos="0" relativeHeight="252379136" behindDoc="0" locked="0" layoutInCell="1" allowOverlap="1">
                <wp:simplePos x="0" y="0"/>
                <wp:positionH relativeFrom="column">
                  <wp:posOffset>-775335</wp:posOffset>
                </wp:positionH>
                <wp:positionV relativeFrom="paragraph">
                  <wp:posOffset>-1500505</wp:posOffset>
                </wp:positionV>
                <wp:extent cx="2667000" cy="3703320"/>
                <wp:effectExtent l="3810" t="3810" r="11430" b="11430"/>
                <wp:wrapNone/>
                <wp:docPr id="1600" name="Группа 16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6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18.15pt;height:291.6pt;width:210pt;z-index:252379136;mso-width-relative:page;mso-height-relative:page;" coordorigin="2943,2592" coordsize="4200,5832" o:gfxdata="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s27h63QAAAA0BAAAPAAAAAAAAAAEAIAAAACIAAABkcnMvZG93bnJl&#10;di54bWxQSwECFAAUAAAACACHTuJAAEgvC6MCAAA1BwAADgAAAAAAAAABACAAAAAs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aNIVNr4AAADd&#10;AAAADwAAAGRycy9kb3ducmV2LnhtbEVP204CMRB9N+EfmiHhDdqVgLJSeNCYICSgwAcM23F343a6&#10;tuXm11sTEt/m5FxnOr/YRpzIh9qxhmygQBAXztRcatjvXvuPIEJENtg4Jg1XCjCfde6mmBt35g86&#10;bWMpUgiHHDVUMba5lKGoyGIYuJY4cZ/OW4wJ+lIaj+cUbht5r9RYWqw5NVTY0nNFxdf2aDXslg/r&#10;62ryc1h9v71s5H40fGfPWve6mXoCEekS/8U398Kk+WOVwd836QQ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NIVN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dpVcJ7oAAADd&#10;AAAADwAAAGRycy9kb3ducmV2LnhtbEVPS4vCMBC+C/sfwix4s0k9FO0aexAFPaqLsLehme1jm0lp&#10;4vPXG2HB23x8z1kUN9uJCw2+cawhTRQI4tKZhisN38fNZAbCB2SDnWPScCcPxfJjtMDcuCvv6XII&#10;lYgh7HPUUIfQ51L6siaLPnE9ceR+3WAxRDhU0gx4jeG2k1OlMmmx4dhQY0+rmsq/w9lq2O+alsL2&#10;Z47Z6c6dwce6LVutx5+p+gIR6Bbe4n/31sT5mZrC65t4gl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2lVwn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80160" behindDoc="0" locked="0" layoutInCell="1" allowOverlap="1">
                <wp:simplePos x="0" y="0"/>
                <wp:positionH relativeFrom="column">
                  <wp:posOffset>3368040</wp:posOffset>
                </wp:positionH>
                <wp:positionV relativeFrom="paragraph">
                  <wp:posOffset>4620895</wp:posOffset>
                </wp:positionV>
                <wp:extent cx="2667000" cy="3703320"/>
                <wp:effectExtent l="0" t="0" r="15240" b="15240"/>
                <wp:wrapNone/>
                <wp:docPr id="1603" name="Группа 16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6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6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63.85pt;height:291.6pt;width:210pt;rotation:11796480f;z-index:252380160;mso-width-relative:page;mso-height-relative:page;" coordorigin="2943,2592" coordsize="4200,5832" o:gfxdata="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4+fg92gAAAAwBAAAPAAAAAAAAAAEAIAAAACIAAABkcnMv&#10;ZG93bnJldi54bWxQSwECFAAUAAAACACHTuJAsWKvJ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eKW2rr4AAADd&#10;AAAADwAAAGRycy9kb3ducmV2LnhtbEVP204CMRB9N+EfmiHhTVrkpiuFB42JQIJy+YBxO+xu2E7X&#10;tnLx6ymJiW9zcq4zmZ1tLY7kQ+VYQ6+rQBDnzlRcaNht3+4fQYSIbLB2TBouFGA2bd1NMDPuxGs6&#10;bmIhUgiHDDWUMTaZlCEvyWLouoY4cXvnLcYEfSGNx1MKt7V8UGokLVacGkps6KWk/LD5sRq2i/Hq&#10;snz6/Vp+z18/5G7Y/2TPWnfaPfUMItI5/ov/3O8mzR+pAdy+SSfI6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W2r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zEU7oAAADd&#10;AAAADwAAAGRycy9kb3ducmV2LnhtbEVPS4vCMBC+C/6HMII3Tbpg0WrsQVxwj7qysLehGfuwmZQm&#10;6+vXG0HY23x8z1nlN9uKC/W+dqwhmSoQxIUzNZcajt+fkzkIH5ANto5Jw5085OvhYIWZcVfe0+UQ&#10;ShFD2GeooQqhy6T0RUUW/dR1xJE7ud5iiLAvpenxGsNtKz+USqXFmmNDhR1tKirOhz+rYf9VNxR2&#10;vwtMf+7cGnxsm6LRejxK1BJEoFv4F7/dOxPnp2oGr2/iCXL9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fMRT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78112" behindDoc="1" locked="0" layoutInCell="1" allowOverlap="1">
                <wp:simplePos x="0" y="0"/>
                <wp:positionH relativeFrom="column">
                  <wp:posOffset>-939800</wp:posOffset>
                </wp:positionH>
                <wp:positionV relativeFrom="paragraph">
                  <wp:posOffset>-1781810</wp:posOffset>
                </wp:positionV>
                <wp:extent cx="7205345" cy="10353675"/>
                <wp:effectExtent l="0" t="0" r="3175" b="9525"/>
                <wp:wrapNone/>
                <wp:docPr id="1606" name="Прямоугольник 16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40.3pt;height:815.25pt;width:567.35pt;z-index:-250938368;v-text-anchor:middle;mso-width-relative:page;mso-height-relative:page;" fillcolor="#FFFFFF [3212]" filled="t" stroked="f" coordsize="21600,21600" o:gfxdata="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BYCaK94A&#10;AAAOAQAADwAAAAAAAAABACAAAAAiAAAAZHJzL2Rvd25yZXYueG1sUEsBAhQAFAAAAAgAh07iQDPm&#10;OuyLAgAA5wQAAA4AAAAAAAAAAQAgAAAALQ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77088" behindDoc="1" locked="0" layoutInCell="1" allowOverlap="1">
                <wp:simplePos x="0" y="0"/>
                <wp:positionH relativeFrom="column">
                  <wp:posOffset>-1122045</wp:posOffset>
                </wp:positionH>
                <wp:positionV relativeFrom="paragraph">
                  <wp:posOffset>-1969770</wp:posOffset>
                </wp:positionV>
                <wp:extent cx="8095615" cy="10782300"/>
                <wp:effectExtent l="0" t="0" r="12065" b="7620"/>
                <wp:wrapNone/>
                <wp:docPr id="1607" name="Прямоугольник 16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55.1pt;height:849pt;width:637.45pt;z-index:-250939392;v-text-anchor:middle;mso-width-relative:page;mso-height-relative:page;" fillcolor="#D0CECE [2894]" filled="t" stroked="f" coordsize="21600,21600" o:gfxdata="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rjQgqdwAAAAPAQAADwAAAAAAAAABACAAAAAiAAAAZHJzL2Rvd25yZXYu&#10;eG1sUEsBAhQAFAAAAAgAh07iQDSNlXa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й. Пропадёшь здесь.</w:t>
      </w:r>
    </w:p>
    <w:p w14:paraId="4481956C">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С трудом взобрался Вася на Лошадь — руки от холода не гнутся. Пошла Лошадь между деревьями. А Вася руки и лицо в гриву ей спрятал и глаза закрыл.</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Пришла Лошадь к своему Лошадиному дому. Поднялась на крыльцо и зашла в комнату.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Дом у Лошади был большой и хороший, но совсем пустой. Мебели в нём никакой не было, только в углу лежала большая куча сена. Вася посмотрел на Лошадь и увидел, что это очень старая и грустная Лошадь. У неё были грустные глаза, а на лбу грустное белое пятно.</w:t>
      </w:r>
    </w:p>
    <w:p w14:paraId="25E7B4E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Есть хочешь? — печально спросила Лошадь.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Мне холодно, — сказал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 положила Васю на сено и укрыла старой попоной. Она подоткнула сено со всех сторон, но Вася всё равно не согрелся.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разве лошади живут в лесу? — спросил Вася.</w:t>
      </w:r>
    </w:p>
    <w:p w14:paraId="2F55FA09">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Лошадь печально покачала головой.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Я жила в колхозе, — сказала она. — Но потом колхоз купил трактор, и я увидела, что я им больше не нужна. Тогда я пошла в город. Я нанялась на работу в пекарню. Я стала развозить по булочным хлеб и вкусные булки. Но директор пекарни купил грузовик, и я увидела, что я им тоже не нужна. Тогда я ушла в лес и построила этот дом. Но я, наверно, скоро умру. Зачем жить, если ты никому не нужен?</w:t>
      </w:r>
      <w:r>
        <w:rPr>
          <w:rFonts w:hint="default"/>
        </w:rPr>
        <mc:AlternateContent>
          <mc:Choice Requires="wpg">
            <w:drawing>
              <wp:anchor distT="0" distB="0" distL="114300" distR="114300" simplePos="0" relativeHeight="25237504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592" name="Группа 15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37504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pdWuX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Ol1a5e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xGPaIb4AAADd&#10;AAAADwAAAGRycy9kb3ducmV2LnhtbEVPyW7CMBC9V+IfrEHqrTgUsaUxHKiQ2iJ1gXzAEE+TiHgc&#10;bLP163ElJG7z9NbJ5mfTiCM5X1tW0O8lIIgLq2suFeSb5dMEhA/IGhvLpOBCHuazzkOGqbYn/qHj&#10;OpQihrBPUUEVQptK6YuKDPqebYkj92udwRChK6V2eIrhppHPSTKSBmuODRW2tKio2K0PRsHmY/x5&#10;WU3/tqv9++uXzIeDb3as1GO3n7yACHQOd/HN/abj/OF0AP/fxBPk7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GPaI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R+VM7cAAADd&#10;AAAADwAAAGRycy9kb3ducmV2LnhtbEVPyQrCMBC9C/5DGMGbpoqKVqMHUdCjC4K3oRm72ExKE9ev&#10;N4LgbR5vndniaUpxp9rllhX0uhEI4sTqnFMFx8O6MwbhPLLG0jIpeJGDxbzZmGGs7YN3dN/7VIQQ&#10;djEqyLyvYildkpFB17UVceAutjboA6xTqWt8hHBTyn4UjaTBnENDhhUtM0qu+5tRsNvmBfnNeYKj&#10;04tLje9VkRRKtVu9aArC09P/xT/3Rof5w8k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H5Uz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7606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595" name="Группа 15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37606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BV5cm2gAAAAwBAAAPAAAAAAAAAAEAIAAAACIAAABkcnMvZG93&#10;bnJldi54bWxQSwECFAAUAAAACACHTuJAODFMhK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1BR5ub4AAADd&#10;AAAADwAAAGRycy9kb3ducmV2LnhtbEVPS27CMBDdV+IO1iCxKw5FUEhjWLSqREGCFnKAIZ4mUeNx&#10;arv8To+RkLqbp/edbH4yjTiQ87VlBYN+AoK4sLrmUkG+e3+cgPABWWNjmRScycN81nnIMNX2yF90&#10;2IZSxBD2KSqoQmhTKX1RkUHfty1x5L6tMxgidKXUDo8x3DTyKUnG0mDNsaHCll4rKn62f0bBbvm8&#10;Pq+ml/3q9+NtI/PR8JMdK9XrDpIXEIFO4V98dy90nD+ajuH2TTxBz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R5u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c0LRLcAAADd&#10;AAAADwAAAGRycy9kb3ducmV2LnhtbEVPyQrCMBC9C/5DGMGbpgpu1ehBFPToguBtaMYuNpPSxPXr&#10;jSB4m8dbZ7Z4mlLcqXa5ZQW9bgSCOLE651TB8bDujEE4j6yxtEwKXuRgMW82Zhhr++Ad3fc+FSGE&#10;XYwKMu+rWEqXZGTQdW1FHLiLrQ36AOtU6hofIdyUsh9FQ2kw59CQYUXLjJLr/mYU7LZ5QX5znuDw&#10;9OJS43tVJIVS7VYvmoLw9PR/8c+90WH+YDK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VzQtE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74016"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598" name="Прямоугольник 15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0942464;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FWc3&#10;6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72992"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599" name="Прямоугольник 15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0943488;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Rln1vdAAAADwEAAA8AAAAAAAAAAQAgAAAAIgAAAGRycy9kb3ducmV2&#10;LnhtbFBLAQIUABQAAAAIAIdO4kDPgIDIogIAABcFAAAOAAAAAAAAAAEAIAAAACwBAABkcnMvZTJv&#10;RG9jLnhtbFBLBQYAAAAABgAGAFkBAABABgAAAAA=&#10;">
                <v:fill on="t" focussize="0,0"/>
                <v:stroke on="f" weight="1pt" miterlimit="8" joinstyle="miter"/>
                <v:imagedata o:title=""/>
                <o:lock v:ext="edit" aspectratio="f"/>
              </v:rect>
            </w:pict>
          </mc:Fallback>
        </mc:AlternateContent>
      </w:r>
    </w:p>
    <w:p w14:paraId="5BD836C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«А я кому нужен?.. — подумал Вася. — Я маме нужен».</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 отвернулась. Наверно, она не хотела, чтобы Вася видел, какие у неё грустные глаза.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Меня никто не ждёт… Никто обо мне не думает… Никто не беспокоится… — тихо и печально бормотала Лошадь.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обо мне беспокоится мама, — подумал Вася. — Ну конечно, мама беспокоится. Она же не знает, где я. Она, наверно, просто с ума сходит. Она. Мама. Моя мама».</w:t>
      </w:r>
    </w:p>
    <w:p w14:paraId="4507C49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ascii="SimSun" w:hAnsi="SimSun" w:eastAsia="SimSun" w:cs="SimSun"/>
          <w:sz w:val="24"/>
          <w:szCs w:val="24"/>
        </w:rPr>
        <w:drawing>
          <wp:anchor distT="0" distB="0" distL="114300" distR="114300" simplePos="0" relativeHeight="252377088" behindDoc="1" locked="0" layoutInCell="1" allowOverlap="1">
            <wp:simplePos x="0" y="0"/>
            <wp:positionH relativeFrom="column">
              <wp:posOffset>11430</wp:posOffset>
            </wp:positionH>
            <wp:positionV relativeFrom="paragraph">
              <wp:posOffset>1118235</wp:posOffset>
            </wp:positionV>
            <wp:extent cx="2819400" cy="2056765"/>
            <wp:effectExtent l="25400" t="25400" r="0" b="5715"/>
            <wp:wrapTight wrapText="bothSides">
              <wp:wrapPolygon>
                <wp:start x="-78" y="-267"/>
                <wp:lineTo x="-195" y="-107"/>
                <wp:lineTo x="-195" y="22300"/>
                <wp:lineTo x="22106" y="22300"/>
                <wp:lineTo x="22106" y="-267"/>
                <wp:lineTo x="-78" y="-267"/>
              </wp:wrapPolygon>
            </wp:wrapTight>
            <wp:docPr id="942" name="Изображение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Изображение 17" descr="IMG_256"/>
                    <pic:cNvPicPr>
                      <a:picLocks noChangeAspect="1"/>
                    </pic:cNvPicPr>
                  </pic:nvPicPr>
                  <pic:blipFill>
                    <a:blip r:embed="rId71">
                      <a:lum bright="6000" contrast="12000"/>
                    </a:blip>
                    <a:srcRect r="2530" b="10542"/>
                    <a:stretch>
                      <a:fillRect/>
                    </a:stretch>
                  </pic:blipFill>
                  <pic:spPr>
                    <a:xfrm>
                      <a:off x="0" y="0"/>
                      <a:ext cx="2819400" cy="2056765"/>
                    </a:xfrm>
                    <a:prstGeom prst="rect">
                      <a:avLst/>
                    </a:prstGeom>
                    <a:noFill/>
                    <a:ln w="9525">
                      <a:solidFill>
                        <a:schemeClr val="accent1">
                          <a:lumMod val="40000"/>
                          <a:lumOff val="60000"/>
                        </a:schemeClr>
                      </a:solidFill>
                    </a:ln>
                    <a:effectLst>
                      <a:outerShdw blurRad="50800" dist="38100" dir="2700000" algn="tl" rotWithShape="0">
                        <a:prstClr val="black">
                          <a:alpha val="40000"/>
                        </a:prstClr>
                      </a:outerShdw>
                    </a:effectLst>
                  </pic:spPr>
                </pic:pic>
              </a:graphicData>
            </a:graphic>
          </wp:anchor>
        </w:drawing>
      </w:r>
      <w:r>
        <w:rPr>
          <w:rFonts w:hint="default" w:ascii="Times New Roman" w:hAnsi="Times New Roman" w:eastAsia="sans-serif" w:cs="Times New Roman"/>
          <w:b w:val="0"/>
          <w:bCs w:val="0"/>
          <w:i w:val="0"/>
          <w:iCs w:val="0"/>
          <w:caps w:val="0"/>
          <w:color w:val="222222"/>
          <w:spacing w:val="0"/>
          <w:sz w:val="28"/>
          <w:szCs w:val="28"/>
          <w:shd w:val="clear" w:fill="FFFFFF"/>
        </w:rPr>
        <w:t>— Лошадь, хорошая Лошадь, — сказал Вася и заплакал. — Пожалуйста, скорее отвези меня домой. К маме. Потому что моя мама беспокоится!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 посмотрела в окно и покачала головой.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Посмотри, как метёт снег. Послушай, как воет ветер. Никогда не было такой ужасной ночи в нашем лесу. Ты замёрзнешь. Я не довезу тебя живым до дома. Давай лучше подождём до утра.</w:t>
      </w:r>
    </w:p>
    <w:p w14:paraId="67FCCFF5">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i w:val="0"/>
          <w:iCs w:val="0"/>
          <w:caps w:val="0"/>
          <w:color w:val="222222"/>
          <w:spacing w:val="0"/>
          <w:sz w:val="28"/>
          <w:szCs w:val="28"/>
          <w:shd w:val="clear" w:fill="FFFFFF"/>
        </w:rPr>
      </w:pPr>
      <w:r>
        <w:rPr>
          <w:rFonts w:hint="default" w:ascii="Times New Roman" w:hAnsi="Times New Roman" w:eastAsia="sans-serif" w:cs="Times New Roman"/>
          <w:b w:val="0"/>
          <w:bCs w:val="0"/>
          <w:i w:val="0"/>
          <w:iCs w:val="0"/>
          <w:caps w:val="0"/>
          <w:color w:val="222222"/>
          <w:spacing w:val="0"/>
          <w:sz w:val="28"/>
          <w:szCs w:val="28"/>
          <w:shd w:val="clear" w:fill="FFFFFF"/>
        </w:rPr>
        <w:t xml:space="preserve">— Нет, сегодня! Нет, прямо сейчас! — плакал Вася. — Моя мама беспокоится! </w:t>
      </w:r>
    </w:p>
    <w:p w14:paraId="4EE3A24E">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Ну, не плачь, — сказала Лошадь. — Если так, я постараюсь отвезти тебя к маме.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вскарабкался на Лошадь, и Лошадь осторожно сошла с крыльца.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Вьюга так и бросилась им навстречу. Завыла, окружила их ледяным кольцом. То справа, то слева, то впереди столбом завивает снег, швыряет в лицо, в глаза. Не хочет выпустить их из леса.</w:t>
      </w:r>
    </w:p>
    <w:p w14:paraId="22A79D12">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Лошадь шла очень медленно. Она еле брела, и всё качалась из стороны в сторону, и спотыкалась.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Что с тобой? Ты заболела? Ты не умрёшь? — испугался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Нет, мне просто очень-очень грустно, — ответила Лошадь. — Я всё время думаю, что я никому не нужна.</w:t>
      </w:r>
    </w:p>
    <w:p w14:paraId="3389B701">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Нет, нет, Лошадь! Это неправда! — закричал Вася. — Ты очень нужна! Ты очень нужна мне. Без тебя я бы погиб в этом лесу. Я не могу взять тебя в мамы потому, что у меня уже есть моя любимая мама. Но ты всегда будешь моим самым большим другом.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 подняла голову и побежала быстрее. Видно, у неё стало немного веселее на душе.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 добежала до города.</w:t>
      </w:r>
    </w:p>
    <w:p w14:paraId="3E1358B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А в городе во всех домах окна были тёмные. Потому что все ребята и их мамы уже спали.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На одной из улиц Вася увидел Волшебника, который устало шагал, держа в ру</w:t>
      </w:r>
      <w:r>
        <w:rPr>
          <w:rFonts w:hint="default"/>
        </w:rPr>
        <mc:AlternateContent>
          <mc:Choice Requires="wpg">
            <w:drawing>
              <wp:anchor distT="0" distB="0" distL="114300" distR="114300" simplePos="0" relativeHeight="252371968" behindDoc="0" locked="0" layoutInCell="1" allowOverlap="1">
                <wp:simplePos x="0" y="0"/>
                <wp:positionH relativeFrom="column">
                  <wp:posOffset>-775335</wp:posOffset>
                </wp:positionH>
                <wp:positionV relativeFrom="paragraph">
                  <wp:posOffset>-1287145</wp:posOffset>
                </wp:positionV>
                <wp:extent cx="2667000" cy="3703320"/>
                <wp:effectExtent l="3810" t="3810" r="11430" b="11430"/>
                <wp:wrapNone/>
                <wp:docPr id="1584" name="Группа 15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01.35pt;height:291.6pt;width:210pt;z-index:252371968;mso-width-relative:page;mso-height-relative:page;" coordorigin="2943,2592" coordsize="4200,5832" o:gfxdata="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nOwhz90AAAANAQAADwAAAAAAAAABACAAAAAiAAAAZHJzL2Rvd25y&#10;ZXYueG1sUEsBAhQAFAAAAAgAh07iQOdESzS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oR9xE74AAADd&#10;AAAADwAAAGRycy9kb3ducmV2LnhtbEVPyW7CMBC9I/UfrKnUGzgUpQ0Bw6EIqYBEy/IBQzxNosbj&#10;YLtsX18jVeptnt464+nFNOJEzteWFfR7CQjiwuqaSwX73bybgfABWWNjmRRcycN08tAZY67tmTd0&#10;2oZSxBD2OSqoQmhzKX1RkUHfsy1x5L6sMxgidKXUDs8x3DTyOUlepMGaY0OFLb1VVHxvf4yC3fJ1&#10;fV0Nb4fVcTH7kPt08MmOlXp67CcjEIEu4V/8537XcX6apXD/Jp4gJ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R9xE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1g4ArcAAADd&#10;AAAADwAAAGRycy9kb3ducmV2LnhtbEVPyQrCMBC9C/5DGMGbpgoWrUYPoqBHFwRvQzN2sZmUJq5f&#10;bwTB2zzeOrPF01TiTo0rLCsY9CMQxKnVBWcKjod1bwzCeWSNlWVS8CIHi3m7NcNE2wfv6L73mQgh&#10;7BJUkHtfJ1K6NCeDrm9r4sBdbGPQB9hkUjf4COGmksMoiqXBgkNDjjUtc0qv+5tRsNsWJfnNeYLx&#10;6cWVxveqTEulup1BNAXh6en/4p97o8P80T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WDgC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72992" behindDoc="0" locked="0" layoutInCell="1" allowOverlap="1">
                <wp:simplePos x="0" y="0"/>
                <wp:positionH relativeFrom="column">
                  <wp:posOffset>3368040</wp:posOffset>
                </wp:positionH>
                <wp:positionV relativeFrom="paragraph">
                  <wp:posOffset>4834255</wp:posOffset>
                </wp:positionV>
                <wp:extent cx="2667000" cy="3703320"/>
                <wp:effectExtent l="0" t="0" r="15240" b="15240"/>
                <wp:wrapNone/>
                <wp:docPr id="1587" name="Группа 15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80.65pt;height:291.6pt;width:210pt;rotation:11796480f;z-index:252372992;mso-width-relative:page;mso-height-relative:page;" coordorigin="2943,2592" coordsize="4200,5832" o:gfxdata="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wASJ6dkAAAAMAQAADwAAAAAAAAABACAAAAAiAAAAZHJzL2Rv&#10;d25yZXYueG1sUEsBAhQAFAAAAAgAh07iQOhmJku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Tx7ejcEAAADd&#10;AAAADwAAAGRycy9kb3ducmV2LnhtbEWPzU4CQRCE7ya+w6RJvLGzYFBcGThgTBQSUOAB2p1md+NO&#10;zzoz8uPT0wcSb92p6qqvJ7OTa9WBQmw8GxhkOSji0tuGKwO77Wt/DComZIutZzJwpgiz6e3NBAvr&#10;j/xJh02qlIRwLNBAnVJXaB3LmhzGzHfEou19cJhkDZW2AY8S7lo9zPMH7bBhaaixo3lN5ffm1xnY&#10;Lh5X5+XT39fy5/1lrXej+w8ObMxdb5A/g0p0Sv/m6/WbFfzRWHDlGxlBTy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x7e&#10;j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sescLcAAADd&#10;AAAADwAAAGRycy9kb3ducmV2LnhtbEVPyQrCMBC9C/5DGMGbTRUUrUYPoqBHFwRvQzN2sZmUJq5f&#10;bwTB2zzeOrPF01TiTo0rLCvoRzEI4tTqgjMFx8O6NwbhPLLGyjIpeJGDxbzdmmGi7YN3dN/7TIQQ&#10;dgkqyL2vEyldmpNBF9maOHAX2xj0ATaZ1A0+Qrip5CCOR9JgwaEhx5qWOaXX/c0o2G2LkvzmPMHR&#10;6cWVxveqTEulup1+PAXh6en/4p97o8P84XgC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Ox6xw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70944" behindDoc="1" locked="0" layoutInCell="1" allowOverlap="1">
                <wp:simplePos x="0" y="0"/>
                <wp:positionH relativeFrom="column">
                  <wp:posOffset>-939800</wp:posOffset>
                </wp:positionH>
                <wp:positionV relativeFrom="paragraph">
                  <wp:posOffset>-1568450</wp:posOffset>
                </wp:positionV>
                <wp:extent cx="7205345" cy="10353675"/>
                <wp:effectExtent l="0" t="0" r="3175" b="9525"/>
                <wp:wrapNone/>
                <wp:docPr id="1590" name="Прямоугольник 15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23.5pt;height:815.25pt;width:567.35pt;z-index:-250945536;v-text-anchor:middle;mso-width-relative:page;mso-height-relative:page;" fillcolor="#FFFFFF [3212]" filled="t" stroked="f" coordsize="21600,21600" o:gfxdata="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hy6Go3QAA&#10;AA4BAAAPAAAAAAAAAAEAIAAAACIAAABkcnMvZG93bnJldi54bWxQSwECFAAUAAAACACHTuJAfTB8&#10;n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69920" behindDoc="1" locked="0" layoutInCell="1" allowOverlap="1">
                <wp:simplePos x="0" y="0"/>
                <wp:positionH relativeFrom="column">
                  <wp:posOffset>-1122045</wp:posOffset>
                </wp:positionH>
                <wp:positionV relativeFrom="paragraph">
                  <wp:posOffset>-1756410</wp:posOffset>
                </wp:positionV>
                <wp:extent cx="8095615" cy="10782300"/>
                <wp:effectExtent l="0" t="0" r="12065" b="7620"/>
                <wp:wrapNone/>
                <wp:docPr id="1591" name="Прямоугольник 15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38.3pt;height:849pt;width:637.45pt;z-index:-250946560;v-text-anchor:middle;mso-width-relative:page;mso-height-relative:page;" fillcolor="#D0CECE [2894]" filled="t" stroked="f" coordsize="21600,21600" o:gfxdata="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SSvSYd0AAAAPAQAADwAAAAAAAAABACAAAAAiAAAAZHJzL2Rvd25yZXYu&#10;eG1sUEsBAhQAFAAAAAgAh07iQD1vFYe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t>ках чёрного кота.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Волшебник увидел их и очень обрадовался.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Стойте! Стойте! — закричал он. — Все трамваи уже спят в своих трамвайных парках. Все троллейбусы тоже спят в своих троллейбусных парках. Пожалуйста, подвезите меня, ведь нам по дороге.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Пожалуйста, — сказала Лошадь. Волшебник сел на Лошадь позади Васи и обхватил Васю рукой.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Домой, к маме? — спросил Волшебник.</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Ага, — сказал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Только тут Вася заметил, что стало гораздо теплее, перестал дуть ветер-ветрище. Снег всюду таял. В темноте журчали невидимые ручьи.</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Ну, а вам помог старший Волшебник? — спросил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Да, — ответил Волшебник. — Всё оказалось очень просто. Удивительно, как я сам до этого не додумался. Мы вместе со старшим Волшебником превратили в мышей сразу все вещи, которые были у него в квартире. И все эти мыши набросились на моего кота. Мышь-чайник начала брызгать на него кипятком. Мышь-пылесос начала чистить ему шерсть. Мышь-утюг гладить ему хвост. Мышь-солонка начала его солить. А мышонок — зубная щётка начала чистить ему зубы. В конце концов они так его замучили, что он дал честное кошачье слово больше никого не превращать в мышей. Только если его очень попросят.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А может быть, вы и меня в кого-нибудь превратите? — печально сказала Лошадь.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В мышь? — быстро спросил кот, свешиваясь с руки Волшебника. — Я знаю, что бывают лошади мышиного цвета.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Не хочу, — уныло сказала Лошадь. Дальше все уже ехали молча, никто больше не разговаривал. Вася прислонился к груди Волшебника.</w:t>
      </w:r>
    </w:p>
    <w:p w14:paraId="707F02C6">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Вдруг Вася увидел, что в одном доме светится окно. Это был, конечно, Васин дом. И это окно светилось, конечно, в Васиной комнате.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соскочил с Лошади, обнял её за шею и шепнул ей на ухо:</w:t>
      </w:r>
    </w:p>
    <w:p w14:paraId="7BD088B7">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Никуда не уходи, слышишь? Я сейчас. И он бегом бросился домой.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Дверь открыла ему мама. Она была очень бледная, а глаза у неё были заплаканные.</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Что же ты так долго гуляешь? — спросила она. — Это ужасно, ну разве можно…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бросился к ней.</w:t>
      </w:r>
      <w:r>
        <w:rPr>
          <w:rFonts w:hint="default"/>
        </w:rPr>
        <mc:AlternateContent>
          <mc:Choice Requires="wpg">
            <w:drawing>
              <wp:anchor distT="0" distB="0" distL="114300" distR="114300" simplePos="0" relativeHeight="252368896" behindDoc="0" locked="0" layoutInCell="1" allowOverlap="1">
                <wp:simplePos x="0" y="0"/>
                <wp:positionH relativeFrom="column">
                  <wp:posOffset>-775335</wp:posOffset>
                </wp:positionH>
                <wp:positionV relativeFrom="paragraph">
                  <wp:posOffset>-860425</wp:posOffset>
                </wp:positionV>
                <wp:extent cx="2667000" cy="3703320"/>
                <wp:effectExtent l="3810" t="3810" r="11430" b="11430"/>
                <wp:wrapNone/>
                <wp:docPr id="1576" name="Группа 15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7.75pt;height:291.6pt;width:210pt;z-index:252368896;mso-width-relative:page;mso-height-relative:page;" coordorigin="2943,2592" coordsize="4200,5832" o:gfxdata="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TBu093QAAAA0BAAAPAAAAAAAAAAEAIAAAACIAAABkcnMv&#10;ZG93bnJldi54bWxQSwECFAAUAAAACACHTuJAreaDYakCAAA1BwAADgAAAAAAAAABACAAAAAs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C1Q62L4AAADd&#10;AAAADwAAAGRycy9kb3ducmV2LnhtbEVPyW7CMBC9V+o/WFOJW+NARQMBw4GqEotEW+ADhniaRI3H&#10;qW3Wr8dIlXqbp7fOeHo2jTiS87VlBd0kBUFcWF1zqWC3fX8egPABWWNjmRRcyMN08vgwxlzbE3/R&#10;cRNKEUPY56igCqHNpfRFRQZ9YlviyH1bZzBE6EqpHZ5iuGlkL01fpcGaY0OFLc0qKn42B6Ngu8zW&#10;l9Xwul/9Lt4+5K7/8smOleo8ddMRiEDn8C/+c891nN/PMrh/E0+Qk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1Q62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lF55zL4AAADd&#10;AAAADwAAAGRycy9kb3ducmV2LnhtbEWPT2vCQBDF7wW/wzJCb3WjUFujq4fSQnpMKkJvQ3bMH7Oz&#10;Ibsa7afvHARvM7w37/1ms7u6Tl1oCI1nA/NZAoq49LbhysD+5+vlHVSIyBY7z2TgRgF228nTBlPr&#10;R87pUsRKSQiHFA3UMfap1qGsyWGY+Z5YtKMfHEZZh0rbAUcJd51eJMlSO2xYGmrs6aOm8lScnYH8&#10;u2kpZr8rXB5u3Fn8+2zL1pjn6TxZg4p0jQ/z/Tqzgv/6Jrj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55z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69920" behindDoc="0" locked="0" layoutInCell="1" allowOverlap="1">
                <wp:simplePos x="0" y="0"/>
                <wp:positionH relativeFrom="column">
                  <wp:posOffset>3368040</wp:posOffset>
                </wp:positionH>
                <wp:positionV relativeFrom="paragraph">
                  <wp:posOffset>5260975</wp:posOffset>
                </wp:positionV>
                <wp:extent cx="2667000" cy="3703320"/>
                <wp:effectExtent l="0" t="0" r="15240" b="15240"/>
                <wp:wrapNone/>
                <wp:docPr id="1579" name="Группа 15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14.25pt;height:291.6pt;width:210pt;rotation:11796480f;z-index:252369920;mso-width-relative:page;mso-height-relative:page;" coordorigin="2943,2592" coordsize="4200,5832" o:gfxdata="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0BHDmtoAAAAMAQAADwAAAAAAAAABACAAAAAiAAAAZHJz&#10;L2Rvd25yZXYueG1sUEsBAhQAFAAAAAgAh07iQHr6FMa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sWjSi8EAAADd&#10;AAAADwAAAGRycy9kb3ducmV2LnhtbEWPzU4CQRCE7ya+w6RJvLGzYFBcGThgTBQSUOAB2p1md+NO&#10;zzoz8uPT0wcSb92p6qqvJ7OTa9WBQmw8GxhkOSji0tuGKwO77Wt/DComZIutZzJwpgiz6e3NBAvr&#10;j/xJh02qlIRwLNBAnVJXaB3LmhzGzHfEou19cJhkDZW2AY8S7lo9zPMH7bBhaaixo3lN5ffm1xnY&#10;Lh5X5+XT39fy5/1lrXej+w8ObMxdb5A/g0p0Sv/m6/WbFfzRWPjlGxlBTy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WjS&#10;i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LGgdrcAAADd&#10;AAAADwAAAGRycy9kb3ducmV2LnhtbEVPyQrCMBC9C/5DGMGbphUUrUYPoqBHFwRvQzN2sZmUJq5f&#10;bwTB2zzeOrPF01TiTo0rLCuI+xEI4tTqgjMFx8O6NwbhPLLGyjIpeJGDxbzdmmGi7YN3dN/7TIQQ&#10;dgkqyL2vEyldmpNB17c1ceAutjHoA2wyqRt8hHBTyUEUjaTBgkNDjjUtc0qv+5tRsNsWJfnNeYKj&#10;04srje9VmZZKdTtxNAXh6en/4p97o8P84T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wsaB2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67872" behindDoc="1" locked="0" layoutInCell="1" allowOverlap="1">
                <wp:simplePos x="0" y="0"/>
                <wp:positionH relativeFrom="column">
                  <wp:posOffset>-939800</wp:posOffset>
                </wp:positionH>
                <wp:positionV relativeFrom="paragraph">
                  <wp:posOffset>-1141730</wp:posOffset>
                </wp:positionV>
                <wp:extent cx="7205345" cy="10353675"/>
                <wp:effectExtent l="0" t="0" r="3175" b="9525"/>
                <wp:wrapNone/>
                <wp:docPr id="1582" name="Прямоугольник 15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89.9pt;height:815.25pt;width:567.35pt;z-index:-250948608;v-text-anchor:middle;mso-width-relative:page;mso-height-relative:page;" fillcolor="#FFFFFF [3212]" filled="t" stroked="f" coordsize="21600,21600" o:gfxdata="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yaW8pd0A&#10;AAAOAQAADwAAAAAAAAABACAAAAAiAAAAZHJzL2Rvd25yZXYueG1sUEsBAhQAFAAAAAgAh07iQAjy&#10;216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66848" behindDoc="1" locked="0" layoutInCell="1" allowOverlap="1">
                <wp:simplePos x="0" y="0"/>
                <wp:positionH relativeFrom="column">
                  <wp:posOffset>-1122045</wp:posOffset>
                </wp:positionH>
                <wp:positionV relativeFrom="paragraph">
                  <wp:posOffset>-1329690</wp:posOffset>
                </wp:positionV>
                <wp:extent cx="8095615" cy="10782300"/>
                <wp:effectExtent l="0" t="0" r="12065" b="7620"/>
                <wp:wrapNone/>
                <wp:docPr id="1583" name="Прямоугольник 15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04.7pt;height:849pt;width:637.45pt;z-index:-250949632;v-text-anchor:middle;mso-width-relative:page;mso-height-relative:page;" fillcolor="#D0CECE [2894]" filled="t" stroked="f" coordsize="21600,21600" o:gfxdata="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GVRFxN4AAAAPAQAADwAAAAAAAAABACAAAAAiAAAAZHJzL2Rvd25y&#10;ZXYueG1sUEsBAhQAFAAAAAgAh07iQEL1PdOjAgAAFwUAAA4AAAAAAAAAAQAgAAAALQEAAGRycy9l&#10;Mm9Eb2MueG1sUEsFBgAAAAAGAAYAWQEAAEIGAAAAAA==&#10;">
                <v:fill on="t" focussize="0,0"/>
                <v:stroke on="f" weight="1pt" miterlimit="8" joinstyle="miter"/>
                <v:imagedata o:title=""/>
                <o:lock v:ext="edit" aspectratio="f"/>
              </v:rect>
            </w:pict>
          </mc:Fallback>
        </mc:AlternateConten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Мамочка! — закричал он. — Прости меня!</w:t>
      </w:r>
    </w:p>
    <w:p w14:paraId="08292AD8">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И тут он увидел, как это легко — просить прощения. Как это просто, и хорошо, и даже вкусно просить прощения.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Мама поцеловала Васю, и Васе сразу стало тепло-растепло, потому что в эту самую минуту Великие Холода ушли из города.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Мамочка, — сказал Вася, — там у нас во дворе такая хорошая Лошадь. Она мой друг. Можно, я приведу её домой?</w:t>
      </w:r>
    </w:p>
    <w:p w14:paraId="22CEAB9F">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Можно, — сказала мама.</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Она у нас будет жить. Ладно?</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 Ладно, — сказала мама. — Только не знаю, будет ли ей у нас хорошо. Конечно, сена и овса мы где-нибудь достанем. Но понравится ли ей ездить на лифте? А пешком подниматься на пятый этаж ей будет нелегко.</w:t>
      </w:r>
    </w:p>
    <w:p w14:paraId="321A3D9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Вася побежал во двор и увидел у дверей деревянную лошадь-качалку с белым пятном на лбу.</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Лошадь-качалка покачивалась и улыбалась.</w:t>
      </w:r>
    </w:p>
    <w:p w14:paraId="19579914">
      <w:pPr>
        <w:pStyle w:val="9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firstLine="300"/>
        <w:jc w:val="both"/>
        <w:rPr>
          <w:rFonts w:hint="default" w:ascii="Times New Roman" w:hAnsi="Times New Roman" w:eastAsia="sans-serif" w:cs="Times New Roman"/>
          <w:b w:val="0"/>
          <w:bCs w:val="0"/>
          <w:sz w:val="28"/>
          <w:szCs w:val="28"/>
        </w:rPr>
      </w:pPr>
      <w:r>
        <w:rPr>
          <w:rFonts w:hint="default" w:ascii="Times New Roman" w:hAnsi="Times New Roman" w:eastAsia="sans-serif" w:cs="Times New Roman"/>
          <w:b w:val="0"/>
          <w:bCs w:val="0"/>
          <w:i w:val="0"/>
          <w:iCs w:val="0"/>
          <w:caps w:val="0"/>
          <w:color w:val="222222"/>
          <w:spacing w:val="0"/>
          <w:sz w:val="28"/>
          <w:szCs w:val="28"/>
          <w:shd w:val="clear" w:fill="FFFFFF"/>
        </w:rPr>
        <w:t>— Тебя превратил Волшебник? — спросил Вася.</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Деревянная лошадь кивнула головой.</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Вася подхватил её рукой под живот и побежал с ней домой. Дома он обнял маму, поцеловал её и потёрся о маму носом.</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потом Вася лёг спать.</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Мама потушила свет.</w:t>
      </w:r>
      <w:r>
        <w:rPr>
          <w:rFonts w:hint="default" w:ascii="Times New Roman" w:hAnsi="Times New Roman" w:eastAsia="sans-serif" w:cs="Times New Roman"/>
          <w:b w:val="0"/>
          <w:bCs w:val="0"/>
          <w:i w:val="0"/>
          <w:iCs w:val="0"/>
          <w:caps w:val="0"/>
          <w:color w:val="222222"/>
          <w:spacing w:val="0"/>
          <w:sz w:val="28"/>
          <w:szCs w:val="28"/>
          <w:shd w:val="clear" w:fill="FFFFFF"/>
        </w:rPr>
        <w:br w:type="textWrapping"/>
      </w:r>
      <w:r>
        <w:rPr>
          <w:rFonts w:hint="default" w:ascii="Times New Roman" w:hAnsi="Times New Roman" w:eastAsia="sans-serif" w:cs="Times New Roman"/>
          <w:b w:val="0"/>
          <w:bCs w:val="0"/>
          <w:i w:val="0"/>
          <w:iCs w:val="0"/>
          <w:caps w:val="0"/>
          <w:color w:val="222222"/>
          <w:spacing w:val="0"/>
          <w:sz w:val="28"/>
          <w:szCs w:val="28"/>
          <w:shd w:val="clear" w:fill="FFFFFF"/>
        </w:rPr>
        <w:t>А рядом в темноте тихо покачивалась деревянная лошадь-качалка и улыбалась.</w:t>
      </w:r>
    </w:p>
    <w:p w14:paraId="1EBB59BB">
      <w:pPr>
        <w:jc w:val="both"/>
        <w:rPr>
          <w:rFonts w:hint="default" w:ascii="Times New Roman" w:hAnsi="Times New Roman" w:cs="Times New Roman"/>
          <w:sz w:val="28"/>
          <w:szCs w:val="28"/>
          <w:lang w:val="en-US"/>
        </w:rPr>
        <w:sectPr>
          <w:pgSz w:w="11906" w:h="16838"/>
          <w:pgMar w:top="1440" w:right="1800" w:bottom="1440" w:left="1800" w:header="720" w:footer="720" w:gutter="0"/>
          <w:cols w:space="720" w:num="1"/>
          <w:docGrid w:linePitch="360" w:charSpace="0"/>
        </w:sectPr>
      </w:pPr>
    </w:p>
    <w:p w14:paraId="2E8700C7">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33024" behindDoc="0" locked="0" layoutInCell="1" allowOverlap="1">
                <wp:simplePos x="0" y="0"/>
                <wp:positionH relativeFrom="column">
                  <wp:posOffset>-725805</wp:posOffset>
                </wp:positionH>
                <wp:positionV relativeFrom="paragraph">
                  <wp:posOffset>9177020</wp:posOffset>
                </wp:positionV>
                <wp:extent cx="6618605" cy="0"/>
                <wp:effectExtent l="0" t="6350" r="0" b="6350"/>
                <wp:wrapNone/>
                <wp:docPr id="372" name="Прямое соединение 372"/>
                <wp:cNvGraphicFramePr/>
                <a:graphic xmlns:a="http://schemas.openxmlformats.org/drawingml/2006/main">
                  <a:graphicData uri="http://schemas.microsoft.com/office/word/2010/wordprocessingShape">
                    <wps:wsp>
                      <wps:cNvCnPr/>
                      <wps:spPr>
                        <a:xfrm>
                          <a:off x="417195" y="10091420"/>
                          <a:ext cx="6618605" cy="0"/>
                        </a:xfrm>
                        <a:prstGeom prst="line">
                          <a:avLst/>
                        </a:prstGeom>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7.15pt;margin-top:722.6pt;height:0pt;width:521.15pt;z-index:252033024;mso-width-relative:page;mso-height-relative:page;" filled="f" stroked="t" coordsize="21600,21600" o:gfxdata="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&#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1fDx3aAAAADgEAAA8AAAAAAAAAAQAgAAAAIgAAAGRy&#10;cy9kb3ducmV2LnhtbFBLAQIUABQAAAAIAIdO4kDHqh9HAwIAANMDAAAOAAAAAAAAAAEAIAAAACkB&#10;AABkcnMvZTJvRG9jLnhtbFBLBQYAAAAABgAGAFkBAACeBQAAAAA=&#10;">
                <v:fill on="f" focussize="0,0"/>
                <v:stroke weight="1pt" color="#000000" miterlimit="8" joinstyle="miter"/>
                <v:imagedata o:title=""/>
                <o:lock v:ext="edit" aspectratio="f"/>
              </v:line>
            </w:pict>
          </mc:Fallback>
        </mc:AlternateContent>
      </w:r>
      <w:r>
        <w:rPr>
          <w:rFonts w:hint="default"/>
        </w:rPr>
        <mc:AlternateContent>
          <mc:Choice Requires="wps">
            <w:drawing>
              <wp:anchor distT="0" distB="0" distL="114300" distR="114300" simplePos="0" relativeHeight="252032000" behindDoc="0" locked="0" layoutInCell="1" allowOverlap="1">
                <wp:simplePos x="0" y="0"/>
                <wp:positionH relativeFrom="column">
                  <wp:posOffset>-814070</wp:posOffset>
                </wp:positionH>
                <wp:positionV relativeFrom="paragraph">
                  <wp:posOffset>1233805</wp:posOffset>
                </wp:positionV>
                <wp:extent cx="6803390" cy="8078470"/>
                <wp:effectExtent l="0" t="0" r="8890" b="13970"/>
                <wp:wrapNone/>
                <wp:docPr id="279" name="Текстовое поле 279"/>
                <wp:cNvGraphicFramePr/>
                <a:graphic xmlns:a="http://schemas.openxmlformats.org/drawingml/2006/main">
                  <a:graphicData uri="http://schemas.microsoft.com/office/word/2010/wordprocessingShape">
                    <wps:wsp>
                      <wps:cNvSpPr txBox="1"/>
                      <wps:spPr>
                        <a:xfrm>
                          <a:off x="397510" y="2132965"/>
                          <a:ext cx="6803390" cy="80784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09B32F">
                            <w:pPr>
                              <w:numPr>
                                <w:ilvl w:val="0"/>
                                <w:numId w:val="33"/>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 какому жанру относится произведение «Не буду просить прощения»?</w:t>
                            </w: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6"/>
                              <w:gridCol w:w="5026"/>
                            </w:tblGrid>
                            <w:tr w14:paraId="3599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6" w:type="dxa"/>
                                  <w:tcBorders>
                                    <w:top w:val="nil"/>
                                    <w:left w:val="nil"/>
                                    <w:bottom w:val="nil"/>
                                    <w:right w:val="nil"/>
                                  </w:tcBorders>
                                </w:tcPr>
                                <w:p w14:paraId="1677E4AD">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Рассказ;</w:t>
                                  </w:r>
                                </w:p>
                                <w:p w14:paraId="7931C4B5">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vertAlign w:val="baseline"/>
                                      <w:lang w:val="ru-RU"/>
                                    </w:rPr>
                                  </w:pPr>
                                  <w:r>
                                    <w:rPr>
                                      <w:rFonts w:hint="default" w:ascii="Times New Roman" w:hAnsi="Times New Roman" w:eastAsia="Arial" w:cs="Times New Roman"/>
                                      <w:i w:val="0"/>
                                      <w:iCs w:val="0"/>
                                      <w:caps w:val="0"/>
                                      <w:color w:val="auto"/>
                                      <w:spacing w:val="0"/>
                                      <w:sz w:val="28"/>
                                      <w:szCs w:val="28"/>
                                      <w:shd w:val="clear" w:fill="FFFFFF"/>
                                      <w:lang w:val="ru-RU"/>
                                    </w:rPr>
                                    <w:t>Роман;</w:t>
                                  </w:r>
                                </w:p>
                              </w:tc>
                              <w:tc>
                                <w:tcPr>
                                  <w:tcW w:w="5026" w:type="dxa"/>
                                  <w:tcBorders>
                                    <w:top w:val="nil"/>
                                    <w:left w:val="nil"/>
                                    <w:bottom w:val="nil"/>
                                    <w:right w:val="nil"/>
                                  </w:tcBorders>
                                </w:tcPr>
                                <w:p w14:paraId="761D438D">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Баллада;</w:t>
                                  </w:r>
                                </w:p>
                                <w:p w14:paraId="36C922C0">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vertAlign w:val="baseline"/>
                                      <w:lang w:val="ru-RU"/>
                                    </w:rPr>
                                  </w:pPr>
                                  <w:r>
                                    <w:rPr>
                                      <w:rFonts w:hint="default" w:ascii="Times New Roman" w:hAnsi="Times New Roman" w:eastAsia="Arial" w:cs="Times New Roman"/>
                                      <w:i w:val="0"/>
                                      <w:iCs w:val="0"/>
                                      <w:caps w:val="0"/>
                                      <w:color w:val="auto"/>
                                      <w:spacing w:val="0"/>
                                      <w:sz w:val="28"/>
                                      <w:szCs w:val="28"/>
                                      <w:shd w:val="clear" w:fill="FFFFFF"/>
                                      <w:lang w:val="ru-RU"/>
                                    </w:rPr>
                                    <w:t>Сказка</w:t>
                                  </w:r>
                                </w:p>
                              </w:tc>
                            </w:tr>
                          </w:tbl>
                          <w:p w14:paraId="5F5F52B8">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Почему Вы так решили? </w:t>
                            </w:r>
                          </w:p>
                          <w:p w14:paraId="6C9C540F">
                            <w:pPr>
                              <w:numPr>
                                <w:ilvl w:val="0"/>
                                <w:numId w:val="0"/>
                              </w:numPr>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4D1065">
                            <w:pPr>
                              <w:numPr>
                                <w:ilvl w:val="0"/>
                                <w:numId w:val="0"/>
                              </w:numPr>
                              <w:jc w:val="both"/>
                              <w:rPr>
                                <w:rFonts w:hint="default" w:ascii="Times New Roman" w:hAnsi="Times New Roman" w:eastAsia="Arial" w:cs="Times New Roman"/>
                                <w:i w:val="0"/>
                                <w:iCs w:val="0"/>
                                <w:caps w:val="0"/>
                                <w:color w:val="auto"/>
                                <w:spacing w:val="0"/>
                                <w:sz w:val="28"/>
                                <w:szCs w:val="28"/>
                                <w:shd w:val="clear" w:fill="FFFFFF"/>
                                <w:lang w:val="ru-RU"/>
                              </w:rPr>
                            </w:pPr>
                          </w:p>
                          <w:p w14:paraId="76E8AD6B">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2. </w:t>
                            </w:r>
                            <w:r>
                              <w:rPr>
                                <w:rFonts w:hint="default" w:ascii="Times New Roman" w:hAnsi="Times New Roman" w:eastAsia="sans-serif" w:cs="Times New Roman"/>
                                <w:i w:val="0"/>
                                <w:iCs w:val="0"/>
                                <w:caps w:val="0"/>
                                <w:color w:val="000000"/>
                                <w:spacing w:val="0"/>
                                <w:sz w:val="28"/>
                                <w:szCs w:val="28"/>
                                <w:shd w:val="clear" w:fill="FFFFFF"/>
                              </w:rPr>
                              <w:t>Используя предложенные цитаты, расположите события из сказки в хронологическом порядке.</w:t>
                            </w:r>
                          </w:p>
                          <w:p w14:paraId="18D624D4">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По двору кругами как угорелый носился чёрный кот, и старичок старался его поймать. Было видно, что старичок уже сильно устал. Васе стало его очень жалко.</w:t>
                            </w:r>
                            <w:r>
                              <w:rPr>
                                <w:rFonts w:hint="default" w:ascii="Times New Roman" w:hAnsi="Times New Roman" w:eastAsia="SimSun" w:cs="Times New Roman"/>
                                <w:i/>
                                <w:iCs/>
                                <w:caps w:val="0"/>
                                <w:color w:val="000000"/>
                                <w:spacing w:val="0"/>
                                <w:sz w:val="20"/>
                                <w:szCs w:val="20"/>
                                <w:shd w:val="clear" w:fill="FAFBFC"/>
                                <w:lang w:val="ru-RU"/>
                              </w:rPr>
                              <w:t>»</w:t>
                            </w:r>
                          </w:p>
                          <w:p w14:paraId="3D2E1B35">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Едва только он успел это подумать, как в комнату вошли ещё четыре точно такие же тёти в серых шубках. Совсем одинаковые. Одна к одной. Вася от изумления уронил таз.</w:t>
                            </w:r>
                            <w:r>
                              <w:rPr>
                                <w:rFonts w:hint="default" w:ascii="Times New Roman" w:hAnsi="Times New Roman" w:eastAsia="SimSun" w:cs="Times New Roman"/>
                                <w:i/>
                                <w:iCs/>
                                <w:caps w:val="0"/>
                                <w:color w:val="000000"/>
                                <w:spacing w:val="0"/>
                                <w:sz w:val="20"/>
                                <w:szCs w:val="20"/>
                                <w:shd w:val="clear" w:fill="FAFBFC"/>
                                <w:lang w:val="ru-RU"/>
                              </w:rPr>
                              <w:t>»</w:t>
                            </w:r>
                          </w:p>
                          <w:p w14:paraId="7F0E7972">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Жил-был на свете мальчик Вася. У него было очень много игрушек. Они были всюду: и под столом, и за шкафом. И даже под кроватью.</w:t>
                            </w:r>
                            <w:r>
                              <w:rPr>
                                <w:rFonts w:hint="default" w:ascii="Times New Roman" w:hAnsi="Times New Roman" w:eastAsia="SimSun" w:cs="Times New Roman"/>
                                <w:i/>
                                <w:iCs/>
                                <w:caps w:val="0"/>
                                <w:color w:val="000000"/>
                                <w:spacing w:val="0"/>
                                <w:sz w:val="20"/>
                                <w:szCs w:val="20"/>
                                <w:shd w:val="clear" w:fill="FAFBFC"/>
                                <w:lang w:val="ru-RU"/>
                              </w:rPr>
                              <w:t>»</w:t>
                            </w:r>
                          </w:p>
                          <w:p w14:paraId="56D6DD1A">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А рядом в темноте тихо покачивалась деревянная лошадь-качалка и улыбалась.</w:t>
                            </w:r>
                            <w:r>
                              <w:rPr>
                                <w:rFonts w:hint="default" w:ascii="Times New Roman" w:hAnsi="Times New Roman" w:eastAsia="SimSun" w:cs="Times New Roman"/>
                                <w:i/>
                                <w:iCs/>
                                <w:caps w:val="0"/>
                                <w:color w:val="000000"/>
                                <w:spacing w:val="0"/>
                                <w:sz w:val="20"/>
                                <w:szCs w:val="20"/>
                                <w:shd w:val="clear" w:fill="FAFBFC"/>
                                <w:lang w:val="ru-RU"/>
                              </w:rPr>
                              <w:t>»</w:t>
                            </w:r>
                          </w:p>
                          <w:p w14:paraId="752B7C1C">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Вася не знал, что в его город пришли Великие Холода. А Великие Холода приходят всякий раз, когда кто-нибудь ссорится с мамой.</w:t>
                            </w:r>
                            <w:r>
                              <w:rPr>
                                <w:rFonts w:hint="default" w:ascii="Times New Roman" w:hAnsi="Times New Roman" w:eastAsia="SimSun" w:cs="Times New Roman"/>
                                <w:i/>
                                <w:iCs/>
                                <w:caps w:val="0"/>
                                <w:color w:val="000000"/>
                                <w:spacing w:val="0"/>
                                <w:sz w:val="20"/>
                                <w:szCs w:val="20"/>
                                <w:shd w:val="clear" w:fill="FAFBFC"/>
                                <w:lang w:val="ru-RU"/>
                              </w:rPr>
                              <w:t>»</w:t>
                            </w:r>
                          </w:p>
                          <w:p w14:paraId="7E725242">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Дом у Лошади был большой и хороший, но совсем пустой. Мебели в нём никакой не было, только в углу лежала большая куча сена.</w:t>
                            </w:r>
                            <w:r>
                              <w:rPr>
                                <w:rFonts w:hint="default" w:ascii="Times New Roman" w:hAnsi="Times New Roman" w:eastAsia="SimSun" w:cs="Times New Roman"/>
                                <w:i/>
                                <w:iCs/>
                                <w:caps w:val="0"/>
                                <w:color w:val="000000"/>
                                <w:spacing w:val="0"/>
                                <w:sz w:val="20"/>
                                <w:szCs w:val="20"/>
                                <w:shd w:val="clear" w:fill="FAFBFC"/>
                                <w:lang w:val="ru-RU"/>
                              </w:rPr>
                              <w:t>»</w:t>
                            </w:r>
                          </w:p>
                          <w:p w14:paraId="6AF7E689">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Вася подошёл к продавщице поближе. Но ветер-ветрище был уже тут как тут. Он теперь ни на шаг не отставал от Васи.</w:t>
                            </w:r>
                            <w:r>
                              <w:rPr>
                                <w:rFonts w:hint="default" w:ascii="Times New Roman" w:hAnsi="Times New Roman" w:eastAsia="SimSun" w:cs="Times New Roman"/>
                                <w:i/>
                                <w:iCs/>
                                <w:caps w:val="0"/>
                                <w:color w:val="000000"/>
                                <w:spacing w:val="0"/>
                                <w:sz w:val="20"/>
                                <w:szCs w:val="20"/>
                                <w:shd w:val="clear" w:fill="FAFBFC"/>
                                <w:lang w:val="ru-RU"/>
                              </w:rPr>
                              <w:t>»</w:t>
                            </w:r>
                          </w:p>
                          <w:p w14:paraId="3511249D">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cs="Times New Roman"/>
                                <w:i/>
                                <w:iCs/>
                                <w:caps w:val="0"/>
                                <w:color w:val="000000"/>
                                <w:spacing w:val="0"/>
                                <w:sz w:val="20"/>
                                <w:szCs w:val="20"/>
                                <w:shd w:val="clear" w:fill="FAFBFC"/>
                                <w:lang w:val="ru-RU"/>
                              </w:rPr>
                              <w:t>«</w:t>
                            </w:r>
                            <w:r>
                              <w:rPr>
                                <w:rFonts w:hint="default" w:ascii="Times New Roman" w:hAnsi="Times New Roman" w:cs="Times New Roman"/>
                                <w:i/>
                                <w:iCs/>
                                <w:caps w:val="0"/>
                                <w:color w:val="000000"/>
                                <w:spacing w:val="0"/>
                                <w:sz w:val="20"/>
                                <w:szCs w:val="20"/>
                                <w:shd w:val="clear" w:fill="FAFBFC"/>
                              </w:rPr>
                              <w:t>Стоять на месте было холодно. А идти вперёд - ещё хуже заблудишься.</w:t>
                            </w:r>
                            <w:r>
                              <w:rPr>
                                <w:rFonts w:hint="default" w:ascii="Times New Roman" w:hAnsi="Times New Roman" w:cs="Times New Roman"/>
                                <w:i/>
                                <w:iCs/>
                                <w:caps w:val="0"/>
                                <w:color w:val="000000"/>
                                <w:spacing w:val="0"/>
                                <w:sz w:val="20"/>
                                <w:szCs w:val="20"/>
                                <w:shd w:val="clear" w:fill="FAFBFC"/>
                                <w:lang w:val="ru-RU"/>
                              </w:rPr>
                              <w:t>»</w:t>
                            </w:r>
                          </w:p>
                          <w:p w14:paraId="7C34EACE">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А рыжая Лиса стала вокруг него ходить и вертеть своим красивым хвостом. То вокруг лапы хвост обернёт - манжет получается. То на шею положит - меховой воротник пушистый.</w:t>
                            </w:r>
                            <w:r>
                              <w:rPr>
                                <w:rFonts w:hint="default" w:ascii="Times New Roman" w:hAnsi="Times New Roman" w:eastAsia="SimSun" w:cs="Times New Roman"/>
                                <w:i/>
                                <w:iCs/>
                                <w:caps w:val="0"/>
                                <w:color w:val="000000"/>
                                <w:spacing w:val="0"/>
                                <w:sz w:val="20"/>
                                <w:szCs w:val="20"/>
                                <w:shd w:val="clear" w:fill="FAFBFC"/>
                                <w:lang w:val="ru-RU"/>
                              </w:rPr>
                              <w:t>»</w:t>
                            </w:r>
                          </w:p>
                          <w:p w14:paraId="2FD5A154">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Медведица отрезала большой кусок хлеба и полила его золотым мёдом.</w:t>
                            </w:r>
                            <w:r>
                              <w:rPr>
                                <w:rFonts w:hint="default" w:ascii="Times New Roman" w:hAnsi="Times New Roman" w:eastAsia="SimSun" w:cs="Times New Roman"/>
                                <w:i/>
                                <w:iCs/>
                                <w:caps w:val="0"/>
                                <w:color w:val="000000"/>
                                <w:spacing w:val="0"/>
                                <w:sz w:val="20"/>
                                <w:szCs w:val="20"/>
                                <w:shd w:val="clear" w:fill="FAFBFC"/>
                                <w:lang w:val="ru-RU"/>
                              </w:rPr>
                              <w:t>»</w:t>
                            </w:r>
                          </w:p>
                          <w:p w14:paraId="57A4C910">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p>
                          <w:p w14:paraId="7740B65B">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Ответ: ____________________________________________________</w:t>
                            </w:r>
                          </w:p>
                          <w:p w14:paraId="1408A6A4">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p>
                          <w:p w14:paraId="1353171C">
                            <w:pPr>
                              <w:numPr>
                                <w:ilvl w:val="0"/>
                                <w:numId w:val="26"/>
                              </w:numPr>
                              <w:ind w:left="0" w:leftChars="0" w:firstLine="0"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Какими эпитетами можно охарактеризовать следующих героев?</w:t>
                            </w:r>
                          </w:p>
                          <w:p w14:paraId="44B20DB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Волшебник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3AE51E8A">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Лошадь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0EF845D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Лиса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669D065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Мама Васи </w:t>
                            </w:r>
                            <w:r>
                              <w:rPr>
                                <w:rFonts w:hint="default" w:ascii="Times New Roman" w:hAnsi="Times New Roman" w:eastAsia="Arial" w:cs="Times New Roman"/>
                                <w:i w:val="0"/>
                                <w:iCs w:val="0"/>
                                <w:caps w:val="0"/>
                                <w:color w:val="333333"/>
                                <w:spacing w:val="0"/>
                                <w:sz w:val="28"/>
                                <w:szCs w:val="28"/>
                                <w:shd w:val="clear" w:fill="FFFFFF"/>
                              </w:rPr>
                              <w:t>—</w:t>
                            </w:r>
                          </w:p>
                          <w:p w14:paraId="4595F582">
                            <w:pPr>
                              <w:numPr>
                                <w:ilvl w:val="0"/>
                                <w:numId w:val="36"/>
                              </w:numPr>
                              <w:ind w:left="425" w:leftChars="0" w:hanging="425" w:firstLineChars="0"/>
                              <w:rPr>
                                <w:rFonts w:hint="default" w:ascii="Times New Roman" w:hAnsi="Times New Roman" w:cs="Times New Roman"/>
                                <w:sz w:val="28"/>
                                <w:szCs w:val="28"/>
                              </w:rPr>
                            </w:pPr>
                            <w:r>
                              <w:rPr>
                                <w:rFonts w:hint="default" w:ascii="Times New Roman" w:hAnsi="Times New Roman" w:eastAsia="sans-serif" w:cs="Times New Roman"/>
                                <w:i w:val="0"/>
                                <w:iCs w:val="0"/>
                                <w:caps w:val="0"/>
                                <w:color w:val="000000"/>
                                <w:spacing w:val="0"/>
                                <w:sz w:val="28"/>
                                <w:szCs w:val="28"/>
                                <w:shd w:val="clear" w:fill="FFFFFF"/>
                                <w:lang w:val="ru-RU"/>
                              </w:rPr>
                              <w:t xml:space="preserve">Кот Волшебника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24F39964">
                            <w:pPr>
                              <w:numPr>
                                <w:ilvl w:val="0"/>
                                <w:numId w:val="26"/>
                              </w:numPr>
                              <w:ind w:left="0" w:leftChars="0" w:firstLine="0"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Решите анаграммы и исключите лишнее слово. Причину исключения распишите подробно.</w:t>
                            </w:r>
                          </w:p>
                          <w:p w14:paraId="2B788B12">
                            <w:pPr>
                              <w:numPr>
                                <w:ilvl w:val="0"/>
                                <w:numId w:val="0"/>
                              </w:numPr>
                              <w:ind w:leftChars="0"/>
                              <w:jc w:val="both"/>
                              <w:rPr>
                                <w:rFonts w:hint="default" w:ascii="Arial" w:hAnsi="Arial" w:eastAsia="sans-serif" w:cs="Arial"/>
                                <w:i w:val="0"/>
                                <w:iCs w:val="0"/>
                                <w:caps w:val="0"/>
                                <w:color w:val="000000"/>
                                <w:spacing w:val="0"/>
                                <w:sz w:val="24"/>
                                <w:szCs w:val="24"/>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никаЧй, леПыосс, тюгУ, Слонкао, Микрес </w:t>
                            </w:r>
                          </w:p>
                          <w:p w14:paraId="79767A5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pt;margin-top:97.15pt;height:636.1pt;width:535.7pt;z-index:252032000;mso-width-relative:page;mso-height-relative:page;" fillcolor="#FFFFFF [3201]" filled="t" stroked="f" coordsize="21600,21600" o:gfxdata="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ieykdcAAAANAQAADwAAAAAAAAABACAAAAAiAAAAZHJzL2Rvd25y&#10;ZXYueG1sUEsBAhQAFAAAAAgAh07iQITWvL9xAgAAsQQAAA4AAAAAAAAAAQAgAAAAJgEAAGRycy9l&#10;Mm9Eb2MueG1sUEsFBgAAAAAGAAYAWQEAAAkGAAAAAA==&#10;">
                <v:fill on="t" focussize="0,0"/>
                <v:stroke on="f" weight="0.5pt"/>
                <v:imagedata o:title=""/>
                <o:lock v:ext="edit" aspectratio="f"/>
                <v:textbox>
                  <w:txbxContent>
                    <w:p w14:paraId="0D09B32F">
                      <w:pPr>
                        <w:numPr>
                          <w:ilvl w:val="0"/>
                          <w:numId w:val="33"/>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К какому жанру относится произведение «Не буду просить прощения»?</w:t>
                      </w: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6"/>
                        <w:gridCol w:w="5026"/>
                      </w:tblGrid>
                      <w:tr w14:paraId="3599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6" w:type="dxa"/>
                            <w:tcBorders>
                              <w:top w:val="nil"/>
                              <w:left w:val="nil"/>
                              <w:bottom w:val="nil"/>
                              <w:right w:val="nil"/>
                            </w:tcBorders>
                          </w:tcPr>
                          <w:p w14:paraId="1677E4AD">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Рассказ;</w:t>
                            </w:r>
                          </w:p>
                          <w:p w14:paraId="7931C4B5">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vertAlign w:val="baseline"/>
                                <w:lang w:val="ru-RU"/>
                              </w:rPr>
                            </w:pPr>
                            <w:r>
                              <w:rPr>
                                <w:rFonts w:hint="default" w:ascii="Times New Roman" w:hAnsi="Times New Roman" w:eastAsia="Arial" w:cs="Times New Roman"/>
                                <w:i w:val="0"/>
                                <w:iCs w:val="0"/>
                                <w:caps w:val="0"/>
                                <w:color w:val="auto"/>
                                <w:spacing w:val="0"/>
                                <w:sz w:val="28"/>
                                <w:szCs w:val="28"/>
                                <w:shd w:val="clear" w:fill="FFFFFF"/>
                                <w:lang w:val="ru-RU"/>
                              </w:rPr>
                              <w:t>Роман;</w:t>
                            </w:r>
                          </w:p>
                        </w:tc>
                        <w:tc>
                          <w:tcPr>
                            <w:tcW w:w="5026" w:type="dxa"/>
                            <w:tcBorders>
                              <w:top w:val="nil"/>
                              <w:left w:val="nil"/>
                              <w:bottom w:val="nil"/>
                              <w:right w:val="nil"/>
                            </w:tcBorders>
                          </w:tcPr>
                          <w:p w14:paraId="761D438D">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Баллада;</w:t>
                            </w:r>
                          </w:p>
                          <w:p w14:paraId="36C922C0">
                            <w:pPr>
                              <w:widowControl w:val="0"/>
                              <w:numPr>
                                <w:ilvl w:val="0"/>
                                <w:numId w:val="34"/>
                              </w:numPr>
                              <w:ind w:left="425" w:leftChars="0" w:hanging="425" w:firstLineChars="0"/>
                              <w:jc w:val="both"/>
                              <w:rPr>
                                <w:rFonts w:hint="default" w:ascii="Times New Roman" w:hAnsi="Times New Roman" w:eastAsia="Arial" w:cs="Times New Roman"/>
                                <w:i w:val="0"/>
                                <w:iCs w:val="0"/>
                                <w:caps w:val="0"/>
                                <w:color w:val="auto"/>
                                <w:spacing w:val="0"/>
                                <w:sz w:val="28"/>
                                <w:szCs w:val="28"/>
                                <w:shd w:val="clear" w:fill="FFFFFF"/>
                                <w:vertAlign w:val="baseline"/>
                                <w:lang w:val="ru-RU"/>
                              </w:rPr>
                            </w:pPr>
                            <w:r>
                              <w:rPr>
                                <w:rFonts w:hint="default" w:ascii="Times New Roman" w:hAnsi="Times New Roman" w:eastAsia="Arial" w:cs="Times New Roman"/>
                                <w:i w:val="0"/>
                                <w:iCs w:val="0"/>
                                <w:caps w:val="0"/>
                                <w:color w:val="auto"/>
                                <w:spacing w:val="0"/>
                                <w:sz w:val="28"/>
                                <w:szCs w:val="28"/>
                                <w:shd w:val="clear" w:fill="FFFFFF"/>
                                <w:lang w:val="ru-RU"/>
                              </w:rPr>
                              <w:t>Сказка</w:t>
                            </w:r>
                          </w:p>
                        </w:tc>
                      </w:tr>
                    </w:tbl>
                    <w:p w14:paraId="5F5F52B8">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 xml:space="preserve">Почему Вы так решили? </w:t>
                      </w:r>
                    </w:p>
                    <w:p w14:paraId="6C9C540F">
                      <w:pPr>
                        <w:numPr>
                          <w:ilvl w:val="0"/>
                          <w:numId w:val="0"/>
                        </w:numPr>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4D1065">
                      <w:pPr>
                        <w:numPr>
                          <w:ilvl w:val="0"/>
                          <w:numId w:val="0"/>
                        </w:numPr>
                        <w:jc w:val="both"/>
                        <w:rPr>
                          <w:rFonts w:hint="default" w:ascii="Times New Roman" w:hAnsi="Times New Roman" w:eastAsia="Arial" w:cs="Times New Roman"/>
                          <w:i w:val="0"/>
                          <w:iCs w:val="0"/>
                          <w:caps w:val="0"/>
                          <w:color w:val="auto"/>
                          <w:spacing w:val="0"/>
                          <w:sz w:val="28"/>
                          <w:szCs w:val="28"/>
                          <w:shd w:val="clear" w:fill="FFFFFF"/>
                          <w:lang w:val="ru-RU"/>
                        </w:rPr>
                      </w:pPr>
                    </w:p>
                    <w:p w14:paraId="76E8AD6B">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2. </w:t>
                      </w:r>
                      <w:r>
                        <w:rPr>
                          <w:rFonts w:hint="default" w:ascii="Times New Roman" w:hAnsi="Times New Roman" w:eastAsia="sans-serif" w:cs="Times New Roman"/>
                          <w:i w:val="0"/>
                          <w:iCs w:val="0"/>
                          <w:caps w:val="0"/>
                          <w:color w:val="000000"/>
                          <w:spacing w:val="0"/>
                          <w:sz w:val="28"/>
                          <w:szCs w:val="28"/>
                          <w:shd w:val="clear" w:fill="FFFFFF"/>
                        </w:rPr>
                        <w:t>Используя предложенные цитаты, расположите события из сказки в хронологическом порядке.</w:t>
                      </w:r>
                    </w:p>
                    <w:p w14:paraId="18D624D4">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По двору кругами как угорелый носился чёрный кот, и старичок старался его поймать. Было видно, что старичок уже сильно устал. Васе стало его очень жалко.</w:t>
                      </w:r>
                      <w:r>
                        <w:rPr>
                          <w:rFonts w:hint="default" w:ascii="Times New Roman" w:hAnsi="Times New Roman" w:eastAsia="SimSun" w:cs="Times New Roman"/>
                          <w:i/>
                          <w:iCs/>
                          <w:caps w:val="0"/>
                          <w:color w:val="000000"/>
                          <w:spacing w:val="0"/>
                          <w:sz w:val="20"/>
                          <w:szCs w:val="20"/>
                          <w:shd w:val="clear" w:fill="FAFBFC"/>
                          <w:lang w:val="ru-RU"/>
                        </w:rPr>
                        <w:t>»</w:t>
                      </w:r>
                    </w:p>
                    <w:p w14:paraId="3D2E1B35">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Едва только он успел это подумать, как в комнату вошли ещё четыре точно такие же тёти в серых шубках. Совсем одинаковые. Одна к одной. Вася от изумления уронил таз.</w:t>
                      </w:r>
                      <w:r>
                        <w:rPr>
                          <w:rFonts w:hint="default" w:ascii="Times New Roman" w:hAnsi="Times New Roman" w:eastAsia="SimSun" w:cs="Times New Roman"/>
                          <w:i/>
                          <w:iCs/>
                          <w:caps w:val="0"/>
                          <w:color w:val="000000"/>
                          <w:spacing w:val="0"/>
                          <w:sz w:val="20"/>
                          <w:szCs w:val="20"/>
                          <w:shd w:val="clear" w:fill="FAFBFC"/>
                          <w:lang w:val="ru-RU"/>
                        </w:rPr>
                        <w:t>»</w:t>
                      </w:r>
                    </w:p>
                    <w:p w14:paraId="7F0E7972">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Жил-был на свете мальчик Вася. У него было очень много игрушек. Они были всюду: и под столом, и за шкафом. И даже под кроватью.</w:t>
                      </w:r>
                      <w:r>
                        <w:rPr>
                          <w:rFonts w:hint="default" w:ascii="Times New Roman" w:hAnsi="Times New Roman" w:eastAsia="SimSun" w:cs="Times New Roman"/>
                          <w:i/>
                          <w:iCs/>
                          <w:caps w:val="0"/>
                          <w:color w:val="000000"/>
                          <w:spacing w:val="0"/>
                          <w:sz w:val="20"/>
                          <w:szCs w:val="20"/>
                          <w:shd w:val="clear" w:fill="FAFBFC"/>
                          <w:lang w:val="ru-RU"/>
                        </w:rPr>
                        <w:t>»</w:t>
                      </w:r>
                    </w:p>
                    <w:p w14:paraId="56D6DD1A">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А рядом в темноте тихо покачивалась деревянная лошадь-качалка и улыбалась.</w:t>
                      </w:r>
                      <w:r>
                        <w:rPr>
                          <w:rFonts w:hint="default" w:ascii="Times New Roman" w:hAnsi="Times New Roman" w:eastAsia="SimSun" w:cs="Times New Roman"/>
                          <w:i/>
                          <w:iCs/>
                          <w:caps w:val="0"/>
                          <w:color w:val="000000"/>
                          <w:spacing w:val="0"/>
                          <w:sz w:val="20"/>
                          <w:szCs w:val="20"/>
                          <w:shd w:val="clear" w:fill="FAFBFC"/>
                          <w:lang w:val="ru-RU"/>
                        </w:rPr>
                        <w:t>»</w:t>
                      </w:r>
                    </w:p>
                    <w:p w14:paraId="752B7C1C">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Вася не знал, что в его город пришли Великие Холода. А Великие Холода приходят всякий раз, когда кто-нибудь ссорится с мамой.</w:t>
                      </w:r>
                      <w:r>
                        <w:rPr>
                          <w:rFonts w:hint="default" w:ascii="Times New Roman" w:hAnsi="Times New Roman" w:eastAsia="SimSun" w:cs="Times New Roman"/>
                          <w:i/>
                          <w:iCs/>
                          <w:caps w:val="0"/>
                          <w:color w:val="000000"/>
                          <w:spacing w:val="0"/>
                          <w:sz w:val="20"/>
                          <w:szCs w:val="20"/>
                          <w:shd w:val="clear" w:fill="FAFBFC"/>
                          <w:lang w:val="ru-RU"/>
                        </w:rPr>
                        <w:t>»</w:t>
                      </w:r>
                    </w:p>
                    <w:p w14:paraId="7E725242">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Дом у Лошади был большой и хороший, но совсем пустой. Мебели в нём никакой не было, только в углу лежала большая куча сена.</w:t>
                      </w:r>
                      <w:r>
                        <w:rPr>
                          <w:rFonts w:hint="default" w:ascii="Times New Roman" w:hAnsi="Times New Roman" w:eastAsia="SimSun" w:cs="Times New Roman"/>
                          <w:i/>
                          <w:iCs/>
                          <w:caps w:val="0"/>
                          <w:color w:val="000000"/>
                          <w:spacing w:val="0"/>
                          <w:sz w:val="20"/>
                          <w:szCs w:val="20"/>
                          <w:shd w:val="clear" w:fill="FAFBFC"/>
                          <w:lang w:val="ru-RU"/>
                        </w:rPr>
                        <w:t>»</w:t>
                      </w:r>
                    </w:p>
                    <w:p w14:paraId="6AF7E689">
                      <w:pPr>
                        <w:numPr>
                          <w:ilvl w:val="0"/>
                          <w:numId w:val="35"/>
                        </w:numPr>
                        <w:ind w:left="425" w:leftChars="0" w:hanging="425" w:firstLineChars="0"/>
                        <w:jc w:val="both"/>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Вася подошёл к продавщице поближе. Но ветер-ветрище был уже тут как тут. Он теперь ни на шаг не отставал от Васи.</w:t>
                      </w:r>
                      <w:r>
                        <w:rPr>
                          <w:rFonts w:hint="default" w:ascii="Times New Roman" w:hAnsi="Times New Roman" w:eastAsia="SimSun" w:cs="Times New Roman"/>
                          <w:i/>
                          <w:iCs/>
                          <w:caps w:val="0"/>
                          <w:color w:val="000000"/>
                          <w:spacing w:val="0"/>
                          <w:sz w:val="20"/>
                          <w:szCs w:val="20"/>
                          <w:shd w:val="clear" w:fill="FAFBFC"/>
                          <w:lang w:val="ru-RU"/>
                        </w:rPr>
                        <w:t>»</w:t>
                      </w:r>
                    </w:p>
                    <w:p w14:paraId="3511249D">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cs="Times New Roman"/>
                          <w:i/>
                          <w:iCs/>
                          <w:caps w:val="0"/>
                          <w:color w:val="000000"/>
                          <w:spacing w:val="0"/>
                          <w:sz w:val="20"/>
                          <w:szCs w:val="20"/>
                          <w:shd w:val="clear" w:fill="FAFBFC"/>
                          <w:lang w:val="ru-RU"/>
                        </w:rPr>
                        <w:t>«</w:t>
                      </w:r>
                      <w:r>
                        <w:rPr>
                          <w:rFonts w:hint="default" w:ascii="Times New Roman" w:hAnsi="Times New Roman" w:cs="Times New Roman"/>
                          <w:i/>
                          <w:iCs/>
                          <w:caps w:val="0"/>
                          <w:color w:val="000000"/>
                          <w:spacing w:val="0"/>
                          <w:sz w:val="20"/>
                          <w:szCs w:val="20"/>
                          <w:shd w:val="clear" w:fill="FAFBFC"/>
                        </w:rPr>
                        <w:t>Стоять на месте было холодно. А идти вперёд - ещё хуже заблудишься.</w:t>
                      </w:r>
                      <w:r>
                        <w:rPr>
                          <w:rFonts w:hint="default" w:ascii="Times New Roman" w:hAnsi="Times New Roman" w:cs="Times New Roman"/>
                          <w:i/>
                          <w:iCs/>
                          <w:caps w:val="0"/>
                          <w:color w:val="000000"/>
                          <w:spacing w:val="0"/>
                          <w:sz w:val="20"/>
                          <w:szCs w:val="20"/>
                          <w:shd w:val="clear" w:fill="FAFBFC"/>
                          <w:lang w:val="ru-RU"/>
                        </w:rPr>
                        <w:t>»</w:t>
                      </w:r>
                    </w:p>
                    <w:p w14:paraId="7C34EACE">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А рыжая Лиса стала вокруг него ходить и вертеть своим красивым хвостом. То вокруг лапы хвост обернёт - манжет получается. То на шею положит - меховой воротник пушистый.</w:t>
                      </w:r>
                      <w:r>
                        <w:rPr>
                          <w:rFonts w:hint="default" w:ascii="Times New Roman" w:hAnsi="Times New Roman" w:eastAsia="SimSun" w:cs="Times New Roman"/>
                          <w:i/>
                          <w:iCs/>
                          <w:caps w:val="0"/>
                          <w:color w:val="000000"/>
                          <w:spacing w:val="0"/>
                          <w:sz w:val="20"/>
                          <w:szCs w:val="20"/>
                          <w:shd w:val="clear" w:fill="FAFBFC"/>
                          <w:lang w:val="ru-RU"/>
                        </w:rPr>
                        <w:t>»</w:t>
                      </w:r>
                    </w:p>
                    <w:p w14:paraId="2FD5A154">
                      <w:pPr>
                        <w:pStyle w:val="90"/>
                        <w:keepNext w:val="0"/>
                        <w:keepLines w:val="0"/>
                        <w:widowControl/>
                        <w:numPr>
                          <w:ilvl w:val="0"/>
                          <w:numId w:val="35"/>
                        </w:numPr>
                        <w:suppressLineNumbers w:val="0"/>
                        <w:shd w:val="clear" w:fill="FAFBFC"/>
                        <w:spacing w:before="0" w:beforeAutospacing="0" w:after="120" w:afterAutospacing="0"/>
                        <w:ind w:left="425" w:leftChars="0" w:right="0" w:hanging="425" w:firstLineChars="0"/>
                        <w:rPr>
                          <w:rFonts w:hint="default" w:ascii="Times New Roman" w:hAnsi="Times New Roman" w:eastAsia="sans-serif" w:cs="Times New Roman"/>
                          <w:i/>
                          <w:iCs/>
                          <w:caps w:val="0"/>
                          <w:color w:val="000000"/>
                          <w:spacing w:val="0"/>
                          <w:sz w:val="20"/>
                          <w:szCs w:val="20"/>
                          <w:shd w:val="clear" w:fill="FFFFFF"/>
                          <w:lang w:val="ru-RU"/>
                        </w:rPr>
                      </w:pPr>
                      <w:r>
                        <w:rPr>
                          <w:rFonts w:hint="default" w:ascii="Times New Roman" w:hAnsi="Times New Roman" w:eastAsia="SimSun" w:cs="Times New Roman"/>
                          <w:i/>
                          <w:iCs/>
                          <w:caps w:val="0"/>
                          <w:color w:val="000000"/>
                          <w:spacing w:val="0"/>
                          <w:sz w:val="20"/>
                          <w:szCs w:val="20"/>
                          <w:shd w:val="clear" w:fill="FAFBFC"/>
                          <w:lang w:val="ru-RU"/>
                        </w:rPr>
                        <w:t>«</w:t>
                      </w:r>
                      <w:r>
                        <w:rPr>
                          <w:rFonts w:hint="default" w:ascii="Times New Roman" w:hAnsi="Times New Roman" w:eastAsia="SimSun" w:cs="Times New Roman"/>
                          <w:i/>
                          <w:iCs/>
                          <w:caps w:val="0"/>
                          <w:color w:val="000000"/>
                          <w:spacing w:val="0"/>
                          <w:sz w:val="20"/>
                          <w:szCs w:val="20"/>
                          <w:shd w:val="clear" w:fill="FAFBFC"/>
                        </w:rPr>
                        <w:t>Медведица отрезала большой кусок хлеба и полила его золотым мёдом.</w:t>
                      </w:r>
                      <w:r>
                        <w:rPr>
                          <w:rFonts w:hint="default" w:ascii="Times New Roman" w:hAnsi="Times New Roman" w:eastAsia="SimSun" w:cs="Times New Roman"/>
                          <w:i/>
                          <w:iCs/>
                          <w:caps w:val="0"/>
                          <w:color w:val="000000"/>
                          <w:spacing w:val="0"/>
                          <w:sz w:val="20"/>
                          <w:szCs w:val="20"/>
                          <w:shd w:val="clear" w:fill="FAFBFC"/>
                          <w:lang w:val="ru-RU"/>
                        </w:rPr>
                        <w:t>»</w:t>
                      </w:r>
                    </w:p>
                    <w:p w14:paraId="57A4C910">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p>
                    <w:p w14:paraId="7740B65B">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Ответ: ____________________________________________________</w:t>
                      </w:r>
                    </w:p>
                    <w:p w14:paraId="1408A6A4">
                      <w:pPr>
                        <w:numPr>
                          <w:ilvl w:val="0"/>
                          <w:numId w:val="0"/>
                        </w:numPr>
                        <w:ind w:leftChars="0"/>
                        <w:jc w:val="both"/>
                        <w:rPr>
                          <w:rFonts w:hint="default" w:ascii="Times New Roman" w:hAnsi="Times New Roman" w:eastAsia="sans-serif" w:cs="Times New Roman"/>
                          <w:i w:val="0"/>
                          <w:iCs w:val="0"/>
                          <w:caps w:val="0"/>
                          <w:color w:val="000000"/>
                          <w:spacing w:val="0"/>
                          <w:sz w:val="28"/>
                          <w:szCs w:val="28"/>
                          <w:shd w:val="clear" w:fill="FFFFFF"/>
                          <w:lang w:val="ru-RU"/>
                        </w:rPr>
                      </w:pPr>
                    </w:p>
                    <w:p w14:paraId="1353171C">
                      <w:pPr>
                        <w:numPr>
                          <w:ilvl w:val="0"/>
                          <w:numId w:val="26"/>
                        </w:numPr>
                        <w:ind w:left="0" w:leftChars="0" w:firstLine="0"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Какими эпитетами можно охарактеризовать следующих героев?</w:t>
                      </w:r>
                    </w:p>
                    <w:p w14:paraId="44B20DB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Волшебник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3AE51E8A">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Лошадь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0EF845D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Лиса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669D0655">
                      <w:pPr>
                        <w:numPr>
                          <w:ilvl w:val="0"/>
                          <w:numId w:val="36"/>
                        </w:numPr>
                        <w:ind w:left="425" w:leftChars="0" w:hanging="425" w:firstLineChars="0"/>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ans-serif" w:cs="Times New Roman"/>
                          <w:i w:val="0"/>
                          <w:iCs w:val="0"/>
                          <w:caps w:val="0"/>
                          <w:color w:val="000000"/>
                          <w:spacing w:val="0"/>
                          <w:sz w:val="28"/>
                          <w:szCs w:val="28"/>
                          <w:shd w:val="clear" w:fill="FFFFFF"/>
                          <w:lang w:val="ru-RU"/>
                        </w:rPr>
                        <w:t xml:space="preserve">Мама Васи </w:t>
                      </w:r>
                      <w:r>
                        <w:rPr>
                          <w:rFonts w:hint="default" w:ascii="Times New Roman" w:hAnsi="Times New Roman" w:eastAsia="Arial" w:cs="Times New Roman"/>
                          <w:i w:val="0"/>
                          <w:iCs w:val="0"/>
                          <w:caps w:val="0"/>
                          <w:color w:val="333333"/>
                          <w:spacing w:val="0"/>
                          <w:sz w:val="28"/>
                          <w:szCs w:val="28"/>
                          <w:shd w:val="clear" w:fill="FFFFFF"/>
                        </w:rPr>
                        <w:t>—</w:t>
                      </w:r>
                    </w:p>
                    <w:p w14:paraId="4595F582">
                      <w:pPr>
                        <w:numPr>
                          <w:ilvl w:val="0"/>
                          <w:numId w:val="36"/>
                        </w:numPr>
                        <w:ind w:left="425" w:leftChars="0" w:hanging="425" w:firstLineChars="0"/>
                        <w:rPr>
                          <w:rFonts w:hint="default" w:ascii="Times New Roman" w:hAnsi="Times New Roman" w:cs="Times New Roman"/>
                          <w:sz w:val="28"/>
                          <w:szCs w:val="28"/>
                        </w:rPr>
                      </w:pPr>
                      <w:r>
                        <w:rPr>
                          <w:rFonts w:hint="default" w:ascii="Times New Roman" w:hAnsi="Times New Roman" w:eastAsia="sans-serif" w:cs="Times New Roman"/>
                          <w:i w:val="0"/>
                          <w:iCs w:val="0"/>
                          <w:caps w:val="0"/>
                          <w:color w:val="000000"/>
                          <w:spacing w:val="0"/>
                          <w:sz w:val="28"/>
                          <w:szCs w:val="28"/>
                          <w:shd w:val="clear" w:fill="FFFFFF"/>
                          <w:lang w:val="ru-RU"/>
                        </w:rPr>
                        <w:t xml:space="preserve">Кот Волшебника </w:t>
                      </w:r>
                      <w:r>
                        <w:rPr>
                          <w:rFonts w:hint="default" w:ascii="Times New Roman" w:hAnsi="Times New Roman" w:eastAsia="Arial" w:cs="Times New Roman"/>
                          <w:i w:val="0"/>
                          <w:iCs w:val="0"/>
                          <w:caps w:val="0"/>
                          <w:color w:val="333333"/>
                          <w:spacing w:val="0"/>
                          <w:sz w:val="28"/>
                          <w:szCs w:val="28"/>
                          <w:shd w:val="clear" w:fill="FFFFFF"/>
                        </w:rPr>
                        <w:t>—</w:t>
                      </w:r>
                      <w:r>
                        <w:rPr>
                          <w:rFonts w:hint="default" w:ascii="Times New Roman" w:hAnsi="Times New Roman" w:eastAsia="Arial" w:cs="Times New Roman"/>
                          <w:i w:val="0"/>
                          <w:iCs w:val="0"/>
                          <w:caps w:val="0"/>
                          <w:color w:val="333333"/>
                          <w:spacing w:val="0"/>
                          <w:sz w:val="28"/>
                          <w:szCs w:val="28"/>
                          <w:shd w:val="clear" w:fill="FFFFFF"/>
                          <w:lang w:val="ru-RU"/>
                        </w:rPr>
                        <w:t xml:space="preserve"> </w:t>
                      </w:r>
                    </w:p>
                    <w:p w14:paraId="24F39964">
                      <w:pPr>
                        <w:numPr>
                          <w:ilvl w:val="0"/>
                          <w:numId w:val="26"/>
                        </w:numPr>
                        <w:ind w:left="0" w:leftChars="0" w:firstLine="0" w:firstLineChars="0"/>
                        <w:jc w:val="both"/>
                        <w:rPr>
                          <w:rFonts w:hint="default" w:ascii="Times New Roman" w:hAnsi="Times New Roman" w:eastAsia="sans-serif" w:cs="Times New Roman"/>
                          <w:i w:val="0"/>
                          <w:iCs w:val="0"/>
                          <w:caps w:val="0"/>
                          <w:color w:val="000000"/>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Решите анаграммы и исключите лишнее слово. Причину исключения распишите подробно.</w:t>
                      </w:r>
                    </w:p>
                    <w:p w14:paraId="2B788B12">
                      <w:pPr>
                        <w:numPr>
                          <w:ilvl w:val="0"/>
                          <w:numId w:val="0"/>
                        </w:numPr>
                        <w:ind w:leftChars="0"/>
                        <w:jc w:val="both"/>
                        <w:rPr>
                          <w:rFonts w:hint="default" w:ascii="Arial" w:hAnsi="Arial" w:eastAsia="sans-serif" w:cs="Arial"/>
                          <w:i w:val="0"/>
                          <w:iCs w:val="0"/>
                          <w:caps w:val="0"/>
                          <w:color w:val="000000"/>
                          <w:spacing w:val="0"/>
                          <w:sz w:val="24"/>
                          <w:szCs w:val="24"/>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lang w:val="ru-RU"/>
                        </w:rPr>
                        <w:t xml:space="preserve">никаЧй, леПыосс, тюгУ, Слонкао, Микрес </w:t>
                      </w:r>
                    </w:p>
                    <w:p w14:paraId="79767A52"/>
                  </w:txbxContent>
                </v:textbox>
              </v:shape>
            </w:pict>
          </mc:Fallback>
        </mc:AlternateContent>
      </w:r>
      <w:r>
        <w:rPr>
          <w:rFonts w:hint="default"/>
        </w:rPr>
        <mc:AlternateContent>
          <mc:Choice Requires="wps">
            <w:drawing>
              <wp:anchor distT="0" distB="0" distL="114300" distR="114300" simplePos="0" relativeHeight="252029952"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116" name="Овал 116"/>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29952;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ge2ZqW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30976" behindDoc="0" locked="0" layoutInCell="1" allowOverlap="1">
                <wp:simplePos x="0" y="0"/>
                <wp:positionH relativeFrom="column">
                  <wp:posOffset>26670</wp:posOffset>
                </wp:positionH>
                <wp:positionV relativeFrom="paragraph">
                  <wp:posOffset>-540385</wp:posOffset>
                </wp:positionV>
                <wp:extent cx="5312410" cy="1469390"/>
                <wp:effectExtent l="0" t="0" r="0" b="0"/>
                <wp:wrapNone/>
                <wp:docPr id="134" name="Текстовое поле 134"/>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24E49A">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 ПРОКОФЬЕВА</w:t>
                            </w:r>
                          </w:p>
                          <w:p w14:paraId="287D7803">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«Не буду просить прощения»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42.55pt;height:115.7pt;width:418.3pt;z-index:252030976;mso-width-relative:page;mso-height-relative:page;" filled="f" stroked="f" coordsize="21600,21600" o:gfxdata="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GPcz92gAAAAkBAAAP&#10;AAAAAAAAAAEAIAAAACIAAABkcnMvZG93bnJldi54bWxQSwECFAAUAAAACACHTuJAoFdvGk8CAAB9&#10;BAAADgAAAAAAAAABACAAAAApAQAAZHJzL2Uyb0RvYy54bWxQSwUGAAAAAAYABgBZAQAA6gUAAAAA&#10;">
                <v:fill on="f" focussize="0,0"/>
                <v:stroke on="f" weight="0.5pt"/>
                <v:imagedata o:title=""/>
                <o:lock v:ext="edit" aspectratio="f"/>
                <v:textbox>
                  <w:txbxContent>
                    <w:p w14:paraId="7924E49A">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С. ПРОКОФЬЕВА</w:t>
                      </w:r>
                    </w:p>
                    <w:p w14:paraId="287D7803">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«Не буду просить прощения»</w:t>
                      </w:r>
                    </w:p>
                  </w:txbxContent>
                </v:textbox>
              </v:shape>
            </w:pict>
          </mc:Fallback>
        </mc:AlternateContent>
      </w:r>
      <w:r>
        <w:rPr>
          <w:rFonts w:hint="default"/>
        </w:rPr>
        <mc:AlternateContent>
          <mc:Choice Requires="wps">
            <w:drawing>
              <wp:anchor distT="0" distB="0" distL="114300" distR="114300" simplePos="0" relativeHeight="252028928"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117" name="Овал 117"/>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28928;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ARSkI6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g">
            <w:drawing>
              <wp:anchor distT="0" distB="0" distL="114300" distR="114300" simplePos="0" relativeHeight="25197670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52" name="Группа 85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5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5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7670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phuC2pw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QVeXJtoAAAAMAQAADwAAAAAAAAABACAAAAAiAAAAZHJzL2Rvd25y&#10;ZXYueG1sUEsBAhQAFAAAAAgAh07iQOmG4LanAgAACgcAAA4AAAAAAAAAAQAgAAAAKQ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QnJ4gMAAAADc&#10;AAAADwAAAGRycy9kb3ducmV2LnhtbEWPzW7CMBCE75V4B2uReisOIFoIODmAKrVFavl7gCVekoh4&#10;ndouf09fI1XqcTQz32hm+cU04kTO15YV9HsJCOLC6ppLBbvt69MYhA/IGhvLpOBKHvKs8zDDVNsz&#10;r+m0CaWIEPYpKqhCaFMpfVGRQd+zLXH0DtYZDFG6UmqH5wg3jRwkybM0WHNcqLCleUXFcfNjFGw/&#10;Xj6vy8ltv/x+X3zJ3Wi4YsdKPXb7yRREoEv4D/+137SC8WgI9zPxCMj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cniA&#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79OJbkAAADc&#10;AAAADwAAAGRycy9kb3ducmV2LnhtbEWPSwvCMBCE74L/IazgTVNFRavRgyjo0QeCt6VZ+7DZlCY+&#10;f70RBI/DzHzDzBZPU4o71S63rKDXjUAQJ1bnnCo4HtadMQjnkTWWlknBixws5s3GDGNtH7yj+96n&#10;IkDYxagg876KpXRJRgZd11bEwbvY2qAPsk6lrvER4KaU/SgaSYM5h4UMK1pmlFz3N6Ngt80L8pvz&#10;BEenF5ca36siKZRqt3rRFISnp/+Hf+2NVjAeDuB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e/TiW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75680"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55" name="Прямоугольник 855"/>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75680;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CzenSu&#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7465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56" name="Прямоугольник 856"/>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7465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X4QRoKECAAAUBQAADgAAAAAAAAABACAAAAArAQAAZHJzL2Uyb0Rv&#10;Yy54bWxQSwUGAAAAAAYABgBZAQAAPgYAAAAA&#10;">
                <v:fill on="t" opacity="41287f" focussize="0,0"/>
                <v:stroke on="f" weight="1pt" miterlimit="8" joinstyle="miter"/>
                <v:imagedata o:title=""/>
                <o:lock v:ext="edit" aspectratio="f"/>
              </v:rect>
            </w:pict>
          </mc:Fallback>
        </mc:AlternateContent>
      </w:r>
    </w:p>
    <w:p w14:paraId="3DF2A00F">
      <w:pPr>
        <w:rPr>
          <w:rFonts w:hint="default"/>
          <w:lang w:val="en-US"/>
        </w:rPr>
        <w:sectPr>
          <w:pgSz w:w="11906" w:h="16838"/>
          <w:pgMar w:top="1440" w:right="1800" w:bottom="1440" w:left="1800" w:header="720" w:footer="720" w:gutter="0"/>
          <w:cols w:space="720" w:num="1"/>
          <w:docGrid w:linePitch="360" w:charSpace="0"/>
        </w:sectPr>
      </w:pPr>
      <w:r>
        <mc:AlternateContent>
          <mc:Choice Requires="wps">
            <w:drawing>
              <wp:anchor distT="0" distB="0" distL="114300" distR="114300" simplePos="0" relativeHeight="252115968" behindDoc="0" locked="0" layoutInCell="1" allowOverlap="1">
                <wp:simplePos x="0" y="0"/>
                <wp:positionH relativeFrom="column">
                  <wp:posOffset>3993515</wp:posOffset>
                </wp:positionH>
                <wp:positionV relativeFrom="paragraph">
                  <wp:posOffset>6055995</wp:posOffset>
                </wp:positionV>
                <wp:extent cx="1394460" cy="0"/>
                <wp:effectExtent l="0" t="6350" r="0" b="6350"/>
                <wp:wrapNone/>
                <wp:docPr id="428" name="Прямое соединение 428"/>
                <wp:cNvGraphicFramePr/>
                <a:graphic xmlns:a="http://schemas.openxmlformats.org/drawingml/2006/main">
                  <a:graphicData uri="http://schemas.microsoft.com/office/word/2010/wordprocessingShape">
                    <wps:wsp>
                      <wps:cNvCnPr>
                        <a:stCxn id="439" idx="2"/>
                        <a:endCxn id="439" idx="0"/>
                      </wps:cNvCnPr>
                      <wps:spPr>
                        <a:xfrm>
                          <a:off x="5136515" y="6970395"/>
                          <a:ext cx="1394460" cy="0"/>
                        </a:xfrm>
                        <a:prstGeom prst="line">
                          <a:avLst/>
                        </a:prstGeom>
                        <a:ln>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4.45pt;margin-top:476.85pt;height:0pt;width:109.8pt;z-index:252115968;mso-width-relative:page;mso-height-relative:page;" filled="f" stroked="t" coordsize="21600,21600" o:gfxdata="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kktNL2AAAAAsBAAAP&#10;AAAAAAAAAAEAIAAAACIAAABkcnMvZG93bnJldi54bWxQSwECFAAUAAAACACHTuJA1lcY4RgCAAAY&#10;BAAADgAAAAAAAAABACAAAAAnAQAAZHJzL2Uyb0RvYy54bWxQSwUGAAAAAAYABgBZAQAAsQUAAAAA&#10;">
                <v:fill on="f" focussize="0,0"/>
                <v:stroke weight="1pt" color="#C00000 [3204]" miterlimit="8" joinstyle="miter"/>
                <v:imagedata o:title=""/>
                <o:lock v:ext="edit" aspectratio="f"/>
              </v:line>
            </w:pict>
          </mc:Fallback>
        </mc:AlternateContent>
      </w:r>
      <w:r>
        <mc:AlternateContent>
          <mc:Choice Requires="wps">
            <w:drawing>
              <wp:anchor distT="0" distB="0" distL="114300" distR="114300" simplePos="0" relativeHeight="252114944" behindDoc="0" locked="0" layoutInCell="1" allowOverlap="1">
                <wp:simplePos x="0" y="0"/>
                <wp:positionH relativeFrom="column">
                  <wp:posOffset>-355600</wp:posOffset>
                </wp:positionH>
                <wp:positionV relativeFrom="paragraph">
                  <wp:posOffset>6097270</wp:posOffset>
                </wp:positionV>
                <wp:extent cx="1394460" cy="0"/>
                <wp:effectExtent l="0" t="6350" r="0" b="6350"/>
                <wp:wrapNone/>
                <wp:docPr id="426" name="Прямое соединение 426"/>
                <wp:cNvGraphicFramePr/>
                <a:graphic xmlns:a="http://schemas.openxmlformats.org/drawingml/2006/main">
                  <a:graphicData uri="http://schemas.microsoft.com/office/word/2010/wordprocessingShape">
                    <wps:wsp>
                      <wps:cNvCnPr>
                        <a:stCxn id="438" idx="2"/>
                        <a:endCxn id="438" idx="0"/>
                      </wps:cNvCnPr>
                      <wps:spPr>
                        <a:xfrm>
                          <a:off x="787400" y="7011670"/>
                          <a:ext cx="1394460" cy="0"/>
                        </a:xfrm>
                        <a:prstGeom prst="line">
                          <a:avLst/>
                        </a:prstGeom>
                        <a:ln>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8pt;margin-top:480.1pt;height:0pt;width:109.8pt;z-index:252114944;mso-width-relative:page;mso-height-relative:page;" filled="f" stroked="t" coordsize="21600,21600" o:gfxdata="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C3TfNcAAAALAQAADwAA&#10;AAAAAAABACAAAAAiAAAAZHJzL2Rvd25yZXYueG1sUEsBAhQAFAAAAAgAh07iQOBDDZYXAgAAFwQA&#10;AA4AAAAAAAAAAQAgAAAAJgEAAGRycy9lMm9Eb2MueG1sUEsFBgAAAAAGAAYAWQEAAK8FAAAAAA==&#10;">
                <v:fill on="f" focussize="0,0"/>
                <v:stroke weight="1pt" color="#C00000 [3204]" miterlimit="8" joinstyle="miter"/>
                <v:imagedata o:title=""/>
                <o:lock v:ext="edit" aspectratio="f"/>
              </v:line>
            </w:pict>
          </mc:Fallback>
        </mc:AlternateContent>
      </w:r>
      <w:r>
        <mc:AlternateContent>
          <mc:Choice Requires="wps">
            <w:drawing>
              <wp:anchor distT="0" distB="0" distL="114300" distR="114300" simplePos="0" relativeHeight="252113920" behindDoc="0" locked="0" layoutInCell="1" allowOverlap="1">
                <wp:simplePos x="0" y="0"/>
                <wp:positionH relativeFrom="column">
                  <wp:posOffset>-391160</wp:posOffset>
                </wp:positionH>
                <wp:positionV relativeFrom="paragraph">
                  <wp:posOffset>4912995</wp:posOffset>
                </wp:positionV>
                <wp:extent cx="1394460" cy="0"/>
                <wp:effectExtent l="0" t="6350" r="0" b="6350"/>
                <wp:wrapNone/>
                <wp:docPr id="424" name="Прямое соединение 424"/>
                <wp:cNvGraphicFramePr/>
                <a:graphic xmlns:a="http://schemas.openxmlformats.org/drawingml/2006/main">
                  <a:graphicData uri="http://schemas.microsoft.com/office/word/2010/wordprocessingShape">
                    <wps:wsp>
                      <wps:cNvCnPr>
                        <a:stCxn id="437" idx="2"/>
                        <a:endCxn id="437" idx="0"/>
                      </wps:cNvCnPr>
                      <wps:spPr>
                        <a:xfrm>
                          <a:off x="751840" y="5827395"/>
                          <a:ext cx="1394460" cy="0"/>
                        </a:xfrm>
                        <a:prstGeom prst="line">
                          <a:avLst/>
                        </a:prstGeom>
                        <a:ln>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8pt;margin-top:386.85pt;height:0pt;width:109.8pt;z-index:252113920;mso-width-relative:page;mso-height-relative:page;" filled="f" stroked="t" coordsize="21600,21600" o:gfxdata="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ZhkWnXAAAACwEAAA8A&#10;AAAAAAAAAQAgAAAAIgAAAGRycy9kb3ducmV2LnhtbFBLAQIUABQAAAAIAIdO4kDf5HEiGAIAABcE&#10;AAAOAAAAAAAAAAEAIAAAACYBAABkcnMvZTJvRG9jLnhtbFBLBQYAAAAABgAGAFkBAACwBQAAAAA=&#10;">
                <v:fill on="f" focussize="0,0"/>
                <v:stroke weight="1pt" color="#C00000 [3204]" miterlimit="8" joinstyle="miter"/>
                <v:imagedata o:title=""/>
                <o:lock v:ext="edit" aspectratio="f"/>
              </v:line>
            </w:pict>
          </mc:Fallback>
        </mc:AlternateContent>
      </w:r>
      <w:r>
        <mc:AlternateContent>
          <mc:Choice Requires="wps">
            <w:drawing>
              <wp:anchor distT="0" distB="0" distL="114300" distR="114300" simplePos="0" relativeHeight="252112896" behindDoc="0" locked="0" layoutInCell="1" allowOverlap="1">
                <wp:simplePos x="0" y="0"/>
                <wp:positionH relativeFrom="column">
                  <wp:posOffset>3992880</wp:posOffset>
                </wp:positionH>
                <wp:positionV relativeFrom="paragraph">
                  <wp:posOffset>4907280</wp:posOffset>
                </wp:positionV>
                <wp:extent cx="1394460" cy="0"/>
                <wp:effectExtent l="0" t="6350" r="0" b="6350"/>
                <wp:wrapNone/>
                <wp:docPr id="395" name="Прямое соединение 395"/>
                <wp:cNvGraphicFramePr/>
                <a:graphic xmlns:a="http://schemas.openxmlformats.org/drawingml/2006/main">
                  <a:graphicData uri="http://schemas.microsoft.com/office/word/2010/wordprocessingShape">
                    <wps:wsp>
                      <wps:cNvCnPr>
                        <a:stCxn id="440" idx="2"/>
                        <a:endCxn id="440" idx="0"/>
                      </wps:cNvCnPr>
                      <wps:spPr>
                        <a:xfrm>
                          <a:off x="5135880" y="5821680"/>
                          <a:ext cx="1394460" cy="0"/>
                        </a:xfrm>
                        <a:prstGeom prst="line">
                          <a:avLst/>
                        </a:prstGeom>
                        <a:ln>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4.4pt;margin-top:386.4pt;height:0pt;width:109.8pt;z-index:252112896;mso-width-relative:page;mso-height-relative:page;" filled="f" stroked="t" coordsize="21600,21600" o:gfxdata="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eol69cAAAALAQAADwAA&#10;AAAAAAABACAAAAAiAAAAZHJzL2Rvd25yZXYueG1sUEsBAhQAFAAAAAgAh07iQCjmaEkXAgAAGAQA&#10;AA4AAAAAAAAAAQAgAAAAJgEAAGRycy9lMm9Eb2MueG1sUEsFBgAAAAAGAAYAWQEAAK8FAAAAAA==&#10;">
                <v:fill on="f" focussize="0,0"/>
                <v:stroke weight="1pt" color="#C00000 [3204]" miterlimit="8" joinstyle="miter"/>
                <v:imagedata o:title=""/>
                <o:lock v:ext="edit" aspectratio="f"/>
              </v:line>
            </w:pict>
          </mc:Fallback>
        </mc:AlternateContent>
      </w:r>
      <w:r>
        <w:rPr>
          <w:rFonts w:hint="default"/>
        </w:rPr>
        <mc:AlternateContent>
          <mc:Choice Requires="wps">
            <w:drawing>
              <wp:anchor distT="0" distB="0" distL="114300" distR="114300" simplePos="0" relativeHeight="252042240" behindDoc="0" locked="0" layoutInCell="1" allowOverlap="1">
                <wp:simplePos x="0" y="0"/>
                <wp:positionH relativeFrom="column">
                  <wp:posOffset>-462915</wp:posOffset>
                </wp:positionH>
                <wp:positionV relativeFrom="paragraph">
                  <wp:posOffset>6866255</wp:posOffset>
                </wp:positionV>
                <wp:extent cx="6530975" cy="563245"/>
                <wp:effectExtent l="0" t="0" r="6985" b="635"/>
                <wp:wrapNone/>
                <wp:docPr id="598" name="Текстовое поле 598"/>
                <wp:cNvGraphicFramePr/>
                <a:graphic xmlns:a="http://schemas.openxmlformats.org/drawingml/2006/main">
                  <a:graphicData uri="http://schemas.microsoft.com/office/word/2010/wordprocessingShape">
                    <wps:wsp>
                      <wps:cNvSpPr txBox="1"/>
                      <wps:spPr>
                        <a:xfrm>
                          <a:off x="0" y="0"/>
                          <a:ext cx="6530975" cy="5632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05B909">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rPr>
                              <w:t>Закрас</w:t>
                            </w:r>
                            <w:r>
                              <w:rPr>
                                <w:rFonts w:hint="default" w:ascii="Times New Roman" w:hAnsi="Times New Roman" w:eastAsia="sans-serif" w:cs="Times New Roman"/>
                                <w:i w:val="0"/>
                                <w:iCs w:val="0"/>
                                <w:caps w:val="0"/>
                                <w:color w:val="000000"/>
                                <w:spacing w:val="0"/>
                                <w:sz w:val="28"/>
                                <w:szCs w:val="28"/>
                                <w:shd w:val="clear" w:fill="FFFFFF"/>
                                <w:lang w:val="ru-RU"/>
                              </w:rPr>
                              <w:t>ьте</w:t>
                            </w:r>
                            <w:r>
                              <w:rPr>
                                <w:rFonts w:hint="default" w:ascii="Times New Roman" w:hAnsi="Times New Roman" w:eastAsia="sans-serif" w:cs="Times New Roman"/>
                                <w:i w:val="0"/>
                                <w:iCs w:val="0"/>
                                <w:caps w:val="0"/>
                                <w:color w:val="000000"/>
                                <w:spacing w:val="0"/>
                                <w:sz w:val="28"/>
                                <w:szCs w:val="28"/>
                                <w:shd w:val="clear" w:fill="FFFFFF"/>
                              </w:rPr>
                              <w:t xml:space="preserve"> героев </w:t>
                            </w:r>
                            <w:r>
                              <w:rPr>
                                <w:rFonts w:hint="default" w:ascii="Times New Roman" w:hAnsi="Times New Roman" w:eastAsia="sans-serif" w:cs="Times New Roman"/>
                                <w:i w:val="0"/>
                                <w:iCs w:val="0"/>
                                <w:caps w:val="0"/>
                                <w:color w:val="000000"/>
                                <w:spacing w:val="0"/>
                                <w:sz w:val="28"/>
                                <w:szCs w:val="28"/>
                                <w:shd w:val="clear" w:fill="FFFFFF"/>
                                <w:lang w:val="ru-RU"/>
                              </w:rPr>
                              <w:t>сказки</w:t>
                            </w:r>
                            <w:r>
                              <w:rPr>
                                <w:rFonts w:hint="default" w:ascii="Times New Roman" w:hAnsi="Times New Roman" w:eastAsia="sans-serif" w:cs="Times New Roman"/>
                                <w:i w:val="0"/>
                                <w:iCs w:val="0"/>
                                <w:caps w:val="0"/>
                                <w:color w:val="000000"/>
                                <w:spacing w:val="0"/>
                                <w:sz w:val="28"/>
                                <w:szCs w:val="28"/>
                                <w:shd w:val="clear" w:fill="FFFFFF"/>
                              </w:rPr>
                              <w:t xml:space="preserve"> </w:t>
                            </w:r>
                            <w:r>
                              <w:rPr>
                                <w:rFonts w:hint="default" w:ascii="Times New Roman" w:hAnsi="Times New Roman" w:eastAsia="sans-serif" w:cs="Times New Roman"/>
                                <w:i w:val="0"/>
                                <w:iCs w:val="0"/>
                                <w:caps w:val="0"/>
                                <w:color w:val="000000"/>
                                <w:spacing w:val="0"/>
                                <w:sz w:val="28"/>
                                <w:szCs w:val="28"/>
                                <w:shd w:val="clear" w:fill="FFFFFF"/>
                                <w:lang w:val="ru-RU"/>
                              </w:rPr>
                              <w:t>«Не буду просить прощения» синим</w:t>
                            </w:r>
                            <w:r>
                              <w:rPr>
                                <w:rFonts w:hint="default" w:ascii="Times New Roman" w:hAnsi="Times New Roman" w:eastAsia="sans-serif" w:cs="Times New Roman"/>
                                <w:i w:val="0"/>
                                <w:iCs w:val="0"/>
                                <w:caps w:val="0"/>
                                <w:color w:val="000000"/>
                                <w:spacing w:val="0"/>
                                <w:sz w:val="28"/>
                                <w:szCs w:val="28"/>
                                <w:shd w:val="clear" w:fill="FFFFFF"/>
                              </w:rPr>
                              <w:t xml:space="preserve"> цветом, а</w:t>
                            </w:r>
                            <w:r>
                              <w:rPr>
                                <w:rFonts w:hint="default" w:ascii="Times New Roman" w:hAnsi="Times New Roman" w:eastAsia="sans-serif" w:cs="Times New Roman"/>
                                <w:i w:val="0"/>
                                <w:iCs w:val="0"/>
                                <w:caps w:val="0"/>
                                <w:color w:val="000000"/>
                                <w:spacing w:val="0"/>
                                <w:sz w:val="28"/>
                                <w:szCs w:val="28"/>
                                <w:shd w:val="clear" w:fill="FFFFFF"/>
                                <w:lang w:val="ru-RU"/>
                              </w:rPr>
                              <w:t xml:space="preserve"> героев</w:t>
                            </w:r>
                            <w:r>
                              <w:rPr>
                                <w:rFonts w:hint="default" w:ascii="Times New Roman" w:hAnsi="Times New Roman" w:eastAsia="sans-serif" w:cs="Times New Roman"/>
                                <w:i w:val="0"/>
                                <w:iCs w:val="0"/>
                                <w:caps w:val="0"/>
                                <w:color w:val="000000"/>
                                <w:spacing w:val="0"/>
                                <w:sz w:val="28"/>
                                <w:szCs w:val="28"/>
                                <w:shd w:val="clear" w:fill="FFFFFF"/>
                              </w:rPr>
                              <w:t>, к</w:t>
                            </w:r>
                            <w:r>
                              <w:rPr>
                                <w:rFonts w:hint="default" w:ascii="Times New Roman" w:hAnsi="Times New Roman" w:eastAsia="sans-serif" w:cs="Times New Roman"/>
                                <w:i w:val="0"/>
                                <w:iCs w:val="0"/>
                                <w:caps w:val="0"/>
                                <w:color w:val="000000"/>
                                <w:spacing w:val="0"/>
                                <w:sz w:val="28"/>
                                <w:szCs w:val="28"/>
                                <w:shd w:val="clear" w:fill="FFFFFF"/>
                                <w:lang w:val="ru-RU"/>
                              </w:rPr>
                              <w:t>оторых нет в произведении</w:t>
                            </w:r>
                            <w:r>
                              <w:rPr>
                                <w:rFonts w:hint="default" w:ascii="Times New Roman" w:hAnsi="Times New Roman" w:eastAsia="sans-serif" w:cs="Times New Roman"/>
                                <w:i w:val="0"/>
                                <w:iCs w:val="0"/>
                                <w:caps w:val="0"/>
                                <w:color w:val="000000"/>
                                <w:spacing w:val="0"/>
                                <w:sz w:val="28"/>
                                <w:szCs w:val="28"/>
                                <w:shd w:val="clear" w:fill="FFFFFF"/>
                              </w:rPr>
                              <w:t xml:space="preserve"> - </w:t>
                            </w:r>
                            <w:r>
                              <w:rPr>
                                <w:rFonts w:hint="default" w:ascii="Times New Roman" w:hAnsi="Times New Roman" w:eastAsia="sans-serif" w:cs="Times New Roman"/>
                                <w:i w:val="0"/>
                                <w:iCs w:val="0"/>
                                <w:caps w:val="0"/>
                                <w:color w:val="000000"/>
                                <w:spacing w:val="0"/>
                                <w:sz w:val="28"/>
                                <w:szCs w:val="28"/>
                                <w:shd w:val="clear" w:fill="FFFFFF"/>
                                <w:lang w:val="ru-RU"/>
                              </w:rPr>
                              <w:t>жёлтым.</w:t>
                            </w:r>
                          </w:p>
                          <w:p w14:paraId="44757399">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5pt;margin-top:540.65pt;height:44.35pt;width:514.25pt;z-index:252042240;mso-width-relative:page;mso-height-relative:page;" fillcolor="#FFFFFF [3201]" filled="t" stroked="f" coordsize="21600,21600" o:gfxdata="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SLNBH2AAAAA0BAAAPAAAAAAAAAAEAIAAAACIAAABkcnMvZG93bnJldi54bWxQSwECFAAU&#10;AAAACACHTuJAMQMiaWMCAAClBAAADgAAAAAAAAABACAAAAAnAQAAZHJzL2Uyb0RvYy54bWxQSwUG&#10;AAAAAAYABgBZAQAA/AUAAAAA&#10;">
                <v:fill on="t" focussize="0,0"/>
                <v:stroke on="f" weight="0.5pt"/>
                <v:imagedata o:title=""/>
                <o:lock v:ext="edit" aspectratio="f"/>
                <v:textbox>
                  <w:txbxContent>
                    <w:p w14:paraId="5805B909">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sans-serif" w:cs="Times New Roman"/>
                          <w:i w:val="0"/>
                          <w:iCs w:val="0"/>
                          <w:caps w:val="0"/>
                          <w:color w:val="000000"/>
                          <w:spacing w:val="0"/>
                          <w:sz w:val="28"/>
                          <w:szCs w:val="28"/>
                          <w:shd w:val="clear" w:fill="FFFFFF"/>
                        </w:rPr>
                        <w:t>Закрас</w:t>
                      </w:r>
                      <w:r>
                        <w:rPr>
                          <w:rFonts w:hint="default" w:ascii="Times New Roman" w:hAnsi="Times New Roman" w:eastAsia="sans-serif" w:cs="Times New Roman"/>
                          <w:i w:val="0"/>
                          <w:iCs w:val="0"/>
                          <w:caps w:val="0"/>
                          <w:color w:val="000000"/>
                          <w:spacing w:val="0"/>
                          <w:sz w:val="28"/>
                          <w:szCs w:val="28"/>
                          <w:shd w:val="clear" w:fill="FFFFFF"/>
                          <w:lang w:val="ru-RU"/>
                        </w:rPr>
                        <w:t>ьте</w:t>
                      </w:r>
                      <w:r>
                        <w:rPr>
                          <w:rFonts w:hint="default" w:ascii="Times New Roman" w:hAnsi="Times New Roman" w:eastAsia="sans-serif" w:cs="Times New Roman"/>
                          <w:i w:val="0"/>
                          <w:iCs w:val="0"/>
                          <w:caps w:val="0"/>
                          <w:color w:val="000000"/>
                          <w:spacing w:val="0"/>
                          <w:sz w:val="28"/>
                          <w:szCs w:val="28"/>
                          <w:shd w:val="clear" w:fill="FFFFFF"/>
                        </w:rPr>
                        <w:t xml:space="preserve"> героев </w:t>
                      </w:r>
                      <w:r>
                        <w:rPr>
                          <w:rFonts w:hint="default" w:ascii="Times New Roman" w:hAnsi="Times New Roman" w:eastAsia="sans-serif" w:cs="Times New Roman"/>
                          <w:i w:val="0"/>
                          <w:iCs w:val="0"/>
                          <w:caps w:val="0"/>
                          <w:color w:val="000000"/>
                          <w:spacing w:val="0"/>
                          <w:sz w:val="28"/>
                          <w:szCs w:val="28"/>
                          <w:shd w:val="clear" w:fill="FFFFFF"/>
                          <w:lang w:val="ru-RU"/>
                        </w:rPr>
                        <w:t>сказки</w:t>
                      </w:r>
                      <w:r>
                        <w:rPr>
                          <w:rFonts w:hint="default" w:ascii="Times New Roman" w:hAnsi="Times New Roman" w:eastAsia="sans-serif" w:cs="Times New Roman"/>
                          <w:i w:val="0"/>
                          <w:iCs w:val="0"/>
                          <w:caps w:val="0"/>
                          <w:color w:val="000000"/>
                          <w:spacing w:val="0"/>
                          <w:sz w:val="28"/>
                          <w:szCs w:val="28"/>
                          <w:shd w:val="clear" w:fill="FFFFFF"/>
                        </w:rPr>
                        <w:t xml:space="preserve"> </w:t>
                      </w:r>
                      <w:r>
                        <w:rPr>
                          <w:rFonts w:hint="default" w:ascii="Times New Roman" w:hAnsi="Times New Roman" w:eastAsia="sans-serif" w:cs="Times New Roman"/>
                          <w:i w:val="0"/>
                          <w:iCs w:val="0"/>
                          <w:caps w:val="0"/>
                          <w:color w:val="000000"/>
                          <w:spacing w:val="0"/>
                          <w:sz w:val="28"/>
                          <w:szCs w:val="28"/>
                          <w:shd w:val="clear" w:fill="FFFFFF"/>
                          <w:lang w:val="ru-RU"/>
                        </w:rPr>
                        <w:t>«Не буду просить прощения» синим</w:t>
                      </w:r>
                      <w:r>
                        <w:rPr>
                          <w:rFonts w:hint="default" w:ascii="Times New Roman" w:hAnsi="Times New Roman" w:eastAsia="sans-serif" w:cs="Times New Roman"/>
                          <w:i w:val="0"/>
                          <w:iCs w:val="0"/>
                          <w:caps w:val="0"/>
                          <w:color w:val="000000"/>
                          <w:spacing w:val="0"/>
                          <w:sz w:val="28"/>
                          <w:szCs w:val="28"/>
                          <w:shd w:val="clear" w:fill="FFFFFF"/>
                        </w:rPr>
                        <w:t xml:space="preserve"> цветом, а</w:t>
                      </w:r>
                      <w:r>
                        <w:rPr>
                          <w:rFonts w:hint="default" w:ascii="Times New Roman" w:hAnsi="Times New Roman" w:eastAsia="sans-serif" w:cs="Times New Roman"/>
                          <w:i w:val="0"/>
                          <w:iCs w:val="0"/>
                          <w:caps w:val="0"/>
                          <w:color w:val="000000"/>
                          <w:spacing w:val="0"/>
                          <w:sz w:val="28"/>
                          <w:szCs w:val="28"/>
                          <w:shd w:val="clear" w:fill="FFFFFF"/>
                          <w:lang w:val="ru-RU"/>
                        </w:rPr>
                        <w:t xml:space="preserve"> героев</w:t>
                      </w:r>
                      <w:r>
                        <w:rPr>
                          <w:rFonts w:hint="default" w:ascii="Times New Roman" w:hAnsi="Times New Roman" w:eastAsia="sans-serif" w:cs="Times New Roman"/>
                          <w:i w:val="0"/>
                          <w:iCs w:val="0"/>
                          <w:caps w:val="0"/>
                          <w:color w:val="000000"/>
                          <w:spacing w:val="0"/>
                          <w:sz w:val="28"/>
                          <w:szCs w:val="28"/>
                          <w:shd w:val="clear" w:fill="FFFFFF"/>
                        </w:rPr>
                        <w:t>, к</w:t>
                      </w:r>
                      <w:r>
                        <w:rPr>
                          <w:rFonts w:hint="default" w:ascii="Times New Roman" w:hAnsi="Times New Roman" w:eastAsia="sans-serif" w:cs="Times New Roman"/>
                          <w:i w:val="0"/>
                          <w:iCs w:val="0"/>
                          <w:caps w:val="0"/>
                          <w:color w:val="000000"/>
                          <w:spacing w:val="0"/>
                          <w:sz w:val="28"/>
                          <w:szCs w:val="28"/>
                          <w:shd w:val="clear" w:fill="FFFFFF"/>
                          <w:lang w:val="ru-RU"/>
                        </w:rPr>
                        <w:t>оторых нет в произведении</w:t>
                      </w:r>
                      <w:r>
                        <w:rPr>
                          <w:rFonts w:hint="default" w:ascii="Times New Roman" w:hAnsi="Times New Roman" w:eastAsia="sans-serif" w:cs="Times New Roman"/>
                          <w:i w:val="0"/>
                          <w:iCs w:val="0"/>
                          <w:caps w:val="0"/>
                          <w:color w:val="000000"/>
                          <w:spacing w:val="0"/>
                          <w:sz w:val="28"/>
                          <w:szCs w:val="28"/>
                          <w:shd w:val="clear" w:fill="FFFFFF"/>
                        </w:rPr>
                        <w:t xml:space="preserve"> - </w:t>
                      </w:r>
                      <w:r>
                        <w:rPr>
                          <w:rFonts w:hint="default" w:ascii="Times New Roman" w:hAnsi="Times New Roman" w:eastAsia="sans-serif" w:cs="Times New Roman"/>
                          <w:i w:val="0"/>
                          <w:iCs w:val="0"/>
                          <w:caps w:val="0"/>
                          <w:color w:val="000000"/>
                          <w:spacing w:val="0"/>
                          <w:sz w:val="28"/>
                          <w:szCs w:val="28"/>
                          <w:shd w:val="clear" w:fill="FFFFFF"/>
                          <w:lang w:val="ru-RU"/>
                        </w:rPr>
                        <w:t>жёлтым.</w:t>
                      </w:r>
                    </w:p>
                    <w:p w14:paraId="44757399">
                      <w:pPr>
                        <w:rPr>
                          <w:rFonts w:hint="default"/>
                          <w:lang w:val="ru-RU"/>
                        </w:rPr>
                      </w:pPr>
                    </w:p>
                  </w:txbxContent>
                </v:textbox>
              </v:shape>
            </w:pict>
          </mc:Fallback>
        </mc:AlternateContent>
      </w:r>
      <w:r>
        <w:rPr>
          <w:rFonts w:hint="default"/>
        </w:rPr>
        <mc:AlternateContent>
          <mc:Choice Requires="wpg">
            <w:drawing>
              <wp:anchor distT="0" distB="0" distL="114300" distR="114300" simplePos="0" relativeHeight="252039168" behindDoc="0" locked="0" layoutInCell="1" allowOverlap="1">
                <wp:simplePos x="0" y="0"/>
                <wp:positionH relativeFrom="column">
                  <wp:posOffset>-391160</wp:posOffset>
                </wp:positionH>
                <wp:positionV relativeFrom="paragraph">
                  <wp:posOffset>4474845</wp:posOffset>
                </wp:positionV>
                <wp:extent cx="5779135" cy="2054860"/>
                <wp:effectExtent l="4445" t="4445" r="7620" b="13335"/>
                <wp:wrapNone/>
                <wp:docPr id="429" name="Группа 429"/>
                <wp:cNvGraphicFramePr/>
                <a:graphic xmlns:a="http://schemas.openxmlformats.org/drawingml/2006/main">
                  <a:graphicData uri="http://schemas.microsoft.com/office/word/2010/wordprocessingGroup">
                    <wpg:wgp>
                      <wpg:cNvGrpSpPr/>
                      <wpg:grpSpPr>
                        <a:xfrm>
                          <a:off x="0" y="0"/>
                          <a:ext cx="5779135" cy="2054860"/>
                          <a:chOff x="3037" y="178516"/>
                          <a:chExt cx="9101" cy="3236"/>
                        </a:xfrm>
                      </wpg:grpSpPr>
                      <wps:wsp>
                        <wps:cNvPr id="432" name="Прямая со стрелкой 14"/>
                        <wps:cNvCnPr/>
                        <wps:spPr>
                          <a:xfrm flipV="1">
                            <a:off x="8925" y="179219"/>
                            <a:ext cx="895" cy="360"/>
                          </a:xfrm>
                          <a:prstGeom prst="straightConnector1">
                            <a:avLst/>
                          </a:prstGeom>
                          <a:ln>
                            <a:solidFill>
                              <a:srgbClr val="C00000"/>
                            </a:solidFill>
                            <a:tailEnd type="arrow"/>
                          </a:ln>
                        </wps:spPr>
                        <wps:style>
                          <a:lnRef idx="2">
                            <a:schemeClr val="accent1"/>
                          </a:lnRef>
                          <a:fillRef idx="0">
                            <a:srgbClr val="FFFFFF"/>
                          </a:fillRef>
                          <a:effectRef idx="0">
                            <a:srgbClr val="FFFFFF"/>
                          </a:effectRef>
                          <a:fontRef idx="minor">
                            <a:schemeClr val="tx1"/>
                          </a:fontRef>
                        </wps:style>
                        <wps:bodyPr/>
                      </wps:wsp>
                      <wps:wsp>
                        <wps:cNvPr id="433" name="Прямоугольник с двумя скругленными соседними углами 24"/>
                        <wps:cNvSpPr/>
                        <wps:spPr>
                          <a:xfrm>
                            <a:off x="6296" y="179642"/>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57FB35F1">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«новые» мамы Васи</w:t>
                              </w:r>
                            </w:p>
                            <w:p w14:paraId="3D669C97">
                              <w:pPr>
                                <w:jc w:val="center"/>
                                <w:rPr>
                                  <w:rFonts w:hint="default"/>
                                  <w:lang w:val="ru-RU"/>
                                </w:rPr>
                              </w:pPr>
                              <w:r>
                                <w:rPr>
                                  <w:lang w:val="ru-RU"/>
                                </w:rPr>
                                <w:t>ый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4" name="Прямая со стрелкой 25"/>
                        <wps:cNvCnPr/>
                        <wps:spPr>
                          <a:xfrm flipH="1" flipV="1">
                            <a:off x="5471" y="179218"/>
                            <a:ext cx="739" cy="424"/>
                          </a:xfrm>
                          <a:prstGeom prst="straightConnector1">
                            <a:avLst/>
                          </a:prstGeom>
                          <a:ln>
                            <a:solidFill>
                              <a:srgbClr val="C00000"/>
                            </a:solidFill>
                            <a:tailEnd type="arrow"/>
                          </a:ln>
                        </wps:spPr>
                        <wps:style>
                          <a:lnRef idx="2">
                            <a:schemeClr val="accent1"/>
                          </a:lnRef>
                          <a:fillRef idx="0">
                            <a:srgbClr val="FFFFFF"/>
                          </a:fillRef>
                          <a:effectRef idx="0">
                            <a:srgbClr val="FFFFFF"/>
                          </a:effectRef>
                          <a:fontRef idx="minor">
                            <a:schemeClr val="tx1"/>
                          </a:fontRef>
                        </wps:style>
                        <wps:bodyPr/>
                      </wps:wsp>
                      <wps:wsp>
                        <wps:cNvPr id="435" name="Прямая со стрелкой 26"/>
                        <wps:cNvCnPr/>
                        <wps:spPr>
                          <a:xfrm>
                            <a:off x="9000" y="180197"/>
                            <a:ext cx="812" cy="387"/>
                          </a:xfrm>
                          <a:prstGeom prst="straightConnector1">
                            <a:avLst/>
                          </a:prstGeom>
                          <a:ln>
                            <a:solidFill>
                              <a:srgbClr val="C00000"/>
                            </a:solidFill>
                            <a:tailEnd type="arrow"/>
                          </a:ln>
                        </wps:spPr>
                        <wps:style>
                          <a:lnRef idx="2">
                            <a:schemeClr val="accent1"/>
                          </a:lnRef>
                          <a:fillRef idx="0">
                            <a:srgbClr val="FFFFFF"/>
                          </a:fillRef>
                          <a:effectRef idx="0">
                            <a:srgbClr val="FFFFFF"/>
                          </a:effectRef>
                          <a:fontRef idx="minor">
                            <a:schemeClr val="tx1"/>
                          </a:fontRef>
                        </wps:style>
                        <wps:bodyPr/>
                      </wps:wsp>
                      <wps:wsp>
                        <wps:cNvPr id="436" name="Прямая со стрелкой 27"/>
                        <wps:cNvCnPr/>
                        <wps:spPr>
                          <a:xfrm flipH="1">
                            <a:off x="5464" y="180206"/>
                            <a:ext cx="766" cy="369"/>
                          </a:xfrm>
                          <a:prstGeom prst="straightConnector1">
                            <a:avLst/>
                          </a:prstGeom>
                          <a:ln>
                            <a:solidFill>
                              <a:srgbClr val="C00000"/>
                            </a:solidFill>
                            <a:tailEnd type="arrow"/>
                          </a:ln>
                        </wps:spPr>
                        <wps:style>
                          <a:lnRef idx="2">
                            <a:schemeClr val="accent1"/>
                          </a:lnRef>
                          <a:fillRef idx="0">
                            <a:srgbClr val="FFFFFF"/>
                          </a:fillRef>
                          <a:effectRef idx="0">
                            <a:srgbClr val="FFFFFF"/>
                          </a:effectRef>
                          <a:fontRef idx="minor">
                            <a:schemeClr val="tx1"/>
                          </a:fontRef>
                        </wps:style>
                        <wps:bodyPr/>
                      </wps:wsp>
                      <wps:wsp>
                        <wps:cNvPr id="437" name="Прямоугольник с двумя скругленными соседними углами 28"/>
                        <wps:cNvSpPr/>
                        <wps:spPr>
                          <a:xfrm>
                            <a:off x="3037" y="178525"/>
                            <a:ext cx="2196" cy="1362"/>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13E1F643">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8" name="Прямоугольник с двумя скругленными соседними углами 42"/>
                        <wps:cNvSpPr/>
                        <wps:spPr>
                          <a:xfrm>
                            <a:off x="3093" y="180390"/>
                            <a:ext cx="2196" cy="1362"/>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007855EB">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657DBDB2">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2FC5C354">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0BA6EE27">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Мама-обманщица,</w:t>
                              </w:r>
                            </w:p>
                            <w:p w14:paraId="442059EE">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Основная черта: хитрость</w:t>
                              </w:r>
                            </w:p>
                          </w:txbxContent>
                        </wps:txbx>
                        <wps:bodyPr rot="0" spcFirstLastPara="0" vertOverflow="overflow" horzOverflow="overflow" vert="horz" wrap="square" lIns="91440" tIns="45720" rIns="91440" bIns="45720" numCol="1" spcCol="0" rtlCol="0" fromWordArt="0" anchor="b" anchorCtr="0" forceAA="0" compatLnSpc="1">
                          <a:noAutofit/>
                        </wps:bodyPr>
                      </wps:wsp>
                      <wps:wsp>
                        <wps:cNvPr id="439" name="Прямоугольник с двумя скругленными соседними углами 43"/>
                        <wps:cNvSpPr/>
                        <wps:spPr>
                          <a:xfrm>
                            <a:off x="9942" y="180325"/>
                            <a:ext cx="2196" cy="1362"/>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76031A93">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0" name="Прямоугольник с двумя скругленными соседними углами 44"/>
                        <wps:cNvSpPr/>
                        <wps:spPr>
                          <a:xfrm>
                            <a:off x="9941" y="178516"/>
                            <a:ext cx="2196" cy="1362"/>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4CDB97DF">
                              <w:pPr>
                                <w:spacing w:line="240" w:lineRule="auto"/>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Продавщица мороженого</w:t>
                              </w:r>
                            </w:p>
                            <w:p w14:paraId="3BAB9A50">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4B44843F">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3689F34D">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60BAA4DD">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274F7F0A">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0.8pt;margin-top:352.35pt;height:161.8pt;width:455.05pt;z-index:252039168;mso-width-relative:page;mso-height-relative:page;" coordorigin="3037,178516" coordsize="9101,3236" o:gfxdata="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xi1litwAAAAMAQAADwAAAAAAAAABACAAAAAiAAAAZHJzL2Rvd25yZXYueG1sUEsB&#10;AhQAFAAAAAgAh07iQCrnnXkPBQAAkRsAAA4AAAAAAAAAAQAgAAAAKwEAAGRycy9lMm9Eb2MueG1s&#10;UEsFBgAAAAAGAAYAWQEAAKwIAAAAAA==&#10;">
                <o:lock v:ext="edit" aspectratio="f"/>
                <v:shape id="Прямая со стрелкой 14" o:spid="_x0000_s1026" o:spt="32" type="#_x0000_t32" style="position:absolute;left:8925;top:179219;flip:y;height:360;width:895;" filled="f" stroked="t" coordsize="21600,21600" o:gfxdata="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a7pq/&#10;AAAA3AAAAA8AAAAAAAAAAQAgAAAAIgAAAGRycy9kb3ducmV2LnhtbFBLAQIUABQAAAAIAIdO4kAz&#10;LwWeOwAAADkAAAAQAAAAAAAAAAEAIAAAAA4BAABkcnMvc2hhcGV4bWwueG1sUEsFBgAAAAAGAAYA&#10;WwEAALgDAAAAAA==&#10;">
                  <v:fill on="f" focussize="0,0"/>
                  <v:stroke weight="1pt" color="#C00000 [3204]" miterlimit="8" joinstyle="miter" endarrow="open"/>
                  <v:imagedata o:title=""/>
                  <o:lock v:ext="edit" aspectratio="f"/>
                </v:shape>
                <v:shape id="Прямоугольник с двумя скругленными соседними углами 24" o:spid="_x0000_s1026" style="position:absolute;left:6296;top:179642;height:515;width:2620;v-text-anchor:middle;" fillcolor="#FFFFFF [3212]" filled="t" stroked="t" coordsize="2620,515" o:gfxdata="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Ts8q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57FB35F1">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«новые» мамы Васи</w:t>
                        </w:r>
                      </w:p>
                      <w:p w14:paraId="3D669C97">
                        <w:pPr>
                          <w:jc w:val="center"/>
                          <w:rPr>
                            <w:rFonts w:hint="default"/>
                            <w:lang w:val="ru-RU"/>
                          </w:rPr>
                        </w:pPr>
                        <w:r>
                          <w:rPr>
                            <w:lang w:val="ru-RU"/>
                          </w:rPr>
                          <w:t>ый</w:t>
                        </w:r>
                      </w:p>
                    </w:txbxContent>
                  </v:textbox>
                </v:shape>
                <v:shape id="Прямая со стрелкой 25" o:spid="_x0000_s1026" o:spt="32" type="#_x0000_t32" style="position:absolute;left:5471;top:179218;flip:x y;height:424;width:739;" filled="f" stroked="t" coordsize="21600,21600" o:gfxdata="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Tyb4A&#10;AADcAAAADwAAAAAAAAABACAAAAAiAAAAZHJzL2Rvd25yZXYueG1sUEsBAhQAFAAAAAgAh07iQDMv&#10;BZ47AAAAOQAAABAAAAAAAAAAAQAgAAAADQEAAGRycy9zaGFwZXhtbC54bWxQSwUGAAAAAAYABgBb&#10;AQAAtwMAAAAA&#10;">
                  <v:fill on="f" focussize="0,0"/>
                  <v:stroke weight="1pt" color="#C00000 [3204]" miterlimit="8" joinstyle="miter" endarrow="open"/>
                  <v:imagedata o:title=""/>
                  <o:lock v:ext="edit" aspectratio="f"/>
                </v:shape>
                <v:shape id="Прямая со стрелкой 26" o:spid="_x0000_s1026" o:spt="32" type="#_x0000_t32" style="position:absolute;left:9000;top:180197;height:387;width:812;" filled="f" stroked="t" coordsize="21600,21600" o:gfxdata="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YDG3vQAA&#10;ANwAAAAPAAAAAAAAAAEAIAAAACIAAABkcnMvZG93bnJldi54bWxQSwECFAAUAAAACACHTuJAMy8F&#10;njsAAAA5AAAAEAAAAAAAAAABACAAAAAMAQAAZHJzL3NoYXBleG1sLnhtbFBLBQYAAAAABgAGAFsB&#10;AAC2AwAAAAA=&#10;">
                  <v:fill on="f" focussize="0,0"/>
                  <v:stroke weight="1pt" color="#C00000 [3204]" miterlimit="8" joinstyle="miter" endarrow="open"/>
                  <v:imagedata o:title=""/>
                  <o:lock v:ext="edit" aspectratio="f"/>
                </v:shape>
                <v:shape id="Прямая со стрелкой 27" o:spid="_x0000_s1026" o:spt="32" type="#_x0000_t32" style="position:absolute;left:5464;top:180206;flip:x;height:369;width:766;" filled="f" stroked="t" coordsize="21600,21600" o:gfxdata="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0h6Jm/&#10;AAAA3AAAAA8AAAAAAAAAAQAgAAAAIgAAAGRycy9kb3ducmV2LnhtbFBLAQIUABQAAAAIAIdO4kAz&#10;LwWeOwAAADkAAAAQAAAAAAAAAAEAIAAAAA4BAABkcnMvc2hhcGV4bWwueG1sUEsFBgAAAAAGAAYA&#10;WwEAALgDAAAAAA==&#10;">
                  <v:fill on="f" focussize="0,0"/>
                  <v:stroke weight="1pt" color="#C00000 [3204]" miterlimit="8" joinstyle="miter" endarrow="open"/>
                  <v:imagedata o:title=""/>
                  <o:lock v:ext="edit" aspectratio="f"/>
                </v:shape>
                <v:shape id="Прямоугольник с двумя скругленными соседними углами 28" o:spid="_x0000_s1026" style="position:absolute;left:3037;top:178525;height:1362;width:2196;v-text-anchor:middle;" fillcolor="#FFFFFF [3212]" filled="t" stroked="t" coordsize="2196,1362" o:gfxdata="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vYSa2/&#10;AAAA3AAAAA8AAAAAAAAAAQAgAAAAIgAAAGRycy9kb3ducmV2LnhtbFBLAQIUABQAAAAIAIdO4kAz&#10;LwWeOwAAADkAAAAQAAAAAAAAAAEAIAAAAA4BAABkcnMvc2hhcGV4bWwueG1sUEsFBgAAAAAGAAYA&#10;WwEAALgDAAAAAA==&#10;" path="m227,0l1968,0c2093,0,2195,102,2195,227l2196,1362,2196,1362,0,1362,0,1362,0,227c0,102,102,0,227,0xe">
                  <v:path textboxrect="0,0,2196,1362" o:connectlocs="2196,681;1098,1362;0,681;1098,0" o:connectangles="0,82,164,247"/>
                  <v:fill on="t" focussize="0,0"/>
                  <v:stroke color="#C00000" joinstyle="round"/>
                  <v:imagedata o:title=""/>
                  <o:lock v:ext="edit" aspectratio="f"/>
                  <v:textbox>
                    <w:txbxContent>
                      <w:p w14:paraId="13E1F643">
                        <w:pPr>
                          <w:jc w:val="center"/>
                          <w:rPr>
                            <w:rFonts w:hint="default"/>
                            <w:lang w:val="ru-RU"/>
                          </w:rPr>
                        </w:pPr>
                      </w:p>
                    </w:txbxContent>
                  </v:textbox>
                </v:shape>
                <v:shape id="Прямоугольник с двумя скругленными соседними углами 42" o:spid="_x0000_s1026" style="position:absolute;left:3093;top:180390;height:1362;width:2196;v-text-anchor:bottom;" fillcolor="#FFFFFF [3212]" filled="t" stroked="t" coordsize="2196,1362" o:gfxdata="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vDzUS8AAAA&#10;3AAAAA8AAAAAAAAAAQAgAAAAIgAAAGRycy9kb3ducmV2LnhtbFBLAQIUABQAAAAIAIdO4kAzLwWe&#10;OwAAADkAAAAQAAAAAAAAAAEAIAAAAAsBAABkcnMvc2hhcGV4bWwueG1sUEsFBgAAAAAGAAYAWwEA&#10;ALUDAAAAAA==&#10;" path="m227,0l1968,0c2093,0,2195,102,2195,227l2196,1362,2196,1362,0,1362,0,1362,0,227c0,102,102,0,227,0xe">
                  <v:path textboxrect="0,0,2196,1362" o:connectlocs="2196,681;1098,1362;0,681;1098,0" o:connectangles="0,82,164,247"/>
                  <v:fill on="t" focussize="0,0"/>
                  <v:stroke color="#C00000" joinstyle="round"/>
                  <v:imagedata o:title=""/>
                  <o:lock v:ext="edit" aspectratio="f"/>
                  <v:textbox>
                    <w:txbxContent>
                      <w:p w14:paraId="007855EB">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657DBDB2">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2FC5C354">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0BA6EE27">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Мама-обманщица,</w:t>
                        </w:r>
                      </w:p>
                      <w:p w14:paraId="442059EE">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Основная черта: хитрость</w:t>
                        </w:r>
                      </w:p>
                    </w:txbxContent>
                  </v:textbox>
                </v:shape>
                <v:shape id="Прямоугольник с двумя скругленными соседними углами 43" o:spid="_x0000_s1026" style="position:absolute;left:9942;top:180325;height:1362;width:2196;v-text-anchor:middle;" fillcolor="#FFFFFF [3212]" filled="t" stroked="t" coordsize="2196,1362" o:gfxdata="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LeES/&#10;AAAA3AAAAA8AAAAAAAAAAQAgAAAAIgAAAGRycy9kb3ducmV2LnhtbFBLAQIUABQAAAAIAIdO4kAz&#10;LwWeOwAAADkAAAAQAAAAAAAAAAEAIAAAAA4BAABkcnMvc2hhcGV4bWwueG1sUEsFBgAAAAAGAAYA&#10;WwEAALgDAAAAAA==&#10;" path="m227,0l1968,0c2093,0,2195,102,2195,227l2196,1362,2196,1362,0,1362,0,1362,0,227c0,102,102,0,227,0xe">
                  <v:path textboxrect="0,0,2196,1362" o:connectlocs="2196,681;1098,1362;0,681;1098,0" o:connectangles="0,82,164,247"/>
                  <v:fill on="t" focussize="0,0"/>
                  <v:stroke color="#C00000" joinstyle="round"/>
                  <v:imagedata o:title=""/>
                  <o:lock v:ext="edit" aspectratio="f"/>
                  <v:textbox>
                    <w:txbxContent>
                      <w:p w14:paraId="76031A93">
                        <w:pPr>
                          <w:jc w:val="center"/>
                          <w:rPr>
                            <w:rFonts w:hint="default"/>
                            <w:lang w:val="ru-RU"/>
                          </w:rPr>
                        </w:pPr>
                      </w:p>
                    </w:txbxContent>
                  </v:textbox>
                </v:shape>
                <v:shape id="Прямоугольник с двумя скругленными соседними углами 44" o:spid="_x0000_s1026" style="position:absolute;left:9941;top:178516;height:1362;width:2196;v-text-anchor:middle;" fillcolor="#FFFFFF [3212]" filled="t" stroked="t" coordsize="2196,1362" o:gfxdata="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N6KkvQAA&#10;ANwAAAAPAAAAAAAAAAEAIAAAACIAAABkcnMvZG93bnJldi54bWxQSwECFAAUAAAACACHTuJAMy8F&#10;njsAAAA5AAAAEAAAAAAAAAABACAAAAAMAQAAZHJzL3NoYXBleG1sLnhtbFBLBQYAAAAABgAGAFsB&#10;AAC2AwAAAAA=&#10;" path="m227,0l1968,0c2093,0,2195,102,2195,227l2196,1362,2196,1362,0,1362,0,1362,0,227c0,102,102,0,227,0xe">
                  <v:path textboxrect="0,0,2196,1362" o:connectlocs="2196,681;1098,1362;0,681;1098,0" o:connectangles="0,82,164,247"/>
                  <v:fill on="t" focussize="0,0"/>
                  <v:stroke color="#C00000" joinstyle="round"/>
                  <v:imagedata o:title=""/>
                  <o:lock v:ext="edit" aspectratio="f"/>
                  <v:textbox>
                    <w:txbxContent>
                      <w:p w14:paraId="4CDB97DF">
                        <w:pPr>
                          <w:spacing w:line="240" w:lineRule="auto"/>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Продавщица мороженого</w:t>
                        </w:r>
                      </w:p>
                      <w:p w14:paraId="3BAB9A50">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4B44843F">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3689F34D">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60BAA4DD">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p w14:paraId="274F7F0A">
                        <w:pPr>
                          <w:jc w:val="center"/>
                          <w:rPr>
                            <w:rFonts w:hint="default"/>
                            <w:color w:val="000000" w:themeColor="text1"/>
                            <w:sz w:val="16"/>
                            <w:szCs w:val="16"/>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v:textbox>
                </v:shape>
              </v:group>
            </w:pict>
          </mc:Fallback>
        </mc:AlternateContent>
      </w:r>
      <w:r>
        <w:rPr>
          <w:rFonts w:hint="default"/>
        </w:rPr>
        <mc:AlternateContent>
          <mc:Choice Requires="wps">
            <w:drawing>
              <wp:anchor distT="0" distB="0" distL="114300" distR="114300" simplePos="0" relativeHeight="252040192" behindDoc="0" locked="0" layoutInCell="1" allowOverlap="1">
                <wp:simplePos x="0" y="0"/>
                <wp:positionH relativeFrom="column">
                  <wp:posOffset>-356235</wp:posOffset>
                </wp:positionH>
                <wp:positionV relativeFrom="paragraph">
                  <wp:posOffset>3909695</wp:posOffset>
                </wp:positionV>
                <wp:extent cx="6530975" cy="380365"/>
                <wp:effectExtent l="0" t="0" r="6985" b="635"/>
                <wp:wrapNone/>
                <wp:docPr id="441" name="Текстовое поле 441"/>
                <wp:cNvGraphicFramePr/>
                <a:graphic xmlns:a="http://schemas.openxmlformats.org/drawingml/2006/main">
                  <a:graphicData uri="http://schemas.microsoft.com/office/word/2010/wordprocessingShape">
                    <wps:wsp>
                      <wps:cNvSpPr txBox="1"/>
                      <wps:spPr>
                        <a:xfrm>
                          <a:off x="0" y="0"/>
                          <a:ext cx="6530975" cy="3803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18095F3">
                            <w:pPr>
                              <w:numPr>
                                <w:ilvl w:val="0"/>
                                <w:numId w:val="26"/>
                              </w:numPr>
                              <w:ind w:left="0" w:leftChars="0" w:firstLine="0" w:firstLine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Заполните схему: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5pt;margin-top:307.85pt;height:29.95pt;width:514.25pt;z-index:252040192;mso-width-relative:page;mso-height-relative:page;" fillcolor="#FFFFFF [3201]" filled="t" stroked="f" coordsize="21600,21600" o:gfxdata="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EFZdjXAAAACwEAAA8AAAAAAAAAAQAgAAAAIgAAAGRycy9kb3ducmV2LnhtbFBLAQIUABQA&#10;AAAIAIdO4kBHCm5TYwIAAKUEAAAOAAAAAAAAAAEAIAAAACYBAABkcnMvZTJvRG9jLnhtbFBLBQYA&#10;AAAABgAGAFkBAAD7BQAAAAA=&#10;">
                <v:fill on="t" focussize="0,0"/>
                <v:stroke on="f" weight="0.5pt"/>
                <v:imagedata o:title=""/>
                <o:lock v:ext="edit" aspectratio="f"/>
                <v:textbox>
                  <w:txbxContent>
                    <w:p w14:paraId="318095F3">
                      <w:pPr>
                        <w:numPr>
                          <w:ilvl w:val="0"/>
                          <w:numId w:val="26"/>
                        </w:numPr>
                        <w:ind w:left="0" w:leftChars="0" w:firstLine="0" w:firstLine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Заполните схему:</w:t>
                      </w:r>
                    </w:p>
                  </w:txbxContent>
                </v:textbox>
              </v:shape>
            </w:pict>
          </mc:Fallback>
        </mc:AlternateContent>
      </w:r>
      <w:r>
        <w:rPr>
          <w:rFonts w:hint="default"/>
        </w:rPr>
        <mc:AlternateContent>
          <mc:Choice Requires="wps">
            <w:drawing>
              <wp:anchor distT="0" distB="0" distL="114300" distR="114300" simplePos="0" relativeHeight="252038144" behindDoc="0" locked="0" layoutInCell="1" allowOverlap="1">
                <wp:simplePos x="0" y="0"/>
                <wp:positionH relativeFrom="column">
                  <wp:posOffset>-537845</wp:posOffset>
                </wp:positionH>
                <wp:positionV relativeFrom="paragraph">
                  <wp:posOffset>289560</wp:posOffset>
                </wp:positionV>
                <wp:extent cx="6355080" cy="3566160"/>
                <wp:effectExtent l="0" t="0" r="0" b="0"/>
                <wp:wrapNone/>
                <wp:docPr id="387" name="Текстовое поле 387"/>
                <wp:cNvGraphicFramePr/>
                <a:graphic xmlns:a="http://schemas.openxmlformats.org/drawingml/2006/main">
                  <a:graphicData uri="http://schemas.microsoft.com/office/word/2010/wordprocessingShape">
                    <wps:wsp>
                      <wps:cNvSpPr txBox="1"/>
                      <wps:spPr>
                        <a:xfrm>
                          <a:off x="605155" y="1203960"/>
                          <a:ext cx="6355080" cy="35661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B6519F8">
                            <w:r>
                              <w:drawing>
                                <wp:inline distT="0" distB="0" distL="114300" distR="114300">
                                  <wp:extent cx="6165850" cy="3467735"/>
                                  <wp:effectExtent l="0" t="0" r="6350" b="6985"/>
                                  <wp:docPr id="388"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Изображение 1"/>
                                          <pic:cNvPicPr>
                                            <a:picLocks noChangeAspect="1"/>
                                          </pic:cNvPicPr>
                                        </pic:nvPicPr>
                                        <pic:blipFill>
                                          <a:blip r:embed="rId72"/>
                                          <a:srcRect l="19563" t="31153" r="19110" b="7539"/>
                                          <a:stretch>
                                            <a:fillRect/>
                                          </a:stretch>
                                        </pic:blipFill>
                                        <pic:spPr>
                                          <a:xfrm>
                                            <a:off x="0" y="0"/>
                                            <a:ext cx="6165850" cy="3467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5pt;margin-top:22.8pt;height:280.8pt;width:500.4pt;z-index:252038144;mso-width-relative:page;mso-height-relative:page;" fillcolor="#FFFFFF [3201]" filled="t" stroked="f" coordsize="21600,21600" o:gfxdata="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CT+B61gAAAAoBAAAPAAAAAAAAAAEAIAAAACIAAABkcnMvZG93bnJldi54&#10;bWxQSwECFAAUAAAACACHTuJAxNPpL24CAACxBAAADgAAAAAAAAABACAAAAAlAQAAZHJzL2Uyb0Rv&#10;Yy54bWxQSwUGAAAAAAYABgBZAQAABQYAAAAA&#10;">
                <v:fill on="t" focussize="0,0"/>
                <v:stroke on="f" weight="0.5pt"/>
                <v:imagedata o:title=""/>
                <o:lock v:ext="edit" aspectratio="f"/>
                <v:textbox>
                  <w:txbxContent>
                    <w:p w14:paraId="2B6519F8">
                      <w:r>
                        <w:drawing>
                          <wp:inline distT="0" distB="0" distL="114300" distR="114300">
                            <wp:extent cx="6165850" cy="3467735"/>
                            <wp:effectExtent l="0" t="0" r="6350" b="6985"/>
                            <wp:docPr id="388"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Изображение 1"/>
                                    <pic:cNvPicPr>
                                      <a:picLocks noChangeAspect="1"/>
                                    </pic:cNvPicPr>
                                  </pic:nvPicPr>
                                  <pic:blipFill>
                                    <a:blip r:embed="rId72"/>
                                    <a:srcRect l="19563" t="31153" r="19110" b="7539"/>
                                    <a:stretch>
                                      <a:fillRect/>
                                    </a:stretch>
                                  </pic:blipFill>
                                  <pic:spPr>
                                    <a:xfrm>
                                      <a:off x="0" y="0"/>
                                      <a:ext cx="6165850" cy="3467735"/>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2037120" behindDoc="0" locked="0" layoutInCell="1" allowOverlap="1">
                <wp:simplePos x="0" y="0"/>
                <wp:positionH relativeFrom="column">
                  <wp:posOffset>-584835</wp:posOffset>
                </wp:positionH>
                <wp:positionV relativeFrom="paragraph">
                  <wp:posOffset>-174625</wp:posOffset>
                </wp:positionV>
                <wp:extent cx="6530975" cy="380365"/>
                <wp:effectExtent l="0" t="0" r="6985" b="635"/>
                <wp:wrapNone/>
                <wp:docPr id="21" name="Текстовое поле 21"/>
                <wp:cNvGraphicFramePr/>
                <a:graphic xmlns:a="http://schemas.openxmlformats.org/drawingml/2006/main">
                  <a:graphicData uri="http://schemas.microsoft.com/office/word/2010/wordprocessingShape">
                    <wps:wsp>
                      <wps:cNvSpPr txBox="1"/>
                      <wps:spPr>
                        <a:xfrm>
                          <a:off x="558165" y="739775"/>
                          <a:ext cx="6530975" cy="3803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7B8644">
                            <w:pPr>
                              <w:numPr>
                                <w:ilvl w:val="0"/>
                                <w:numId w:val="26"/>
                              </w:numPr>
                              <w:ind w:left="0" w:leftChars="0" w:firstLine="0" w:firstLine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Решите ребусы: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5pt;margin-top:-13.75pt;height:29.95pt;width:514.25pt;z-index:252037120;mso-width-relative:page;mso-height-relative:page;" fillcolor="#FFFFFF [3201]" filled="t" stroked="f" coordsize="21600,21600" o:gfxdata="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ahOKW1wAAAAoBAAAPAAAAAAAAAAEAIAAAACIAAABkcnMvZG93bnJldi54&#10;bWxQSwECFAAUAAAACACHTuJAE+pe4W0CAACtBAAADgAAAAAAAAABACAAAAAmAQAAZHJzL2Uyb0Rv&#10;Yy54bWxQSwUGAAAAAAYABgBZAQAABQYAAAAA&#10;">
                <v:fill on="t" focussize="0,0"/>
                <v:stroke on="f" weight="0.5pt"/>
                <v:imagedata o:title=""/>
                <o:lock v:ext="edit" aspectratio="f"/>
                <v:textbox>
                  <w:txbxContent>
                    <w:p w14:paraId="017B8644">
                      <w:pPr>
                        <w:numPr>
                          <w:ilvl w:val="0"/>
                          <w:numId w:val="26"/>
                        </w:numPr>
                        <w:ind w:left="0" w:leftChars="0" w:firstLine="0" w:firstLineChars="0"/>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Решите ребусы:</w:t>
                      </w:r>
                    </w:p>
                  </w:txbxContent>
                </v:textbox>
              </v:shape>
            </w:pict>
          </mc:Fallback>
        </mc:AlternateContent>
      </w:r>
      <w:r>
        <w:rPr>
          <w:rFonts w:hint="default"/>
        </w:rPr>
        <mc:AlternateContent>
          <mc:Choice Requires="wpg">
            <w:drawing>
              <wp:anchor distT="0" distB="0" distL="114300" distR="114300" simplePos="0" relativeHeight="25197977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57" name="Группа 857"/>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58"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59"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7977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IqqV5mkAgAAM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TNbq8bwAAADc&#10;AAAADwAAAGRycy9kb3ducmV2LnhtbEVPyW7CMBC9I/UfrEHiRhyooDTFcKCqxCJBC3zANB6SqPE4&#10;tc369fiAxPHp7ePpxdTiRM5XlhX0khQEcW51xYWC/e6rOwLhA7LG2jIpuJKH6eSlNcZM2zP/0Gkb&#10;ChFD2GeooAyhyaT0eUkGfWIb4sgdrDMYInSF1A7PMdzUsp+mQ2mw4thQYkOzkvK/7dEo2C3f1tfV&#10;++139b/43Mj94PWbHSvVaffSDxCBLuEpfrjnWsFoENfGM/EIyM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W6vG8AAAA&#10;3A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7hu7kAAADc&#10;AAAADwAAAGRycy9kb3ducmV2LnhtbEWPSwvCMBCE74L/IazgzaYKilajB1HQow8Eb0uz9mGzKU18&#10;/nojCB6HmfmGmS2ephJ3alxhWUE/ikEQp1YXnCk4Hta9MQjnkTVWlknBixws5u3WDBNtH7yj+95n&#10;IkDYJagg975OpHRpTgZdZGvi4F1sY9AH2WRSN/gIcFPJQRyPpMGCw0KONS1zSq/7m1Gw2xYl+c15&#10;gqPTiyuN71WZlkp1O/14CsLT0//Dv/ZGKxgPJ/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m+4bu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8080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60" name="Группа 86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6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6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8080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FXlybaAAAADAEAAA8AAAAAAAAAAQAgAAAAIgAAAGRycy9kb3ducmV2&#10;LnhtbFBLAQIUABQAAAAIAIdO4kDu47wApQIAAAoHAAAOAAAAAAAAAAEAIAAAACkBAABkcnMvZTJv&#10;RG9jLnhtbFBLBQYAAAAABgAGAFkBAABABgAAAAA=&#10;">
                <o:lock v:ext="edit" aspectratio="f"/>
                <v:line id="Прямое соединение 25" o:spid="_x0000_s1026" o:spt="20" style="position:absolute;left:2943;top:2608;flip:x;height:0;width:4200;" filled="f" stroked="t" coordsize="21600,21600" o:gfxdata="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gInR&#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Xa5d7kAAADc&#10;AAAADwAAAGRycy9kb3ducmV2LnhtbEWPSwvCMBCE74L/IazgTVM9FK1GD6KgRx8I3pZm7cNmU5pY&#10;H7/eCILHYWa+YebLp6lES40rLCsYDSMQxKnVBWcKTsfNYALCeWSNlWVS8CIHy0W3M8dE2wfvqT34&#10;TAQIuwQV5N7XiZQuzcmgG9qaOHhX2xj0QTaZ1A0+AtxUchxFsTRYcFjIsaZVTuntcDcK9ruiJL+9&#10;TDE+v7jS+F6XaalUvzeKZiA8Pf0//GtvtYJJPIbvmXA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l2uXe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lang w:val="ru-RU"/>
        </w:rPr>
        <w:drawing>
          <wp:inline distT="0" distB="0" distL="114300" distR="114300">
            <wp:extent cx="1195705" cy="1257300"/>
            <wp:effectExtent l="0" t="0" r="8255" b="7620"/>
            <wp:docPr id="29" name="Изображение 29" descr="великие хол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29" descr="великие холода"/>
                    <pic:cNvPicPr>
                      <a:picLocks noChangeAspect="1"/>
                    </pic:cNvPicPr>
                  </pic:nvPicPr>
                  <pic:blipFill>
                    <a:blip r:embed="rId73"/>
                    <a:stretch>
                      <a:fillRect/>
                    </a:stretch>
                  </pic:blipFill>
                  <pic:spPr>
                    <a:xfrm>
                      <a:off x="0" y="0"/>
                      <a:ext cx="1195705" cy="1257300"/>
                    </a:xfrm>
                    <a:prstGeom prst="rect">
                      <a:avLst/>
                    </a:prstGeom>
                  </pic:spPr>
                </pic:pic>
              </a:graphicData>
            </a:graphic>
          </wp:inline>
        </w:drawing>
      </w:r>
      <w:r>
        <w:rPr>
          <w:rFonts w:hint="default"/>
          <w:lang w:val="ru-RU"/>
        </w:rPr>
        <w:drawing>
          <wp:inline distT="0" distB="0" distL="114300" distR="114300">
            <wp:extent cx="1195705" cy="1257300"/>
            <wp:effectExtent l="0" t="0" r="8255" b="7620"/>
            <wp:docPr id="45" name="Изображение 45" descr="великие хол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45" descr="великие холода"/>
                    <pic:cNvPicPr>
                      <a:picLocks noChangeAspect="1"/>
                    </pic:cNvPicPr>
                  </pic:nvPicPr>
                  <pic:blipFill>
                    <a:blip r:embed="rId73"/>
                    <a:stretch>
                      <a:fillRect/>
                    </a:stretch>
                  </pic:blipFill>
                  <pic:spPr>
                    <a:xfrm>
                      <a:off x="0" y="0"/>
                      <a:ext cx="1195705" cy="1257300"/>
                    </a:xfrm>
                    <a:prstGeom prst="rect">
                      <a:avLst/>
                    </a:prstGeom>
                  </pic:spPr>
                </pic:pic>
              </a:graphicData>
            </a:graphic>
          </wp:inline>
        </w:drawing>
      </w:r>
      <w:r>
        <w:rPr>
          <w:rFonts w:hint="default"/>
          <w:lang w:val="ru-RU"/>
        </w:rPr>
        <w:drawing>
          <wp:inline distT="0" distB="0" distL="114300" distR="114300">
            <wp:extent cx="1195705" cy="1257300"/>
            <wp:effectExtent l="0" t="0" r="8255" b="7620"/>
            <wp:docPr id="56" name="Изображение 56" descr="великие хол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56" descr="великие холода"/>
                    <pic:cNvPicPr>
                      <a:picLocks noChangeAspect="1"/>
                    </pic:cNvPicPr>
                  </pic:nvPicPr>
                  <pic:blipFill>
                    <a:blip r:embed="rId73"/>
                    <a:stretch>
                      <a:fillRect/>
                    </a:stretch>
                  </pic:blipFill>
                  <pic:spPr>
                    <a:xfrm>
                      <a:off x="0" y="0"/>
                      <a:ext cx="1195705" cy="1257300"/>
                    </a:xfrm>
                    <a:prstGeom prst="rect">
                      <a:avLst/>
                    </a:prstGeom>
                  </pic:spPr>
                </pic:pic>
              </a:graphicData>
            </a:graphic>
          </wp:inline>
        </w:drawing>
      </w:r>
      <w:r>
        <w:rPr>
          <w:rFonts w:hint="default"/>
          <w:lang w:val="ru-RU"/>
        </w:rPr>
        <w:drawing>
          <wp:inline distT="0" distB="0" distL="114300" distR="114300">
            <wp:extent cx="1195705" cy="1257300"/>
            <wp:effectExtent l="0" t="0" r="8255" b="7620"/>
            <wp:docPr id="86" name="Изображение 86" descr="великие хол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 86" descr="великие холода"/>
                    <pic:cNvPicPr>
                      <a:picLocks noChangeAspect="1"/>
                    </pic:cNvPicPr>
                  </pic:nvPicPr>
                  <pic:blipFill>
                    <a:blip r:embed="rId73"/>
                    <a:stretch>
                      <a:fillRect/>
                    </a:stretch>
                  </pic:blipFill>
                  <pic:spPr>
                    <a:xfrm>
                      <a:off x="0" y="0"/>
                      <a:ext cx="1195705" cy="1257300"/>
                    </a:xfrm>
                    <a:prstGeom prst="rect">
                      <a:avLst/>
                    </a:prstGeom>
                  </pic:spPr>
                </pic:pic>
              </a:graphicData>
            </a:graphic>
          </wp:inline>
        </w:drawing>
      </w:r>
      <w:r>
        <w:rPr>
          <w:rFonts w:hint="default"/>
        </w:rPr>
        <w:drawing>
          <wp:inline distT="0" distB="0" distL="114300" distR="114300">
            <wp:extent cx="4297680" cy="2416810"/>
            <wp:effectExtent l="0" t="0" r="0" b="6350"/>
            <wp:docPr id="38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Изображение 1"/>
                    <pic:cNvPicPr>
                      <a:picLocks noChangeAspect="1"/>
                    </pic:cNvPicPr>
                  </pic:nvPicPr>
                  <pic:blipFill>
                    <a:blip r:embed="rId72"/>
                    <a:srcRect l="19563" t="31153" r="19110" b="7539"/>
                    <a:stretch>
                      <a:fillRect/>
                    </a:stretch>
                  </pic:blipFill>
                  <pic:spPr>
                    <a:xfrm>
                      <a:off x="0" y="0"/>
                      <a:ext cx="4297680" cy="2416810"/>
                    </a:xfrm>
                    <a:prstGeom prst="rect">
                      <a:avLst/>
                    </a:prstGeom>
                    <a:noFill/>
                    <a:ln>
                      <a:noFill/>
                    </a:ln>
                  </pic:spPr>
                </pic:pic>
              </a:graphicData>
            </a:graphic>
          </wp:inline>
        </w:drawing>
      </w:r>
      <w:r>
        <w:rPr>
          <w:rFonts w:hint="default"/>
        </w:rPr>
        <w:drawing>
          <wp:inline distT="0" distB="0" distL="114300" distR="114300">
            <wp:extent cx="4297680" cy="2416810"/>
            <wp:effectExtent l="0" t="0" r="0" b="6350"/>
            <wp:docPr id="386"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Изображение 1"/>
                    <pic:cNvPicPr>
                      <a:picLocks noChangeAspect="1"/>
                    </pic:cNvPicPr>
                  </pic:nvPicPr>
                  <pic:blipFill>
                    <a:blip r:embed="rId72"/>
                    <a:srcRect l="19563" t="31153" r="19110" b="7539"/>
                    <a:stretch>
                      <a:fillRect/>
                    </a:stretch>
                  </pic:blipFill>
                  <pic:spPr>
                    <a:xfrm>
                      <a:off x="0" y="0"/>
                      <a:ext cx="4297680" cy="2416810"/>
                    </a:xfrm>
                    <a:prstGeom prst="rect">
                      <a:avLst/>
                    </a:prstGeom>
                    <a:noFill/>
                    <a:ln>
                      <a:noFill/>
                    </a:ln>
                  </pic:spPr>
                </pic:pic>
              </a:graphicData>
            </a:graphic>
          </wp:inline>
        </w:drawing>
      </w:r>
      <w:r>
        <w:rPr>
          <w:rFonts w:hint="default"/>
        </w:rPr>
        <mc:AlternateContent>
          <mc:Choice Requires="wps">
            <w:drawing>
              <wp:anchor distT="0" distB="0" distL="114300" distR="114300" simplePos="0" relativeHeight="251978752"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63" name="Прямоугольник 863"/>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ABFCB9A"/>
                          <w:p w14:paraId="406C7B73"/>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78752;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f&#10;j6tI3QAAAA0BAAAPAAAAAAAAAAEAIAAAACIAAABkcnMvZG93bnJldi54bWxQSwECFAAUAAAACACH&#10;TuJAw3yxOZECAADwBAAADgAAAAAAAAABACAAAAAsAQAAZHJzL2Uyb0RvYy54bWxQSwUGAAAAAAYA&#10;BgBZAQAALwYAAAAA&#10;">
                <v:fill on="t" focussize="0,0"/>
                <v:stroke on="f" weight="1pt" miterlimit="8" joinstyle="miter"/>
                <v:imagedata o:title=""/>
                <o:lock v:ext="edit" aspectratio="f"/>
                <v:textbox>
                  <w:txbxContent>
                    <w:p w14:paraId="2ABFCB9A"/>
                    <w:p w14:paraId="406C7B73"/>
                  </w:txbxContent>
                </v:textbox>
              </v:rect>
            </w:pict>
          </mc:Fallback>
        </mc:AlternateContent>
      </w:r>
      <w:r>
        <w:rPr>
          <w:rFonts w:hint="default"/>
        </w:rPr>
        <mc:AlternateContent>
          <mc:Choice Requires="wpg">
            <w:drawing>
              <wp:anchor distT="0" distB="0" distL="114300" distR="114300" simplePos="0" relativeHeight="252041216" behindDoc="0" locked="0" layoutInCell="1" allowOverlap="1">
                <wp:simplePos x="0" y="0"/>
                <wp:positionH relativeFrom="column">
                  <wp:posOffset>-19685</wp:posOffset>
                </wp:positionH>
                <wp:positionV relativeFrom="paragraph">
                  <wp:posOffset>7667625</wp:posOffset>
                </wp:positionV>
                <wp:extent cx="5661660" cy="1380490"/>
                <wp:effectExtent l="4445" t="4445" r="18415" b="17145"/>
                <wp:wrapNone/>
                <wp:docPr id="442" name="Группа 442"/>
                <wp:cNvGraphicFramePr/>
                <a:graphic xmlns:a="http://schemas.openxmlformats.org/drawingml/2006/main">
                  <a:graphicData uri="http://schemas.microsoft.com/office/word/2010/wordprocessingGroup">
                    <wpg:wgp>
                      <wpg:cNvGrpSpPr/>
                      <wpg:grpSpPr>
                        <a:xfrm>
                          <a:off x="0" y="0"/>
                          <a:ext cx="5661660" cy="1380490"/>
                          <a:chOff x="3526" y="185008"/>
                          <a:chExt cx="8916" cy="2174"/>
                        </a:xfrm>
                      </wpg:grpSpPr>
                      <wps:wsp>
                        <wps:cNvPr id="443" name="Прямоугольник с двумя скругленными соседними углами 33"/>
                        <wps:cNvSpPr/>
                        <wps:spPr>
                          <a:xfrm>
                            <a:off x="3536" y="185035"/>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0AE3DDCE">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Мальчик Вася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4" name="Прямоугольник с двумя скругленными соседними углами 34"/>
                        <wps:cNvSpPr/>
                        <wps:spPr>
                          <a:xfrm>
                            <a:off x="3527" y="185820"/>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014B159E">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Гродуду</w:t>
                              </w:r>
                            </w:p>
                            <w:p w14:paraId="6B08FC3A">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69" name="Прямоугольник с двумя скругленными соседними углами 35"/>
                        <wps:cNvSpPr/>
                        <wps:spPr>
                          <a:xfrm>
                            <a:off x="3526" y="186576"/>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55A268CC">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Лиса-красавица</w:t>
                              </w:r>
                            </w:p>
                            <w:p w14:paraId="42476D82">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0" name="Прямоугольник с двумя скругленными соседними углами 36"/>
                        <wps:cNvSpPr/>
                        <wps:spPr>
                          <a:xfrm>
                            <a:off x="6767" y="185008"/>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15699FAC">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Кот Волшебника</w:t>
                              </w:r>
                            </w:p>
                            <w:p w14:paraId="2899034E">
                              <w:pPr>
                                <w:jc w:val="center"/>
                                <w:rPr>
                                  <w:rFonts w:hint="default"/>
                                  <w:lang w:val="ru-RU"/>
                                </w:rPr>
                              </w:pPr>
                              <w:r>
                                <w:rPr>
                                  <w:lang w:val="ru-RU"/>
                                </w:rPr>
                                <w:t>ый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07" name="Прямоугольник с двумя скругленными соседними углами 37"/>
                        <wps:cNvSpPr/>
                        <wps:spPr>
                          <a:xfrm>
                            <a:off x="6749" y="185839"/>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0F57D7B0">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Волчица</w:t>
                              </w:r>
                            </w:p>
                            <w:p w14:paraId="19EE86F3">
                              <w:pPr>
                                <w:jc w:val="center"/>
                                <w:rPr>
                                  <w:rFonts w:hint="default"/>
                                  <w:lang w:val="ru-RU"/>
                                </w:rPr>
                              </w:pPr>
                              <w:r>
                                <w:rPr>
                                  <w:lang w:val="ru-RU"/>
                                </w:rPr>
                                <w:t>ый</w:t>
                              </w:r>
                            </w:p>
                            <w:p w14:paraId="708737DB">
                              <w:pPr>
                                <w:jc w:val="both"/>
                                <w:rPr>
                                  <w:rFonts w:hint="default"/>
                                  <w:lang w:val="ru-RU"/>
                                  <w14:textOutline w14:w="9525">
                                    <w14:solidFill>
                                      <w14:schemeClr w14:val="bg1">
                                        <w14:lumMod w14:val="75000"/>
                                      </w14:schemeClr>
                                    </w14:solidFill>
                                    <w14:round/>
                                  </w14:textOutline>
                                </w:rPr>
                              </w:pPr>
                            </w:p>
                            <w:p w14:paraId="5276F347">
                              <w:pPr>
                                <w:jc w:val="center"/>
                                <w:rPr>
                                  <w:rFonts w:hint="default"/>
                                  <w:lang w:val="ru-RU"/>
                                </w:rPr>
                              </w:pPr>
                              <w:r>
                                <w:rPr>
                                  <w:lang w:val="ru-RU"/>
                                </w:rPr>
                                <w:t>Честный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5" name="Прямоугольник с двумя скругленными соседними углами 38"/>
                        <wps:cNvSpPr/>
                        <wps:spPr>
                          <a:xfrm>
                            <a:off x="6748" y="186632"/>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1063E08B">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Софья</w:t>
                              </w:r>
                            </w:p>
                            <w:p w14:paraId="73CCD357">
                              <w:pPr>
                                <w:jc w:val="center"/>
                                <w:rPr>
                                  <w:rFonts w:hint="default"/>
                                  <w:lang w:val="ru-RU"/>
                                </w:rPr>
                              </w:pPr>
                              <w:r>
                                <w:rPr>
                                  <w:lang w:val="ru-RU"/>
                                </w:rPr>
                                <w:t>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6" name="Прямоугольник с двумя скругленными соседними углами 39"/>
                        <wps:cNvSpPr/>
                        <wps:spPr>
                          <a:xfrm>
                            <a:off x="9822" y="185017"/>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08B3E8F9">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Медведица</w:t>
                              </w:r>
                            </w:p>
                            <w:p w14:paraId="721D6FF5">
                              <w:pPr>
                                <w:jc w:val="center"/>
                                <w:rPr>
                                  <w:rFonts w:hint="default"/>
                                  <w:lang w:val="ru-RU"/>
                                </w:rPr>
                              </w:pPr>
                              <w:r>
                                <w:rPr>
                                  <w:lang w:val="ru-RU"/>
                                </w:rPr>
                                <w:t>естный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7" name="Прямоугольник с двумя скругленными соседними углами 40"/>
                        <wps:cNvSpPr/>
                        <wps:spPr>
                          <a:xfrm>
                            <a:off x="9822" y="185811"/>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3744F01E">
                              <w:pPr>
                                <w:jc w:val="both"/>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 xml:space="preserve"> Продавщица мороженого</w:t>
                              </w:r>
                            </w:p>
                            <w:p w14:paraId="51531623">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7" name="Прямоугольник с двумя скругленными соседними углами 41"/>
                        <wps:cNvSpPr/>
                        <wps:spPr>
                          <a:xfrm>
                            <a:off x="9804" y="186668"/>
                            <a:ext cx="2620" cy="515"/>
                          </a:xfrm>
                          <a:prstGeom prst="round2SameRect">
                            <a:avLst/>
                          </a:prstGeom>
                          <a:solidFill>
                            <a:schemeClr val="bg1"/>
                          </a:solidFill>
                          <a:ln>
                            <a:solidFill>
                              <a:srgbClr val="C00000"/>
                            </a:solidFill>
                          </a:ln>
                        </wps:spPr>
                        <wps:style>
                          <a:lnRef idx="0">
                            <a:srgbClr val="FFFFFF"/>
                          </a:lnRef>
                          <a:fillRef idx="1">
                            <a:schemeClr val="accent1"/>
                          </a:fillRef>
                          <a:effectRef idx="0">
                            <a:srgbClr val="FFFFFF"/>
                          </a:effectRef>
                          <a:fontRef idx="minor">
                            <a:schemeClr val="lt1"/>
                          </a:fontRef>
                        </wps:style>
                        <wps:txbx>
                          <w:txbxContent>
                            <w:p w14:paraId="635F0F74">
                              <w:pPr>
                                <w:jc w:val="center"/>
                                <w:rPr>
                                  <w:rFonts w:hint="default"/>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b/>
                                  <w:bCs/>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Немецкая овчарк</w:t>
                              </w:r>
                              <w:r>
                                <w:rPr>
                                  <w:rFonts w:hint="default"/>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а</w:t>
                              </w:r>
                            </w:p>
                            <w:p w14:paraId="3EF2AEDD">
                              <w:pPr>
                                <w:jc w:val="center"/>
                                <w:rPr>
                                  <w:rFonts w:hint="default"/>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55pt;margin-top:603.75pt;height:108.7pt;width:445.8pt;z-index:252041216;mso-width-relative:page;mso-height-relative:page;" coordorigin="3526,185008" coordsize="8916,2174" o:gfxdata="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">
                <o:lock v:ext="edit" aspectratio="f"/>
                <v:shape id="Прямоугольник с двумя скругленными соседними углами 33" o:spid="_x0000_s1026" style="position:absolute;left:3536;top:185035;height:515;width:2620;v-text-anchor:middle;" fillcolor="#FFFFFF [3212]" filled="t" stroked="t" coordsize="2620,515" o:gfxdata="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VwLe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0AE3DDCE">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Мальчик Вася</w:t>
                        </w:r>
                      </w:p>
                    </w:txbxContent>
                  </v:textbox>
                </v:shape>
                <v:shape id="Прямоугольник с двумя скругленными соседними углами 34" o:spid="_x0000_s1026" style="position:absolute;left:3527;top:185820;height:515;width:2620;v-text-anchor:middle;" fillcolor="#FFFFFF [3212]" filled="t" stroked="t" coordsize="2620,515" o:gfxdata="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8WMO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014B159E">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Гродуду</w:t>
                        </w:r>
                      </w:p>
                      <w:p w14:paraId="6B08FC3A">
                        <w:pPr>
                          <w:jc w:val="center"/>
                          <w:rPr>
                            <w:rFonts w:hint="default"/>
                            <w:lang w:val="ru-RU"/>
                          </w:rPr>
                        </w:pPr>
                      </w:p>
                    </w:txbxContent>
                  </v:textbox>
                </v:shape>
                <v:shape id="Прямоугольник с двумя скругленными соседними углами 35" o:spid="_x0000_s1026" style="position:absolute;left:3526;top:186576;height:515;width:2620;v-text-anchor:middle;" fillcolor="#FFFFFF [3212]" filled="t" stroked="t" coordsize="2620,515" o:gfxdata="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Iqz2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55A268CC">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Лиса-красавица</w:t>
                        </w:r>
                      </w:p>
                      <w:p w14:paraId="42476D82">
                        <w:pPr>
                          <w:jc w:val="center"/>
                          <w:rPr>
                            <w:rFonts w:hint="default"/>
                            <w:lang w:val="ru-RU"/>
                          </w:rPr>
                        </w:pPr>
                      </w:p>
                    </w:txbxContent>
                  </v:textbox>
                </v:shape>
                <v:shape id="Прямоугольник с двумя скругленными соседними углами 36" o:spid="_x0000_s1026" style="position:absolute;left:6767;top:185008;height:515;width:2620;v-text-anchor:middle;" fillcolor="#FFFFFF [3212]" filled="t" stroked="t" coordsize="2620,515" o:gfxdata="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9rlH25AAAA3AAA&#10;AA8AAAAAAAAAAQAgAAAAIgAAAGRycy9kb3ducmV2LnhtbFBLAQIUABQAAAAIAIdO4kAzLwWeOwAA&#10;ADkAAAAQAAAAAAAAAAEAIAAAAAgBAABkcnMvc2hhcGV4bWwueG1sUEsFBgAAAAAGAAYAWwEAALID&#10;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15699FAC">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Кот Волшебника</w:t>
                        </w:r>
                      </w:p>
                      <w:p w14:paraId="2899034E">
                        <w:pPr>
                          <w:jc w:val="center"/>
                          <w:rPr>
                            <w:rFonts w:hint="default"/>
                            <w:lang w:val="ru-RU"/>
                          </w:rPr>
                        </w:pPr>
                        <w:r>
                          <w:rPr>
                            <w:lang w:val="ru-RU"/>
                          </w:rPr>
                          <w:t>ый</w:t>
                        </w:r>
                      </w:p>
                    </w:txbxContent>
                  </v:textbox>
                </v:shape>
                <v:shape id="Прямоугольник с двумя скругленными соседними углами 37" o:spid="_x0000_s1026" style="position:absolute;left:6749;top:185839;height:515;width:2620;v-text-anchor:middle;" fillcolor="#FFFFFF [3212]" filled="t" stroked="t" coordsize="2620,515" o:gfxdata="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ZXDpvQAA&#10;ANwAAAAPAAAAAAAAAAEAIAAAACIAAABkcnMvZG93bnJldi54bWxQSwECFAAUAAAACACHTuJAMy8F&#10;njsAAAA5AAAAEAAAAAAAAAABACAAAAAMAQAAZHJzL3NoYXBleG1sLnhtbFBLBQYAAAAABgAGAFsB&#10;AAC2Aw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0F57D7B0">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Волчица</w:t>
                        </w:r>
                      </w:p>
                      <w:p w14:paraId="19EE86F3">
                        <w:pPr>
                          <w:jc w:val="center"/>
                          <w:rPr>
                            <w:rFonts w:hint="default"/>
                            <w:lang w:val="ru-RU"/>
                          </w:rPr>
                        </w:pPr>
                        <w:r>
                          <w:rPr>
                            <w:lang w:val="ru-RU"/>
                          </w:rPr>
                          <w:t>ый</w:t>
                        </w:r>
                      </w:p>
                      <w:p w14:paraId="708737DB">
                        <w:pPr>
                          <w:jc w:val="both"/>
                          <w:rPr>
                            <w:rFonts w:hint="default"/>
                            <w:lang w:val="ru-RU"/>
                            <w14:textOutline w14:w="9525">
                              <w14:solidFill>
                                <w14:schemeClr w14:val="bg1">
                                  <w14:lumMod w14:val="75000"/>
                                </w14:schemeClr>
                              </w14:solidFill>
                              <w14:round/>
                            </w14:textOutline>
                          </w:rPr>
                        </w:pPr>
                      </w:p>
                      <w:p w14:paraId="5276F347">
                        <w:pPr>
                          <w:jc w:val="center"/>
                          <w:rPr>
                            <w:rFonts w:hint="default"/>
                            <w:lang w:val="ru-RU"/>
                          </w:rPr>
                        </w:pPr>
                        <w:r>
                          <w:rPr>
                            <w:lang w:val="ru-RU"/>
                          </w:rPr>
                          <w:t>Честный</w:t>
                        </w:r>
                      </w:p>
                    </w:txbxContent>
                  </v:textbox>
                </v:shape>
                <v:shape id="Прямоугольник с двумя скругленными соседними углами 38" o:spid="_x0000_s1026" style="position:absolute;left:6748;top:186632;height:515;width:2620;v-text-anchor:middle;" fillcolor="#FFFFFF [3212]" filled="t" stroked="t" coordsize="2620,515" o:gfxdata="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krqW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1063E08B">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Софья</w:t>
                        </w:r>
                      </w:p>
                      <w:p w14:paraId="73CCD357">
                        <w:pPr>
                          <w:jc w:val="center"/>
                          <w:rPr>
                            <w:rFonts w:hint="default"/>
                            <w:lang w:val="ru-RU"/>
                          </w:rPr>
                        </w:pPr>
                        <w:r>
                          <w:rPr>
                            <w:lang w:val="ru-RU"/>
                          </w:rPr>
                          <w:t>й</w:t>
                        </w:r>
                      </w:p>
                    </w:txbxContent>
                  </v:textbox>
                </v:shape>
                <v:shape id="Прямоугольник с двумя скругленными соседними углами 39" o:spid="_x0000_s1026" style="position:absolute;left:9822;top:185017;height:515;width:2620;v-text-anchor:middle;" fillcolor="#FFFFFF [3212]" filled="t" stroked="t" coordsize="2620,515" o:gfxdata="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2MNK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08B3E8F9">
                        <w:pPr>
                          <w:jc w:val="center"/>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Медведица</w:t>
                        </w:r>
                      </w:p>
                      <w:p w14:paraId="721D6FF5">
                        <w:pPr>
                          <w:jc w:val="center"/>
                          <w:rPr>
                            <w:rFonts w:hint="default"/>
                            <w:lang w:val="ru-RU"/>
                          </w:rPr>
                        </w:pPr>
                        <w:r>
                          <w:rPr>
                            <w:lang w:val="ru-RU"/>
                          </w:rPr>
                          <w:t>естный</w:t>
                        </w:r>
                      </w:p>
                    </w:txbxContent>
                  </v:textbox>
                </v:shape>
                <v:shape id="Прямоугольник с двумя скругленными соседними углами 40" o:spid="_x0000_s1026" style="position:absolute;left:9822;top:185811;height:515;width:2620;v-text-anchor:middle;" fillcolor="#FFFFFF [3212]" filled="t" stroked="t" coordsize="2620,515" o:gfxdata="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6lUm8AAAA&#10;3AAAAA8AAAAAAAAAAQAgAAAAIgAAAGRycy9kb3ducmV2LnhtbFBLAQIUABQAAAAIAIdO4kAzLwWe&#10;OwAAADkAAAAQAAAAAAAAAAEAIAAAAAsBAABkcnMvc2hhcGV4bWwueG1sUEsFBgAAAAAGAAYAWwEA&#10;ALUDA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3744F01E">
                        <w:pPr>
                          <w:jc w:val="both"/>
                          <w:rPr>
                            <w:rFonts w:hint="default"/>
                            <w:lang w:val="ru-RU"/>
                            <w14:textOutline w14:w="9525">
                              <w14:solidFill>
                                <w14:schemeClr w14:val="bg1">
                                  <w14:lumMod w14:val="75000"/>
                                </w14:schemeClr>
                              </w14:solidFill>
                              <w14:round/>
                            </w14:textOutline>
                          </w:rPr>
                        </w:pPr>
                        <w:r>
                          <w:rPr>
                            <w:rFonts w:hint="default"/>
                            <w:lang w:val="ru-RU"/>
                            <w14:textOutline w14:w="9525">
                              <w14:solidFill>
                                <w14:schemeClr w14:val="tx1"/>
                              </w14:solidFill>
                              <w14:round/>
                            </w14:textOutline>
                          </w:rPr>
                          <w:t xml:space="preserve"> Продавщица мороженого</w:t>
                        </w:r>
                      </w:p>
                      <w:p w14:paraId="51531623">
                        <w:pPr>
                          <w:jc w:val="center"/>
                          <w:rPr>
                            <w:rFonts w:hint="default"/>
                            <w:lang w:val="ru-RU"/>
                          </w:rPr>
                        </w:pPr>
                      </w:p>
                    </w:txbxContent>
                  </v:textbox>
                </v:shape>
                <v:shape id="Прямоугольник с двумя скругленными соседними углами 41" o:spid="_x0000_s1026" style="position:absolute;left:9804;top:186668;height:515;width:2620;v-text-anchor:middle;" fillcolor="#FFFFFF [3212]" filled="t" stroked="t" coordsize="2620,515" o:gfxdata="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b+VuvQAA&#10;ANwAAAAPAAAAAAAAAAEAIAAAACIAAABkcnMvZG93bnJldi54bWxQSwECFAAUAAAACACHTuJAMy8F&#10;njsAAAA5AAAAEAAAAAAAAAABACAAAAAMAQAAZHJzL3NoYXBleG1sLnhtbFBLBQYAAAAABgAGAFsB&#10;AAC2AwAAAAA=&#10;" path="m85,0l2534,0c2581,0,2619,38,2619,85l2620,515,2620,515,0,515,0,515,0,85c0,38,38,0,85,0xe">
                  <v:path textboxrect="0,0,2620,515" o:connectlocs="2620,257;1310,515;0,257;1310,0" o:connectangles="0,82,164,247"/>
                  <v:fill on="t" focussize="0,0"/>
                  <v:stroke color="#C00000" joinstyle="round"/>
                  <v:imagedata o:title=""/>
                  <o:lock v:ext="edit" aspectratio="f"/>
                  <v:textbox>
                    <w:txbxContent>
                      <w:p w14:paraId="635F0F74">
                        <w:pPr>
                          <w:jc w:val="center"/>
                          <w:rPr>
                            <w:rFonts w:hint="default"/>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default"/>
                            <w:b/>
                            <w:bCs/>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Немецкая овчарк</w:t>
                        </w:r>
                        <w:r>
                          <w:rPr>
                            <w:rFonts w:hint="default"/>
                            <w:color w:val="000000" w:themeColor="text1"/>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а</w:t>
                        </w:r>
                      </w:p>
                      <w:p w14:paraId="3EF2AEDD">
                        <w:pPr>
                          <w:jc w:val="center"/>
                          <w:rPr>
                            <w:rFonts w:hint="default"/>
                            <w:lang w:val="ru-RU"/>
                          </w:rPr>
                        </w:pPr>
                      </w:p>
                    </w:txbxContent>
                  </v:textbox>
                </v:shape>
              </v:group>
            </w:pict>
          </mc:Fallback>
        </mc:AlternateContent>
      </w:r>
      <w:r>
        <w:rPr>
          <w:rFonts w:hint="default"/>
        </w:rPr>
        <mc:AlternateContent>
          <mc:Choice Requires="wps">
            <w:drawing>
              <wp:anchor distT="0" distB="0" distL="114300" distR="114300" simplePos="0" relativeHeight="251977728"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64" name="Прямоугольник 864"/>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77728;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m+5T46ECAAAUBQAADgAAAAAAAAABACAAAAArAQAAZHJzL2Uyb0Rv&#10;Yy54bWxQSwUGAAAAAAYABgBZAQAAPgYAAAAA&#10;">
                <v:fill on="t" opacity="41287f" focussize="0,0"/>
                <v:stroke on="f" weight="1pt" miterlimit="8" joinstyle="miter"/>
                <v:imagedata o:title=""/>
                <o:lock v:ext="edit" aspectratio="f"/>
              </v:rect>
            </w:pict>
          </mc:Fallback>
        </mc:AlternateContent>
      </w:r>
    </w:p>
    <w:p w14:paraId="1EC138C0">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46336" behindDoc="0" locked="0" layoutInCell="1" allowOverlap="1">
                <wp:simplePos x="0" y="0"/>
                <wp:positionH relativeFrom="column">
                  <wp:posOffset>-501015</wp:posOffset>
                </wp:positionH>
                <wp:positionV relativeFrom="paragraph">
                  <wp:posOffset>3246755</wp:posOffset>
                </wp:positionV>
                <wp:extent cx="6530975" cy="411480"/>
                <wp:effectExtent l="0" t="0" r="6985" b="0"/>
                <wp:wrapNone/>
                <wp:docPr id="679" name="Текстовое поле 679"/>
                <wp:cNvGraphicFramePr/>
                <a:graphic xmlns:a="http://schemas.openxmlformats.org/drawingml/2006/main">
                  <a:graphicData uri="http://schemas.microsoft.com/office/word/2010/wordprocessingShape">
                    <wps:wsp>
                      <wps:cNvSpPr txBox="1"/>
                      <wps:spPr>
                        <a:xfrm>
                          <a:off x="0" y="0"/>
                          <a:ext cx="6530975" cy="4114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C262AE0">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Просто ли Вам просить прощения у других людей? Почему?</w:t>
                            </w:r>
                          </w:p>
                          <w:p w14:paraId="5BA05EE1">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5pt;margin-top:255.65pt;height:32.4pt;width:514.25pt;z-index:252046336;mso-width-relative:page;mso-height-relative:page;" fillcolor="#FFFFFF [3201]" filled="t" stroked="f" coordsize="21600,21600" o:gfxdata="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dnSzXXAAAACwEAAA8AAAAAAAAAAQAgAAAAIgAAAGRycy9kb3ducmV2LnhtbFBLAQIU&#10;ABQAAAAIAIdO4kDqEDvKZgIAAKUEAAAOAAAAAAAAAAEAIAAAACYBAABkcnMvZTJvRG9jLnhtbFBL&#10;BQYAAAAABgAGAFkBAAD+BQAAAAA=&#10;">
                <v:fill on="t" focussize="0,0"/>
                <v:stroke on="f" weight="0.5pt"/>
                <v:imagedata o:title=""/>
                <o:lock v:ext="edit" aspectratio="f"/>
                <v:textbox>
                  <w:txbxContent>
                    <w:p w14:paraId="1C262AE0">
                      <w:pPr>
                        <w:numPr>
                          <w:ilvl w:val="0"/>
                          <w:numId w:val="0"/>
                        </w:numPr>
                        <w:ind w:left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Просто ли Вам просить прощения у других людей? Почему?</w:t>
                      </w:r>
                    </w:p>
                    <w:p w14:paraId="5BA05EE1">
                      <w:pPr>
                        <w:rPr>
                          <w:rFonts w:hint="default"/>
                          <w:lang w:val="ru-RU"/>
                        </w:rPr>
                      </w:pPr>
                    </w:p>
                  </w:txbxContent>
                </v:textbox>
              </v:shape>
            </w:pict>
          </mc:Fallback>
        </mc:AlternateContent>
      </w:r>
      <w:r>
        <w:rPr>
          <w:rFonts w:hint="default"/>
        </w:rPr>
        <mc:AlternateContent>
          <mc:Choice Requires="wps">
            <w:drawing>
              <wp:anchor distT="0" distB="0" distL="114300" distR="114300" simplePos="0" relativeHeight="252045312" behindDoc="0" locked="0" layoutInCell="1" allowOverlap="1">
                <wp:simplePos x="0" y="0"/>
                <wp:positionH relativeFrom="column">
                  <wp:posOffset>-654685</wp:posOffset>
                </wp:positionH>
                <wp:positionV relativeFrom="paragraph">
                  <wp:posOffset>3827145</wp:posOffset>
                </wp:positionV>
                <wp:extent cx="6661150" cy="2844165"/>
                <wp:effectExtent l="0" t="0" r="0" b="0"/>
                <wp:wrapNone/>
                <wp:docPr id="653" name="Прямоугольник 653"/>
                <wp:cNvGraphicFramePr/>
                <a:graphic xmlns:a="http://schemas.openxmlformats.org/drawingml/2006/main">
                  <a:graphicData uri="http://schemas.microsoft.com/office/word/2010/wordprocessingShape">
                    <wps:wsp>
                      <wps:cNvSpPr/>
                      <wps:spPr>
                        <a:xfrm>
                          <a:off x="0" y="0"/>
                          <a:ext cx="6661150" cy="28441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4E01D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670C459">
                                  <w:pPr>
                                    <w:widowControl w:val="0"/>
                                    <w:jc w:val="center"/>
                                    <w:rPr>
                                      <w:vertAlign w:val="baseline"/>
                                    </w:rPr>
                                  </w:pPr>
                                </w:p>
                              </w:tc>
                            </w:tr>
                            <w:tr w14:paraId="1E0AA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73D59D7E">
                                  <w:pPr>
                                    <w:widowControl w:val="0"/>
                                    <w:jc w:val="center"/>
                                    <w:rPr>
                                      <w:vertAlign w:val="baseline"/>
                                    </w:rPr>
                                  </w:pPr>
                                </w:p>
                              </w:tc>
                            </w:tr>
                            <w:tr w14:paraId="18BE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6FA47A6F">
                                  <w:pPr>
                                    <w:widowControl w:val="0"/>
                                    <w:jc w:val="center"/>
                                    <w:rPr>
                                      <w:vertAlign w:val="baseline"/>
                                    </w:rPr>
                                  </w:pPr>
                                </w:p>
                              </w:tc>
                            </w:tr>
                            <w:tr w14:paraId="0E331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E973F14">
                                  <w:pPr>
                                    <w:widowControl w:val="0"/>
                                    <w:jc w:val="center"/>
                                    <w:rPr>
                                      <w:vertAlign w:val="baseline"/>
                                    </w:rPr>
                                  </w:pPr>
                                </w:p>
                              </w:tc>
                            </w:tr>
                            <w:tr w14:paraId="0CD1E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43C6795">
                                  <w:pPr>
                                    <w:widowControl w:val="0"/>
                                    <w:jc w:val="center"/>
                                    <w:rPr>
                                      <w:vertAlign w:val="baseline"/>
                                    </w:rPr>
                                  </w:pPr>
                                </w:p>
                              </w:tc>
                            </w:tr>
                            <w:tr w14:paraId="52A6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621FED2">
                                  <w:pPr>
                                    <w:widowControl w:val="0"/>
                                    <w:jc w:val="center"/>
                                    <w:rPr>
                                      <w:vertAlign w:val="baseline"/>
                                    </w:rPr>
                                  </w:pPr>
                                </w:p>
                              </w:tc>
                            </w:tr>
                            <w:tr w14:paraId="2B3D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0953B3E">
                                  <w:pPr>
                                    <w:widowControl w:val="0"/>
                                    <w:jc w:val="center"/>
                                    <w:rPr>
                                      <w:vertAlign w:val="baseline"/>
                                    </w:rPr>
                                  </w:pPr>
                                </w:p>
                              </w:tc>
                            </w:tr>
                            <w:tr w14:paraId="3B6F2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6214299">
                                  <w:pPr>
                                    <w:widowControl w:val="0"/>
                                    <w:jc w:val="center"/>
                                    <w:rPr>
                                      <w:vertAlign w:val="baseline"/>
                                    </w:rPr>
                                  </w:pPr>
                                </w:p>
                              </w:tc>
                            </w:tr>
                          </w:tbl>
                          <w:p w14:paraId="21ECAE2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55pt;margin-top:301.35pt;height:223.95pt;width:524.5pt;z-index:252045312;v-text-anchor:middle;mso-width-relative:page;mso-height-relative:page;" filled="f" stroked="f" coordsize="21600,21600" o:gfxdata="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WiDCraAAAADQEAAA8AAAAAAAAAAQAg&#10;AAAAIgAAAGRycy9kb3ducmV2LnhtbFBLAQIUABQAAAAIAIdO4kAcRLXFfgIAAMYEAAAOAAAAAAAA&#10;AAEAIAAAACk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4E01D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4670C459">
                            <w:pPr>
                              <w:widowControl w:val="0"/>
                              <w:jc w:val="center"/>
                              <w:rPr>
                                <w:vertAlign w:val="baseline"/>
                              </w:rPr>
                            </w:pPr>
                          </w:p>
                        </w:tc>
                      </w:tr>
                      <w:tr w14:paraId="1E0AA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73D59D7E">
                            <w:pPr>
                              <w:widowControl w:val="0"/>
                              <w:jc w:val="center"/>
                              <w:rPr>
                                <w:vertAlign w:val="baseline"/>
                              </w:rPr>
                            </w:pPr>
                          </w:p>
                        </w:tc>
                      </w:tr>
                      <w:tr w14:paraId="18BE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6FA47A6F">
                            <w:pPr>
                              <w:widowControl w:val="0"/>
                              <w:jc w:val="center"/>
                              <w:rPr>
                                <w:vertAlign w:val="baseline"/>
                              </w:rPr>
                            </w:pPr>
                          </w:p>
                        </w:tc>
                      </w:tr>
                      <w:tr w14:paraId="0E331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E973F14">
                            <w:pPr>
                              <w:widowControl w:val="0"/>
                              <w:jc w:val="center"/>
                              <w:rPr>
                                <w:vertAlign w:val="baseline"/>
                              </w:rPr>
                            </w:pPr>
                          </w:p>
                        </w:tc>
                      </w:tr>
                      <w:tr w14:paraId="0CD1E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543C6795">
                            <w:pPr>
                              <w:widowControl w:val="0"/>
                              <w:jc w:val="center"/>
                              <w:rPr>
                                <w:vertAlign w:val="baseline"/>
                              </w:rPr>
                            </w:pPr>
                          </w:p>
                        </w:tc>
                      </w:tr>
                      <w:tr w14:paraId="52A6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621FED2">
                            <w:pPr>
                              <w:widowControl w:val="0"/>
                              <w:jc w:val="center"/>
                              <w:rPr>
                                <w:vertAlign w:val="baseline"/>
                              </w:rPr>
                            </w:pPr>
                          </w:p>
                        </w:tc>
                      </w:tr>
                      <w:tr w14:paraId="2B3D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0953B3E">
                            <w:pPr>
                              <w:widowControl w:val="0"/>
                              <w:jc w:val="center"/>
                              <w:rPr>
                                <w:vertAlign w:val="baseline"/>
                              </w:rPr>
                            </w:pPr>
                          </w:p>
                        </w:tc>
                      </w:tr>
                      <w:tr w14:paraId="3B6F2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6214299">
                            <w:pPr>
                              <w:widowControl w:val="0"/>
                              <w:jc w:val="center"/>
                              <w:rPr>
                                <w:vertAlign w:val="baseline"/>
                              </w:rPr>
                            </w:pPr>
                          </w:p>
                        </w:tc>
                      </w:tr>
                    </w:tbl>
                    <w:p w14:paraId="21ECAE2F">
                      <w:pPr>
                        <w:jc w:val="center"/>
                      </w:pPr>
                    </w:p>
                  </w:txbxContent>
                </v:textbox>
              </v:rect>
            </w:pict>
          </mc:Fallback>
        </mc:AlternateContent>
      </w:r>
      <w:r>
        <w:rPr>
          <w:rFonts w:hint="default"/>
        </w:rPr>
        <mc:AlternateContent>
          <mc:Choice Requires="wps">
            <w:drawing>
              <wp:anchor distT="0" distB="0" distL="114300" distR="114300" simplePos="0" relativeHeight="252044288" behindDoc="0" locked="0" layoutInCell="1" allowOverlap="1">
                <wp:simplePos x="0" y="0"/>
                <wp:positionH relativeFrom="column">
                  <wp:posOffset>-667385</wp:posOffset>
                </wp:positionH>
                <wp:positionV relativeFrom="paragraph">
                  <wp:posOffset>309245</wp:posOffset>
                </wp:positionV>
                <wp:extent cx="6661150" cy="2844165"/>
                <wp:effectExtent l="0" t="0" r="0" b="0"/>
                <wp:wrapNone/>
                <wp:docPr id="652" name="Прямоугольник 652"/>
                <wp:cNvGraphicFramePr/>
                <a:graphic xmlns:a="http://schemas.openxmlformats.org/drawingml/2006/main">
                  <a:graphicData uri="http://schemas.microsoft.com/office/word/2010/wordprocessingShape">
                    <wps:wsp>
                      <wps:cNvSpPr/>
                      <wps:spPr>
                        <a:xfrm>
                          <a:off x="0" y="0"/>
                          <a:ext cx="6661150" cy="28441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03B0E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3993B675">
                                  <w:pPr>
                                    <w:widowControl w:val="0"/>
                                    <w:jc w:val="center"/>
                                    <w:rPr>
                                      <w:vertAlign w:val="baseline"/>
                                    </w:rPr>
                                  </w:pPr>
                                </w:p>
                              </w:tc>
                            </w:tr>
                            <w:tr w14:paraId="5A697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30AD54DA">
                                  <w:pPr>
                                    <w:widowControl w:val="0"/>
                                    <w:jc w:val="center"/>
                                    <w:rPr>
                                      <w:vertAlign w:val="baseline"/>
                                    </w:rPr>
                                  </w:pPr>
                                </w:p>
                              </w:tc>
                            </w:tr>
                            <w:tr w14:paraId="2E41A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654" w:type="dxa"/>
                                  <w:tcBorders>
                                    <w:left w:val="nil"/>
                                    <w:right w:val="nil"/>
                                  </w:tcBorders>
                                </w:tcPr>
                                <w:p w14:paraId="3CB45534">
                                  <w:pPr>
                                    <w:widowControl w:val="0"/>
                                    <w:jc w:val="center"/>
                                    <w:rPr>
                                      <w:vertAlign w:val="baseline"/>
                                    </w:rPr>
                                  </w:pPr>
                                </w:p>
                              </w:tc>
                            </w:tr>
                            <w:tr w14:paraId="40E34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41DE9E8F">
                                  <w:pPr>
                                    <w:widowControl w:val="0"/>
                                    <w:jc w:val="center"/>
                                    <w:rPr>
                                      <w:vertAlign w:val="baseline"/>
                                    </w:rPr>
                                  </w:pPr>
                                </w:p>
                              </w:tc>
                            </w:tr>
                            <w:tr w14:paraId="66829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6C631B93">
                                  <w:pPr>
                                    <w:widowControl w:val="0"/>
                                    <w:jc w:val="center"/>
                                    <w:rPr>
                                      <w:vertAlign w:val="baseline"/>
                                    </w:rPr>
                                  </w:pPr>
                                </w:p>
                              </w:tc>
                            </w:tr>
                            <w:tr w14:paraId="4BC5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1BDC0690">
                                  <w:pPr>
                                    <w:widowControl w:val="0"/>
                                    <w:jc w:val="center"/>
                                    <w:rPr>
                                      <w:vertAlign w:val="baseline"/>
                                    </w:rPr>
                                  </w:pPr>
                                </w:p>
                              </w:tc>
                            </w:tr>
                            <w:tr w14:paraId="0832E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08805FBC">
                                  <w:pPr>
                                    <w:widowControl w:val="0"/>
                                    <w:jc w:val="center"/>
                                    <w:rPr>
                                      <w:vertAlign w:val="baseline"/>
                                    </w:rPr>
                                  </w:pPr>
                                </w:p>
                              </w:tc>
                            </w:tr>
                            <w:tr w14:paraId="7DBD9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654" w:type="dxa"/>
                                  <w:tcBorders>
                                    <w:left w:val="nil"/>
                                    <w:right w:val="nil"/>
                                  </w:tcBorders>
                                </w:tcPr>
                                <w:p w14:paraId="3533F906">
                                  <w:pPr>
                                    <w:widowControl w:val="0"/>
                                    <w:jc w:val="center"/>
                                    <w:rPr>
                                      <w:vertAlign w:val="baseline"/>
                                    </w:rPr>
                                  </w:pPr>
                                </w:p>
                              </w:tc>
                            </w:tr>
                          </w:tbl>
                          <w:p w14:paraId="0CBE26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5pt;margin-top:24.35pt;height:223.95pt;width:524.5pt;z-index:252044288;v-text-anchor:middle;mso-width-relative:page;mso-height-relative:page;" filled="f" stroked="f" coordsize="21600,21600" o:gfxdata="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B610djaAAAACwEAAA8AAAAAAAAAAQAg&#10;AAAAIgAAAGRycy9kb3ducmV2LnhtbFBLAQIUABQAAAAIAIdO4kDOdVs6fgIAAMYEAAAOAAAAAAAA&#10;AAEAIAAAACkBAABkcnMvZTJvRG9jLnhtbFBLBQYAAAAABgAGAFkBAAAZBg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03B0E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654" w:type="dxa"/>
                            <w:tcBorders>
                              <w:left w:val="nil"/>
                              <w:right w:val="nil"/>
                            </w:tcBorders>
                          </w:tcPr>
                          <w:p w14:paraId="3993B675">
                            <w:pPr>
                              <w:widowControl w:val="0"/>
                              <w:jc w:val="center"/>
                              <w:rPr>
                                <w:vertAlign w:val="baseline"/>
                              </w:rPr>
                            </w:pPr>
                          </w:p>
                        </w:tc>
                      </w:tr>
                      <w:tr w14:paraId="5A697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654" w:type="dxa"/>
                            <w:tcBorders>
                              <w:left w:val="nil"/>
                              <w:right w:val="nil"/>
                            </w:tcBorders>
                          </w:tcPr>
                          <w:p w14:paraId="30AD54DA">
                            <w:pPr>
                              <w:widowControl w:val="0"/>
                              <w:jc w:val="center"/>
                              <w:rPr>
                                <w:vertAlign w:val="baseline"/>
                              </w:rPr>
                            </w:pPr>
                          </w:p>
                        </w:tc>
                      </w:tr>
                      <w:tr w14:paraId="2E41A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1" w:hRule="atLeast"/>
                        </w:trPr>
                        <w:tc>
                          <w:tcPr>
                            <w:tcW w:w="10654" w:type="dxa"/>
                            <w:tcBorders>
                              <w:left w:val="nil"/>
                              <w:right w:val="nil"/>
                            </w:tcBorders>
                          </w:tcPr>
                          <w:p w14:paraId="3CB45534">
                            <w:pPr>
                              <w:widowControl w:val="0"/>
                              <w:jc w:val="center"/>
                              <w:rPr>
                                <w:vertAlign w:val="baseline"/>
                              </w:rPr>
                            </w:pPr>
                          </w:p>
                        </w:tc>
                      </w:tr>
                      <w:tr w14:paraId="40E34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41DE9E8F">
                            <w:pPr>
                              <w:widowControl w:val="0"/>
                              <w:jc w:val="center"/>
                              <w:rPr>
                                <w:vertAlign w:val="baseline"/>
                              </w:rPr>
                            </w:pPr>
                          </w:p>
                        </w:tc>
                      </w:tr>
                      <w:tr w14:paraId="66829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6C631B93">
                            <w:pPr>
                              <w:widowControl w:val="0"/>
                              <w:jc w:val="center"/>
                              <w:rPr>
                                <w:vertAlign w:val="baseline"/>
                              </w:rPr>
                            </w:pPr>
                          </w:p>
                        </w:tc>
                      </w:tr>
                      <w:tr w14:paraId="4BC5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1BDC0690">
                            <w:pPr>
                              <w:widowControl w:val="0"/>
                              <w:jc w:val="center"/>
                              <w:rPr>
                                <w:vertAlign w:val="baseline"/>
                              </w:rPr>
                            </w:pPr>
                          </w:p>
                        </w:tc>
                      </w:tr>
                      <w:tr w14:paraId="0832E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08805FBC">
                            <w:pPr>
                              <w:widowControl w:val="0"/>
                              <w:jc w:val="center"/>
                              <w:rPr>
                                <w:vertAlign w:val="baseline"/>
                              </w:rPr>
                            </w:pPr>
                          </w:p>
                        </w:tc>
                      </w:tr>
                      <w:tr w14:paraId="7DBD9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1" w:hRule="atLeast"/>
                        </w:trPr>
                        <w:tc>
                          <w:tcPr>
                            <w:tcW w:w="10654" w:type="dxa"/>
                            <w:tcBorders>
                              <w:left w:val="nil"/>
                              <w:right w:val="nil"/>
                            </w:tcBorders>
                          </w:tcPr>
                          <w:p w14:paraId="3533F906">
                            <w:pPr>
                              <w:widowControl w:val="0"/>
                              <w:jc w:val="center"/>
                              <w:rPr>
                                <w:vertAlign w:val="baseline"/>
                              </w:rPr>
                            </w:pPr>
                          </w:p>
                        </w:tc>
                      </w:tr>
                    </w:tbl>
                    <w:p w14:paraId="0CBE263F">
                      <w:pPr>
                        <w:jc w:val="center"/>
                      </w:pPr>
                    </w:p>
                  </w:txbxContent>
                </v:textbox>
              </v:rect>
            </w:pict>
          </mc:Fallback>
        </mc:AlternateContent>
      </w:r>
      <w:r>
        <w:rPr>
          <w:rFonts w:hint="default"/>
        </w:rPr>
        <mc:AlternateContent>
          <mc:Choice Requires="wps">
            <w:drawing>
              <wp:anchor distT="0" distB="0" distL="114300" distR="114300" simplePos="0" relativeHeight="252043264" behindDoc="0" locked="0" layoutInCell="1" allowOverlap="1">
                <wp:simplePos x="0" y="0"/>
                <wp:positionH relativeFrom="column">
                  <wp:posOffset>-678815</wp:posOffset>
                </wp:positionH>
                <wp:positionV relativeFrom="paragraph">
                  <wp:posOffset>-131445</wp:posOffset>
                </wp:positionV>
                <wp:extent cx="6530975" cy="411480"/>
                <wp:effectExtent l="0" t="0" r="6985" b="0"/>
                <wp:wrapNone/>
                <wp:docPr id="599" name="Текстовое поле 599"/>
                <wp:cNvGraphicFramePr/>
                <a:graphic xmlns:a="http://schemas.openxmlformats.org/drawingml/2006/main">
                  <a:graphicData uri="http://schemas.microsoft.com/office/word/2010/wordprocessingShape">
                    <wps:wsp>
                      <wps:cNvSpPr txBox="1"/>
                      <wps:spPr>
                        <a:xfrm>
                          <a:off x="0" y="0"/>
                          <a:ext cx="6530975" cy="4114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7F1923D">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Легко ли оказалось Васе просить прощения?</w:t>
                            </w:r>
                          </w:p>
                          <w:p w14:paraId="582D9320">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5pt;margin-top:-10.35pt;height:32.4pt;width:514.25pt;z-index:252043264;mso-width-relative:page;mso-height-relative:page;" fillcolor="#FFFFFF [3201]" filled="t" stroked="f" coordsize="21600,21600" o:gfxdata="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ZODmz1gAAAAsBAAAPAAAAAAAAAAEAIAAAACIAAABkcnMvZG93bnJldi54bWxQSwECFAAU&#10;AAAACACHTuJAezwrdGUCAAClBAAADgAAAAAAAAABACAAAAAlAQAAZHJzL2Uyb0RvYy54bWxQSwUG&#10;AAAAAAYABgBZAQAA/AUAAAAA&#10;">
                <v:fill on="t" focussize="0,0"/>
                <v:stroke on="f" weight="0.5pt"/>
                <v:imagedata o:title=""/>
                <o:lock v:ext="edit" aspectratio="f"/>
                <v:textbox>
                  <w:txbxContent>
                    <w:p w14:paraId="57F1923D">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Легко ли оказалось Васе просить прощения?</w:t>
                      </w:r>
                    </w:p>
                    <w:p w14:paraId="582D9320">
                      <w:pPr>
                        <w:rPr>
                          <w:rFonts w:hint="default"/>
                          <w:lang w:val="ru-RU"/>
                        </w:rPr>
                      </w:pPr>
                    </w:p>
                  </w:txbxContent>
                </v:textbox>
              </v:shape>
            </w:pict>
          </mc:Fallback>
        </mc:AlternateContent>
      </w:r>
      <w:r>
        <w:rPr>
          <w:rFonts w:hint="default"/>
        </w:rPr>
        <mc:AlternateContent>
          <mc:Choice Requires="wpg">
            <w:drawing>
              <wp:anchor distT="0" distB="0" distL="114300" distR="114300" simplePos="0" relativeHeight="25198387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65" name="Группа 865"/>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6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6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8387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iSsZTdAAAADAEAAA8AAAAAAAAAAQAgAAAAIgAAAGRycy9k&#10;b3ducmV2LnhtbFBLAQIUABQAAAAIAIdO4kAhOITYqAIAADEHAAAOAAAAAAAAAAEAIAAAACw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nGkRpcAAAADc&#10;AAAADwAAAGRycy9kb3ducmV2LnhtbEWPzW7CMBCE75X6DtZW4lYcQE1DwHCgQqIg0fLzAEu8TaLG&#10;69R2+Xv6Ggmpx9HMfKMZT8+mEUdyvrasoNdNQBAXVtdcKtjv5s8ZCB+QNTaWScGFPEwnjw9jzLU9&#10;8YaO21CKCGGfo4IqhDaX0hcVGfRd2xJH78s6gyFKV0rt8BThppH9JEmlwZrjQoUtzSoqvre/RsFu&#10;+bq+rIbXw+rn/e1D7l8Gn+xYqc5TLxmBCHQO/+F7e6EVZGkKtzPxCMjJ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aRGl&#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KQEa77kAAADc&#10;AAAADwAAAGRycy9kb3ducmV2LnhtbEWPSwvCMBCE74L/IazgTVM9VK1GD6KgRx8I3pZm7cNmU5r4&#10;/PVGEDwOM/MNM1s8TSXu1LjCsoJBPwJBnFpdcKbgeFj3xiCcR9ZYWSYFL3KwmLdbM0y0ffCO7nuf&#10;iQBhl6CC3Ps6kdKlORl0fVsTB+9iG4M+yCaTusFHgJtKDqMolgYLDgs51rTMKb3ub0bBbluU5Dfn&#10;CcanF1ca36syLZXqdgbRFISnp/+Hf+2NVjCOR/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BGu+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84896"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68" name="Группа 868"/>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69"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70"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84896;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FBLsbOqAgAAC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7faF18AAAADc&#10;AAAADwAAAGRycy9kb3ducmV2LnhtbEWP22rDMBBE3wv9B7GFvDVyGnJzIvuhJZA00Ob2ARtra5ta&#10;K1dSbv36qFDI4zAzZ5hZfjGNOJHztWUFvW4CgriwuuZSwX43fx6D8AFZY2OZFFzJQ549Psww1fbM&#10;GzptQykihH2KCqoQ2lRKX1Rk0HdtSxy9L+sMhihdKbXDc4SbRr4kyVAarDkuVNjSa0XF9/ZoFOze&#10;Rx/X1eT3sPpZvn3K/aC/ZsdKdZ56yRREoEu4h//bC61gPJzA35l4BGR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9oXX&#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zEURrYAAADc&#10;AAAADwAAAGRycy9kb3ducmV2LnhtbEVPyQrCMBC9C/5DGMGbpvXgUo09iIIeXRC8Dc3YxWZSmrh+&#10;vTkIHh9vX6QvU4sHta60rCAeRiCIM6tLzhWcjpvBFITzyBpry6TgTQ7SZbezwETbJ+/pcfC5CCHs&#10;ElRQeN8kUrqsIINuaBviwF1ta9AH2OZSt/gM4aaWoygaS4Mlh4YCG1oVlN0Od6Ngvysr8tvLDMfn&#10;N9caP+sqq5Tq9+JoDsLTy//FP/dWK5hOwvxwJhwB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MxFEa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82848"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71" name="Прямоугольник 871"/>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82848;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A96RbF&#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81824"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72" name="Прямоугольник 87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81824;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p4iCUKECAAAUBQAADgAAAAAAAAABACAAAAArAQAAZHJzL2Uyb0Rv&#10;Yy54bWxQSwUGAAAAAAYABgBZAQAAPgYAAAAA&#10;">
                <v:fill on="t" opacity="41287f" focussize="0,0"/>
                <v:stroke on="f" weight="1pt" miterlimit="8" joinstyle="miter"/>
                <v:imagedata o:title=""/>
                <o:lock v:ext="edit" aspectratio="f"/>
              </v:rect>
            </w:pict>
          </mc:Fallback>
        </mc:AlternateContent>
      </w:r>
    </w:p>
    <w:p w14:paraId="586CE28E">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50432" behindDoc="0" locked="0" layoutInCell="1" allowOverlap="1">
                <wp:simplePos x="0" y="0"/>
                <wp:positionH relativeFrom="column">
                  <wp:posOffset>-494030</wp:posOffset>
                </wp:positionH>
                <wp:positionV relativeFrom="paragraph">
                  <wp:posOffset>2926715</wp:posOffset>
                </wp:positionV>
                <wp:extent cx="6324600" cy="6156960"/>
                <wp:effectExtent l="4445" t="4445" r="10795" b="10795"/>
                <wp:wrapNone/>
                <wp:docPr id="685" name="Текстовое поле 685"/>
                <wp:cNvGraphicFramePr/>
                <a:graphic xmlns:a="http://schemas.openxmlformats.org/drawingml/2006/main">
                  <a:graphicData uri="http://schemas.microsoft.com/office/word/2010/wordprocessingShape">
                    <wps:wsp>
                      <wps:cNvSpPr txBox="1"/>
                      <wps:spPr>
                        <a:xfrm>
                          <a:off x="648970" y="3841115"/>
                          <a:ext cx="6324600" cy="6156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569ECF"/>
                          <w:p w14:paraId="652972E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pt;margin-top:230.45pt;height:484.8pt;width:498pt;z-index:252050432;mso-width-relative:page;mso-height-relative:page;" fillcolor="#FFFFFF [3201]" filled="t" stroked="t" coordsize="21600,21600" o:gfxdata="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oOEF/ZAAAADAEAAA8AAAAAAAAAAQAgAAAAIgAA&#10;AGRycy9kb3ducmV2LnhtbFBLAQIUABQAAAAIAIdO4kBm/CaleQIAANkEAAAOAAAAAAAAAAEAIAAA&#10;ACgBAABkcnMvZTJvRG9jLnhtbFBLBQYAAAAABgAGAFkBAAATBgAAAAA=&#10;">
                <v:fill on="t" focussize="0,0"/>
                <v:stroke weight="0.5pt" color="#000000 [3204]" joinstyle="round"/>
                <v:imagedata o:title=""/>
                <o:lock v:ext="edit" aspectratio="f"/>
                <v:textbox>
                  <w:txbxContent>
                    <w:p w14:paraId="38569ECF"/>
                    <w:p w14:paraId="652972E4"/>
                  </w:txbxContent>
                </v:textbox>
              </v:shape>
            </w:pict>
          </mc:Fallback>
        </mc:AlternateContent>
      </w:r>
      <w:r>
        <w:rPr>
          <w:rFonts w:hint="default"/>
        </w:rPr>
        <mc:AlternateContent>
          <mc:Choice Requires="wps">
            <w:drawing>
              <wp:anchor distT="0" distB="0" distL="114300" distR="114300" simplePos="0" relativeHeight="252049408" behindDoc="0" locked="0" layoutInCell="1" allowOverlap="1">
                <wp:simplePos x="0" y="0"/>
                <wp:positionH relativeFrom="column">
                  <wp:posOffset>-513715</wp:posOffset>
                </wp:positionH>
                <wp:positionV relativeFrom="paragraph">
                  <wp:posOffset>2205355</wp:posOffset>
                </wp:positionV>
                <wp:extent cx="6530975" cy="474345"/>
                <wp:effectExtent l="0" t="0" r="6985" b="13335"/>
                <wp:wrapNone/>
                <wp:docPr id="684" name="Текстовое поле 684"/>
                <wp:cNvGraphicFramePr/>
                <a:graphic xmlns:a="http://schemas.openxmlformats.org/drawingml/2006/main">
                  <a:graphicData uri="http://schemas.microsoft.com/office/word/2010/wordprocessingShape">
                    <wps:wsp>
                      <wps:cNvSpPr txBox="1"/>
                      <wps:spPr>
                        <a:xfrm>
                          <a:off x="0" y="0"/>
                          <a:ext cx="6530975" cy="4743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D2B124E">
                            <w:pPr>
                              <w:numPr>
                                <w:ilvl w:val="0"/>
                                <w:numId w:val="0"/>
                              </w:numPr>
                              <w:ind w:leftChars="0"/>
                              <w:jc w:val="both"/>
                              <w:rPr>
                                <w:rFonts w:hint="default" w:ascii="Arial" w:hAnsi="Arial" w:eastAsia="Arial" w:cs="Arial"/>
                                <w:i w:val="0"/>
                                <w:iCs w:val="0"/>
                                <w:caps w:val="0"/>
                                <w:color w:val="auto"/>
                                <w:spacing w:val="0"/>
                                <w:sz w:val="20"/>
                                <w:szCs w:val="20"/>
                                <w:shd w:val="clear" w:fill="FFFFFF"/>
                                <w:lang w:val="ru-RU"/>
                              </w:rPr>
                            </w:pPr>
                          </w:p>
                          <w:p w14:paraId="4DC7981C">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Нарисуй наиболее запомнившегося героя сказки.</w:t>
                            </w:r>
                          </w:p>
                          <w:p w14:paraId="2318F473">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45pt;margin-top:173.65pt;height:37.35pt;width:514.25pt;z-index:252049408;mso-width-relative:page;mso-height-relative:page;" fillcolor="#FFFFFF [3201]" filled="t" stroked="f" coordsize="21600,21600" o:gfxdata="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1CUYT1wAAAAsBAAAPAAAAAAAAAAEAIAAAACIAAABkcnMvZG93bnJldi54bWxQSwECFAAU&#10;AAAACACHTuJAlKhiv2QCAAClBAAADgAAAAAAAAABACAAAAAmAQAAZHJzL2Uyb0RvYy54bWxQSwUG&#10;AAAAAAYABgBZAQAA/AUAAAAA&#10;">
                <v:fill on="t" focussize="0,0"/>
                <v:stroke on="f" weight="0.5pt"/>
                <v:imagedata o:title=""/>
                <o:lock v:ext="edit" aspectratio="f"/>
                <v:textbox>
                  <w:txbxContent>
                    <w:p w14:paraId="4D2B124E">
                      <w:pPr>
                        <w:numPr>
                          <w:ilvl w:val="0"/>
                          <w:numId w:val="0"/>
                        </w:numPr>
                        <w:ind w:leftChars="0"/>
                        <w:jc w:val="both"/>
                        <w:rPr>
                          <w:rFonts w:hint="default" w:ascii="Arial" w:hAnsi="Arial" w:eastAsia="Arial" w:cs="Arial"/>
                          <w:i w:val="0"/>
                          <w:iCs w:val="0"/>
                          <w:caps w:val="0"/>
                          <w:color w:val="auto"/>
                          <w:spacing w:val="0"/>
                          <w:sz w:val="20"/>
                          <w:szCs w:val="20"/>
                          <w:shd w:val="clear" w:fill="FFFFFF"/>
                          <w:lang w:val="ru-RU"/>
                        </w:rPr>
                      </w:pPr>
                    </w:p>
                    <w:p w14:paraId="4DC7981C">
                      <w:pPr>
                        <w:numPr>
                          <w:ilvl w:val="0"/>
                          <w:numId w:val="26"/>
                        </w:numPr>
                        <w:ind w:left="0" w:leftChars="0" w:firstLine="0" w:firstLineChars="0"/>
                        <w:jc w:val="both"/>
                        <w:rPr>
                          <w:rFonts w:hint="default" w:ascii="Times New Roman" w:hAnsi="Times New Roman" w:eastAsia="Arial" w:cs="Times New Roman"/>
                          <w:i w:val="0"/>
                          <w:iCs w:val="0"/>
                          <w:caps w:val="0"/>
                          <w:color w:val="auto"/>
                          <w:spacing w:val="0"/>
                          <w:sz w:val="28"/>
                          <w:szCs w:val="28"/>
                          <w:shd w:val="clear" w:fill="FFFFFF"/>
                          <w:lang w:val="ru-RU"/>
                        </w:rPr>
                      </w:pPr>
                      <w:r>
                        <w:rPr>
                          <w:rFonts w:hint="default" w:ascii="Times New Roman" w:hAnsi="Times New Roman" w:eastAsia="Arial" w:cs="Times New Roman"/>
                          <w:i w:val="0"/>
                          <w:iCs w:val="0"/>
                          <w:caps w:val="0"/>
                          <w:color w:val="auto"/>
                          <w:spacing w:val="0"/>
                          <w:sz w:val="28"/>
                          <w:szCs w:val="28"/>
                          <w:shd w:val="clear" w:fill="FFFFFF"/>
                          <w:lang w:val="ru-RU"/>
                        </w:rPr>
                        <w:t>Нарисуй наиболее запомнившегося героя сказки.</w:t>
                      </w:r>
                    </w:p>
                    <w:p w14:paraId="2318F473">
                      <w:pPr>
                        <w:rPr>
                          <w:rFonts w:hint="default"/>
                          <w:lang w:val="ru-RU"/>
                        </w:rPr>
                      </w:pPr>
                    </w:p>
                  </w:txbxContent>
                </v:textbox>
              </v:shape>
            </w:pict>
          </mc:Fallback>
        </mc:AlternateContent>
      </w:r>
      <w:r>
        <w:rPr>
          <w:rFonts w:hint="default"/>
        </w:rPr>
        <w:drawing>
          <wp:anchor distT="0" distB="0" distL="114300" distR="114300" simplePos="0" relativeHeight="252048384" behindDoc="0" locked="0" layoutInCell="1" allowOverlap="1">
            <wp:simplePos x="0" y="0"/>
            <wp:positionH relativeFrom="column">
              <wp:posOffset>1573530</wp:posOffset>
            </wp:positionH>
            <wp:positionV relativeFrom="paragraph">
              <wp:posOffset>255270</wp:posOffset>
            </wp:positionV>
            <wp:extent cx="1917700" cy="1917700"/>
            <wp:effectExtent l="0" t="0" r="2540" b="2540"/>
            <wp:wrapNone/>
            <wp:docPr id="683"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Изображение 1" descr="IMG_256"/>
                    <pic:cNvPicPr>
                      <a:picLocks noChangeAspect="1"/>
                    </pic:cNvPicPr>
                  </pic:nvPicPr>
                  <pic:blipFill>
                    <a:blip r:embed="rId74"/>
                    <a:stretch>
                      <a:fillRect/>
                    </a:stretch>
                  </pic:blipFill>
                  <pic:spPr>
                    <a:xfrm>
                      <a:off x="0" y="0"/>
                      <a:ext cx="1917700" cy="1917700"/>
                    </a:xfrm>
                    <a:prstGeom prst="rect">
                      <a:avLst/>
                    </a:prstGeom>
                    <a:noFill/>
                    <a:ln w="9525">
                      <a:noFill/>
                    </a:ln>
                  </pic:spPr>
                </pic:pic>
              </a:graphicData>
            </a:graphic>
          </wp:anchor>
        </w:drawing>
      </w:r>
      <w:r>
        <w:rPr>
          <w:rFonts w:hint="default"/>
        </w:rPr>
        <mc:AlternateContent>
          <mc:Choice Requires="wps">
            <w:drawing>
              <wp:anchor distT="0" distB="0" distL="114300" distR="114300" simplePos="0" relativeHeight="252047360" behindDoc="0" locked="0" layoutInCell="1" allowOverlap="1">
                <wp:simplePos x="0" y="0"/>
                <wp:positionH relativeFrom="column">
                  <wp:posOffset>-564515</wp:posOffset>
                </wp:positionH>
                <wp:positionV relativeFrom="paragraph">
                  <wp:posOffset>-182245</wp:posOffset>
                </wp:positionV>
                <wp:extent cx="6530975" cy="411480"/>
                <wp:effectExtent l="0" t="0" r="6985" b="0"/>
                <wp:wrapNone/>
                <wp:docPr id="682" name="Текстовое поле 682"/>
                <wp:cNvGraphicFramePr/>
                <a:graphic xmlns:a="http://schemas.openxmlformats.org/drawingml/2006/main">
                  <a:graphicData uri="http://schemas.microsoft.com/office/word/2010/wordprocessingShape">
                    <wps:wsp>
                      <wps:cNvSpPr txBox="1"/>
                      <wps:spPr>
                        <a:xfrm>
                          <a:off x="0" y="0"/>
                          <a:ext cx="6530975" cy="4114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E05B4AA">
                            <w:pPr>
                              <w:numPr>
                                <w:ilvl w:val="0"/>
                                <w:numId w:val="26"/>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 xml:space="preserve">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 xml:space="preserve">коду. </w:t>
                            </w:r>
                          </w:p>
                          <w:p w14:paraId="5CE86A8D">
                            <w:pPr>
                              <w:rPr>
                                <w:rFonts w:hint="default"/>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45pt;margin-top:-14.35pt;height:32.4pt;width:514.25pt;z-index:252047360;mso-width-relative:page;mso-height-relative:page;" fillcolor="#FFFFFF [3201]" filled="t" stroked="f" coordsize="21600,21600" o:gfxdata="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QZnenXAAAACgEAAA8AAAAAAAAAAQAgAAAAIgAAAGRycy9kb3ducmV2LnhtbFBLAQIU&#10;ABQAAAAIAIdO4kB4+8x+ZgIAAKUEAAAOAAAAAAAAAAEAIAAAACYBAABkcnMvZTJvRG9jLnhtbFBL&#10;BQYAAAAABgAGAFkBAAD+BQAAAAA=&#10;">
                <v:fill on="t" focussize="0,0"/>
                <v:stroke on="f" weight="0.5pt"/>
                <v:imagedata o:title=""/>
                <o:lock v:ext="edit" aspectratio="f"/>
                <v:textbox>
                  <w:txbxContent>
                    <w:p w14:paraId="7E05B4AA">
                      <w:pPr>
                        <w:numPr>
                          <w:ilvl w:val="0"/>
                          <w:numId w:val="26"/>
                        </w:numPr>
                        <w:ind w:left="0" w:leftChars="0" w:firstLine="0" w:firstLineChars="0"/>
                        <w:jc w:val="both"/>
                        <w:rPr>
                          <w:rFonts w:hint="default" w:ascii="Times New Roman" w:hAnsi="Times New Roman" w:eastAsia="Arial" w:cs="Times New Roman"/>
                          <w:i w:val="0"/>
                          <w:iCs w:val="0"/>
                          <w:caps w:val="0"/>
                          <w:color w:val="333333"/>
                          <w:spacing w:val="0"/>
                          <w:sz w:val="28"/>
                          <w:szCs w:val="28"/>
                          <w:shd w:val="clear" w:fill="FFFFFF"/>
                          <w:lang w:val="ru-RU"/>
                        </w:rPr>
                      </w:pPr>
                      <w:r>
                        <w:rPr>
                          <w:rFonts w:hint="default" w:ascii="Times New Roman" w:hAnsi="Times New Roman" w:eastAsia="Arial" w:cs="Times New Roman"/>
                          <w:i w:val="0"/>
                          <w:iCs w:val="0"/>
                          <w:caps w:val="0"/>
                          <w:color w:val="333333"/>
                          <w:spacing w:val="0"/>
                          <w:sz w:val="28"/>
                          <w:szCs w:val="28"/>
                          <w:shd w:val="clear" w:fill="FFFFFF"/>
                          <w:lang w:val="ru-RU"/>
                        </w:rPr>
                        <w:t xml:space="preserve">Решите интерактивное задание по произведению, перейдя по </w:t>
                      </w:r>
                      <w:r>
                        <w:rPr>
                          <w:rFonts w:hint="default" w:ascii="Times New Roman" w:hAnsi="Times New Roman" w:eastAsia="Arial" w:cs="Times New Roman"/>
                          <w:i w:val="0"/>
                          <w:iCs w:val="0"/>
                          <w:caps w:val="0"/>
                          <w:color w:val="333333"/>
                          <w:spacing w:val="0"/>
                          <w:sz w:val="28"/>
                          <w:szCs w:val="28"/>
                          <w:shd w:val="clear" w:fill="FFFFFF"/>
                          <w:lang w:val="en-US"/>
                        </w:rPr>
                        <w:t>QR-</w:t>
                      </w:r>
                      <w:r>
                        <w:rPr>
                          <w:rFonts w:hint="default" w:ascii="Times New Roman" w:hAnsi="Times New Roman" w:eastAsia="Arial" w:cs="Times New Roman"/>
                          <w:i w:val="0"/>
                          <w:iCs w:val="0"/>
                          <w:caps w:val="0"/>
                          <w:color w:val="333333"/>
                          <w:spacing w:val="0"/>
                          <w:sz w:val="28"/>
                          <w:szCs w:val="28"/>
                          <w:shd w:val="clear" w:fill="FFFFFF"/>
                          <w:lang w:val="ru-RU"/>
                        </w:rPr>
                        <w:t xml:space="preserve">коду. </w:t>
                      </w:r>
                    </w:p>
                    <w:p w14:paraId="5CE86A8D">
                      <w:pPr>
                        <w:rPr>
                          <w:rFonts w:hint="default"/>
                          <w:lang w:val="ru-RU"/>
                        </w:rPr>
                      </w:pPr>
                    </w:p>
                  </w:txbxContent>
                </v:textbox>
              </v:shape>
            </w:pict>
          </mc:Fallback>
        </mc:AlternateContent>
      </w:r>
      <w:r>
        <w:rPr>
          <w:rFonts w:hint="default"/>
        </w:rPr>
        <mc:AlternateContent>
          <mc:Choice Requires="wpg">
            <w:drawing>
              <wp:anchor distT="0" distB="0" distL="114300" distR="114300" simplePos="0" relativeHeight="25198796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873" name="Группа 87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87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7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198796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IkrGU3QAAAAwBAAAPAAAAAAAAAAEAIAAAACIAAABkcnMvZG93&#10;bnJldi54bWxQSwECFAAUAAAACACHTuJAssZ8bKYCAAAx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hi68lMAAAADc&#10;AAAADwAAAGRycy9kb3ducmV2LnhtbEWP3WoCMRSE7wXfIRyhd5q11apboxcVoVaw9ecBTjfH3cXN&#10;yZqk/j29KQi9HGbmG2Y8vZhKnMj50rKCbicBQZxZXXKuYLedt4cgfEDWWFkmBVfyMJ00G2NMtT3z&#10;mk6bkIsIYZ+igiKEOpXSZwUZ9B1bE0dvb53BEKXLpXZ4jnBTyeckeZUGS44LBdb0XlB22PwaBdvP&#10;weq6HN1+lsfF7Evu+i/f7Fipp1Y3eQMR6BL+w4/2h1YwHPTg70w8AnJ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LryU&#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M0a33rkAAADc&#10;AAAADwAAAGRycy9kb3ducmV2LnhtbEWPyQoCMRBE74L/EFrwphkFt9HoQRT06ILgrZm0szjpDJO4&#10;fr0RBI9FVb2iZounKcWdapdbVtDrRiCIE6tzThUcD+vOGITzyBpLy6TgRQ4W82ZjhrG2D97Rfe9T&#10;ESDsYlSQeV/FUrokI4Ouayvi4F1sbdAHWadS1/gIcFPKfhQNpcGcw0KGFS0zSq77m1Gw2+YF+c15&#10;gsPTi0uN71WRFEq1W71oCsLT0//Dv/ZGKxiPBv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NGt96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1988992"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76" name="Группа 876"/>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77"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78"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88992;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LABmAGqAgAAC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dvwi48AAAADc&#10;AAAADwAAAGRycy9kb3ducmV2LnhtbEWPzW7CMBCE70h9B2sr9QYORTQhYDgUIRWQaPl5gCXeJlHj&#10;dbBdfvr0NVKlHkcz841mMruaRpzJ+dqygn4vAUFcWF1zqeCwX3QzED4ga2wsk4IbeZhNHzoTzLW9&#10;8JbOu1CKCGGfo4IqhDaX0hcVGfQ92xJH79M6gyFKV0rt8BLhppHPSfIiDdYcFyps6bWi4mv3bRTs&#10;V+nmth79HNen5fxdHoaDD3as1NNjPxmDCHQN/+G/9ptWkKUp3M/EIyC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CLj&#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3UcYQLYAAADc&#10;AAAADwAAAGRycy9kb3ducmV2LnhtbEVPyQrCMBC9C/5DGMGbpvXgUo09iIIeXRC8Dc3YxWZSmrh+&#10;vTkIHh9vX6QvU4sHta60rCAeRiCIM6tLzhWcjpvBFITzyBpry6TgTQ7SZbezwETbJ+/pcfC5CCHs&#10;ElRQeN8kUrqsIINuaBviwF1ta9AH2OZSt/gM4aaWoygaS4Mlh4YCG1oVlN0Od6Ngvysr8tvLDMfn&#10;N9caP+sqq5Tq9+JoDsLTy//FP/dWK5hOwtpwJhwB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1HGEC2AAAA3AAAAA8A&#10;AAAAAAAAAQAgAAAAIgAAAGRycy9kb3ducmV2LnhtbFBLAQIUABQAAAAIAIdO4kAzLwWeOwAAADkA&#10;AAAQAAAAAAAAAAEAIAAAAAUBAABkcnMvc2hhcGV4bWwueG1sUEsFBgAAAAAGAAYAWwEAAK8DAAAA&#10;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8694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79" name="Прямоугольник 879"/>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8694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Oj1j&#10;sY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8592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80" name="Прямоугольник 880"/>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8592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uSm1xtwAAAAPAQAADwAAAAAAAAABACAAAAAiAAAAZHJzL2Rvd25yZXYueG1s&#10;UEsBAhQAFAAAAAgAh07iQPOJ+ImfAgAAFAUAAA4AAAAAAAAAAQAgAAAAKwEAAGRycy9lMm9Eb2Mu&#10;eG1sUEsFBgAAAAAGAAYAWQEAADwGAAAAAA==&#10;">
                <v:fill on="t" opacity="41287f" focussize="0,0"/>
                <v:stroke on="f" weight="1pt" miterlimit="8" joinstyle="miter"/>
                <v:imagedata o:title=""/>
                <o:lock v:ext="edit" aspectratio="f"/>
              </v:rect>
            </w:pict>
          </mc:Fallback>
        </mc:AlternateContent>
      </w:r>
    </w:p>
    <w:p w14:paraId="2807798B">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49760"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759" name="Овал 759"/>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66720;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HJp69BsAgAA1Q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48736"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1015" name="Овал 1015"/>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67744;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3Imw7bAAAADQEAAA8AAAAAAAAAAQAgAAAAIgAAAGRy&#10;cy9kb3ducmV2LnhtbFBLAQIUABQAAAAIAIdO4kC8I29mdAIAANcEAAAOAAAAAAAAAAEAIAAAACoB&#10;AABkcnMvZTJvRG9jLnhtbFBLBQYAAAAABgAGAFkBAAAQBg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Д. САБИТОВА</w:t>
      </w:r>
    </w:p>
    <w:p w14:paraId="19F834EF">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«Цирк в шкатулке»</w:t>
      </w:r>
    </w:p>
    <w:p w14:paraId="651C5C40">
      <w:pPr>
        <w:jc w:val="center"/>
        <w:rPr>
          <w:rFonts w:hint="default" w:ascii="Bahnschrift Light" w:hAnsi="Bahnschrift Light" w:cs="Bahnschrift Light"/>
          <w:sz w:val="52"/>
          <w:szCs w:val="52"/>
          <w:lang w:val="ru-RU"/>
        </w:rPr>
      </w:pPr>
    </w:p>
    <w:p w14:paraId="1136FBC7">
      <w:pPr>
        <w:jc w:val="center"/>
        <w:rPr>
          <w:rFonts w:hint="default" w:ascii="Bahnschrift Light" w:hAnsi="Bahnschrift Light" w:cs="Bahnschrift Light"/>
          <w:sz w:val="52"/>
          <w:szCs w:val="52"/>
          <w:lang w:val="ru-RU"/>
        </w:rPr>
      </w:pPr>
    </w:p>
    <w:p w14:paraId="7969694E">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lang w:val="en-US"/>
        </w:rPr>
        <w:br w:type="textWrapping"/>
      </w:r>
      <w:r>
        <w:rPr>
          <w:rFonts w:hint="default" w:ascii="Times New Roman" w:hAnsi="Times New Roman" w:cs="Times New Roman"/>
          <w:i/>
          <w:iCs/>
          <w:color w:val="000000" w:themeColor="text1"/>
          <w:sz w:val="28"/>
          <w:szCs w:val="28"/>
          <w14:textFill>
            <w14:solidFill>
              <w14:schemeClr w14:val="tx1"/>
            </w14:solidFill>
          </w14:textFill>
        </w:rPr>
        <w:t>Цирк «Каруселли» не очень знаменит. Он ездит по маленьким городкам королевства, дает два представления каждый день и все равно уже много месяцев не может купить новые попоны лошадям и заказать афиши поярче. Цирк может в принципе обойтись без кого угодно: без жонглеров, без фокусников, без акробатов и даже (от этой мысли господин директор слегка побледнел, но честно додумал ее до конца) — даже без самого господина директора. Не может цирк обойтись только без животных и клоуна.</w:t>
      </w:r>
    </w:p>
    <w:p w14:paraId="4693F71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Безобразие, форменное безобразие, — отчеканила госпожа Гертруда, поблескивая аккуратными очками. — Я буду жаловаться в отдел народного образования и детско</w:t>
      </w:r>
      <w:r>
        <w:rPr>
          <w:rFonts w:hint="default"/>
        </w:rPr>
        <mc:AlternateContent>
          <mc:Choice Requires="wpg">
            <w:drawing>
              <wp:anchor distT="0" distB="0" distL="114300" distR="114300" simplePos="0" relativeHeight="252349440" behindDoc="0" locked="0" layoutInCell="1" allowOverlap="1">
                <wp:simplePos x="0" y="0"/>
                <wp:positionH relativeFrom="column">
                  <wp:posOffset>-775335</wp:posOffset>
                </wp:positionH>
                <wp:positionV relativeFrom="paragraph">
                  <wp:posOffset>-3809365</wp:posOffset>
                </wp:positionV>
                <wp:extent cx="2667000" cy="3703320"/>
                <wp:effectExtent l="3810" t="3810" r="11430" b="11430"/>
                <wp:wrapNone/>
                <wp:docPr id="1528" name="Группа 15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9.95pt;height:291.6pt;width:210pt;z-index:252349440;mso-width-relative:page;mso-height-relative:page;" coordorigin="2943,2592" coordsize="4200,5832" o:gfxdata="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tNWdjbAAAADQEAAA8AAAAAAAAAAQAgAAAAIgAAAGRycy9k&#10;b3ducmV2LnhtbFBLAQIUABQAAAAIAIdO4kBdzs6qqgIAADUHAAAOAAAAAAAAAAEAIAAAACo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BjQkLL4AAADd&#10;AAAADwAAAGRycy9kb3ducmV2LnhtbEVPyW7CMBC9I/EP1iD1Bk5AtJDicAAhtUXqAnzAEE+TiHgc&#10;bJft62ukSr3N01tnNr+YRpzI+dqygnSQgCAurK65VLDbrvoTED4ga2wsk4IreZjn3c4MM23P/EWn&#10;TShFDGGfoYIqhDaT0hcVGfQD2xJH7ts6gyFCV0rt8BzDTSOHSfIoDdYcGypsaVFRcdj8GAXbt6f3&#10;63p626+Pr8sPuRuPPtmxUg+9NHkGEegS/sV/7hcd54+HU7h/E0+Q+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jQkL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LMCr0AAADd&#10;AAAADwAAAGRycy9kb3ducmV2LnhtbEWPS4sCQQyE7wv+hyaCt50eFcWdtfUgCnrUFcFbmM7OY6fT&#10;w3T7/PXmIOwtoSpVX+bLu2vUlbpQeTYwTFJQxLm3FRcGjj+bzxmoEJEtNp7JwIMCLBe9jzlm1t94&#10;T9dDLJSEcMjQQBljm2kd8pIchsS3xKL9+s5hlLUrtO3wJuGu0aM0nWqHFUtDiS2tSsr/DhdnYL+r&#10;aorb8xdOTw9uLD7XdV4bM+gP029Qke7x3/y+3lrBn4yFX76REfT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QswK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50464" behindDoc="0" locked="0" layoutInCell="1" allowOverlap="1">
                <wp:simplePos x="0" y="0"/>
                <wp:positionH relativeFrom="column">
                  <wp:posOffset>3368040</wp:posOffset>
                </wp:positionH>
                <wp:positionV relativeFrom="paragraph">
                  <wp:posOffset>2312035</wp:posOffset>
                </wp:positionV>
                <wp:extent cx="2667000" cy="3703320"/>
                <wp:effectExtent l="0" t="0" r="15240" b="15240"/>
                <wp:wrapNone/>
                <wp:docPr id="1531" name="Группа 15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82.05pt;height:291.6pt;width:210pt;rotation:11796480f;z-index:252350464;mso-width-relative:page;mso-height-relative:page;" coordorigin="2943,2592" coordsize="4200,5832" o:gfxdata="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o+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mbPUP2QAAAAsBAAAPAAAAAAAAAAEAIAAAACIAAABkcnMv&#10;ZG93bnJldi54bWxQSwECFAAUAAAACACHTuJAj/Wwp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jUkggL8AAADd&#10;AAAADwAAAGRycy9kb3ducmV2LnhtbEVPyW7CMBC9I/UfrKnErTgB0UKI4UCFRIvUluUDhnhIIuJx&#10;aputX19XqsRtnt46+exqGnEm52vLCtJeAoK4sLrmUsFuu3gagfABWWNjmRTcyMNs+tDJMdP2wms6&#10;b0IpYgj7DBVUIbSZlL6oyKDv2ZY4cgfrDIYIXSm1w0sMN43sJ8mzNFhzbKiwpXlFxXFzMgq27y8f&#10;t9X4Z7/6fnv9lLvh4IsdK9V9TJMJiEDXcBf/u5c6zh8O+v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1JIIC/&#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JBSfbcAAADd&#10;AAAADwAAAGRycy9kb3ducmV2LnhtbEVPyQrCMBC9C/5DGMGbpiqKVqMHUdCjC4K3oRm72ExKE9ev&#10;N4LgbR5vndniaUpxp9rllhX0uhEI4sTqnFMFx8O6MwbhPLLG0jIpeJGDxbzZmGGs7YN3dN/7VIQQ&#10;djEqyLyvYildkpFB17UVceAutjboA6xTqWt8hHBTyn4UjaTBnENDhhUtM0qu+5tRsNvmBfnNeYKj&#10;04tLje9VkRRKtVu9aArC09P/xT/3Rof5w8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kFJ9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48416" behindDoc="1" locked="0" layoutInCell="1" allowOverlap="1">
                <wp:simplePos x="0" y="0"/>
                <wp:positionH relativeFrom="column">
                  <wp:posOffset>-939800</wp:posOffset>
                </wp:positionH>
                <wp:positionV relativeFrom="paragraph">
                  <wp:posOffset>-4090670</wp:posOffset>
                </wp:positionV>
                <wp:extent cx="7205345" cy="10353675"/>
                <wp:effectExtent l="0" t="0" r="3175" b="9525"/>
                <wp:wrapNone/>
                <wp:docPr id="1534" name="Прямоугольник 15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22.1pt;height:815.25pt;width:567.35pt;z-index:-250968064;v-text-anchor:middle;mso-width-relative:page;mso-height-relative:page;" fillcolor="#FFFFFF [3212]" filled="t" stroked="f" coordsize="21600,21600" o:gfxdata="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gt9HPcAAAA&#10;DQEAAA8AAAAAAAAAAQAgAAAAIgAAAGRycy9kb3ducmV2LnhtbFBLAQIUABQAAAAIAIdO4kDrEF+C&#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47392" behindDoc="1" locked="0" layoutInCell="1" allowOverlap="1">
                <wp:simplePos x="0" y="0"/>
                <wp:positionH relativeFrom="column">
                  <wp:posOffset>-1122045</wp:posOffset>
                </wp:positionH>
                <wp:positionV relativeFrom="paragraph">
                  <wp:posOffset>-4278630</wp:posOffset>
                </wp:positionV>
                <wp:extent cx="8095615" cy="10782300"/>
                <wp:effectExtent l="0" t="0" r="12065" b="7620"/>
                <wp:wrapNone/>
                <wp:docPr id="1535" name="Прямоугольник 15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36.9pt;height:849pt;width:637.45pt;z-index:-250969088;v-text-anchor:middle;mso-width-relative:page;mso-height-relative:page;" fillcolor="#D0CECE [2894]" filled="t" stroked="f" coordsize="21600,21600" o:gfxdata="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rDCXjdAAAADwEAAA8AAAAAAAAAAQAgAAAAIgAAAGRycy9kb3ducmV2&#10;LnhtbFBLAQIUABQAAAAIAIdO4kAcXbh8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го призрения нашего муниципалитета. Да, и в отдел культуры. Надо понимать, на что именно тратятся городские деньги.</w:t>
      </w:r>
    </w:p>
    <w:p w14:paraId="357A9FD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Прошу извинить меня, сударыня, но я, право, не совсем понимаю, при чем тут… общественные фонды, так сказать? Я готов вернуть вам деньги за билеты, разумеется, но жаловаться в муниципалитет… — Господин директор стоял перед щуплой сердитой дамой и нервно комкал в руках носовой платок со следами ярко-красного грима.</w:t>
      </w:r>
    </w:p>
    <w:p w14:paraId="3C53ED2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Непременно в муниципалитет! Мне доверено воспитание этих детей, и муниципалитет платит за то, чтобы они получали все самое-пресамое наилучшее в сфере духовного развития. Всем известно, что театр — это опера и балет, концерт — это скрипка, рояль и виолончель, цирк — это лошади, собачки и клоуны. Клоуны, слышите? А не это жалкое и непрофессиональное фиглярство, которое вы пытались всучить зрителям! Идемте, дети!</w:t>
      </w:r>
    </w:p>
    <w:p w14:paraId="7ABEB5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госпожа Гертруда, круто повернувшись на каблуках, направилась к выходу.</w:t>
      </w:r>
    </w:p>
    <w:p w14:paraId="015567F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за ней парами шли шестеро детей — две девочки и четыре мальчика.</w:t>
      </w:r>
    </w:p>
    <w:p w14:paraId="44822AC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шагал в третьей паре, держа за руку конопатую Линду.</w:t>
      </w:r>
    </w:p>
    <w:p w14:paraId="50AECE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Линда сосала ярко-зеленый леденец на палочке, вытаскивая его на ходу изо рта и озабоченно осматривая — много ли еще осталось до конца. Она, кажется, уже успела позабыть и о цирке, и о клоунах.</w:t>
      </w:r>
    </w:p>
    <w:p w14:paraId="5D28BC7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Но Марик шел потрясенный. Пару раз он пытался оглянуться на цирковой шатер, сбивался с шага, и тогда конопатая Линда дергала его за руку и шипела невнятно (ей мешал леденец во рту): «Иди быштрей, пока Гертруда не увидела!»</w:t>
      </w:r>
    </w:p>
    <w:p w14:paraId="7ED3D1F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За те девять с лишним, почти уже десять лет, что Марик жил на свете (а может быть, и десять с половиной, это доподлинно никому не</w:t>
      </w:r>
      <w:r>
        <w:rPr>
          <w:rFonts w:hint="default"/>
        </w:rPr>
        <mc:AlternateContent>
          <mc:Choice Requires="wpg">
            <w:drawing>
              <wp:anchor distT="0" distB="0" distL="114300" distR="114300" simplePos="0" relativeHeight="252352512" behindDoc="0" locked="0" layoutInCell="1" allowOverlap="1">
                <wp:simplePos x="0" y="0"/>
                <wp:positionH relativeFrom="column">
                  <wp:posOffset>-775335</wp:posOffset>
                </wp:positionH>
                <wp:positionV relativeFrom="paragraph">
                  <wp:posOffset>-1659890</wp:posOffset>
                </wp:positionV>
                <wp:extent cx="2667000" cy="3703320"/>
                <wp:effectExtent l="3810" t="3810" r="11430" b="11430"/>
                <wp:wrapNone/>
                <wp:docPr id="1536" name="Группа 15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7pt;height:291.6pt;width:210pt;z-index:252352512;mso-width-relative:page;mso-height-relative:page;" coordorigin="2943,2592" coordsize="4200,5832" o:gfxdata="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eT5U33QAAAA0BAAAPAAAAAAAAAAEAIAAAACIAAABkcnMv&#10;ZG93bnJldi54bWxQSwECFAAUAAAACACHTuJAP3+wQqkCAAA1BwAADgAAAAAAAAABACAAAAAs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nT6DGL4AAADd&#10;AAAADwAAAGRycy9kb3ducmV2LnhtbEVP22oCMRB9F/oPYQq+1ayKtW6NPlQEL6BW/YBxM91dupms&#10;Sert6xtB8G0O5zrD8cVU4kTOl5YVtFsJCOLM6pJzBfvd9O0DhA/IGivLpOBKHsajl8YQU23P/E2n&#10;bchFDGGfooIihDqV0mcFGfQtWxNH7sc6gyFCl0vt8BzDTSU7SfIuDZYcGwqs6aug7Hf7ZxTsFv3V&#10;dTm4HZbH+WQt973uhh0r1XxtJ58gAl3CU/xwz3Sc3+v24f5NPEG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6DG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jTADL0AAADd&#10;AAAADwAAAGRycy9kb3ducmV2LnhtbEWPS4sCQQyE7wv+hyaCt50eFcWdtfUgCnrUFcFbmM7OY6fT&#10;w3T7/PXmIOwtoSpVX+bLu2vUlbpQeTYwTFJQxLm3FRcGjj+bzxmoEJEtNp7JwIMCLBe9jzlm1t94&#10;T9dDLJSEcMjQQBljm2kd8pIchsS3xKL9+s5hlLUrtO3wJuGu0aM0nWqHFUtDiS2tSsr/DhdnYL+r&#10;aorb8xdOTw9uLD7XdV4bM+gP029Qke7x3/y+3lrBn4wFV76REfT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NMAM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53536" behindDoc="0" locked="0" layoutInCell="1" allowOverlap="1">
                <wp:simplePos x="0" y="0"/>
                <wp:positionH relativeFrom="column">
                  <wp:posOffset>3368040</wp:posOffset>
                </wp:positionH>
                <wp:positionV relativeFrom="paragraph">
                  <wp:posOffset>4461510</wp:posOffset>
                </wp:positionV>
                <wp:extent cx="2667000" cy="3703320"/>
                <wp:effectExtent l="0" t="0" r="15240" b="15240"/>
                <wp:wrapNone/>
                <wp:docPr id="1539" name="Группа 15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3pt;height:291.6pt;width:210pt;rotation:11796480f;z-index:252353536;mso-width-relative:page;mso-height-relative:page;" coordorigin="2943,2592" coordsize="4200,5832" o:gfxdata="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9rs8y9oAAAAMAQAADwAAAAAAAAABACAAAAAiAAAAZHJz&#10;L2Rvd25yZXYueG1sUEsBAhQAFAAAAAgAh07iQP7lVQ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StFoEcIAAADd&#10;AAAADwAAAGRycy9kb3ducmV2LnhtbEWPzU4CQRCE7yS+w6RNuMksCqgLAwcNCT+JKPAA7U6zu3Gn&#10;Z50Z+fHp7YMJt+5UddXXk9nZNepIIdaeDfR7GSjiwtuaSwP73fzuCVRMyBYbz2TgQhFm05vOBHPr&#10;T/xBx20qlYRwzNFAlVKbax2LihzGnm+JRTv44DDJGkptA54k3DX6PstG2mHN0lBhSy8VFV/bH2dg&#10;t3p8u6yffz/X38vXjd4PH945sDHd2342BpXonK7m/+uFFfzhQPjlGxlBT/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rR&#10;aBH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wga7LgAAADd&#10;AAAADwAAAGRycy9kb3ducmV2LnhtbEVPy6rCMBDdC/5DGMGdpr2oaDW6kCvo0geCu6EZ+7CZlCY+&#10;v94Igrs5nOfMFg9TiRs1rrCsIO5HIIhTqwvOFBz2q94YhPPIGivLpOBJDhbzdmuGibZ33tJt5zMR&#10;QtglqCD3vk6kdGlOBl3f1sSBO9vGoA+wyaRu8B7CTSX/omgkDRYcGnKsaZlTetldjYLtpijJr08T&#10;HB2fXGl8/ZdpqVS3E0dTEJ4e/if+utc6zB8OYvh8E0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wga7L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51488" behindDoc="1" locked="0" layoutInCell="1" allowOverlap="1">
                <wp:simplePos x="0" y="0"/>
                <wp:positionH relativeFrom="column">
                  <wp:posOffset>-939800</wp:posOffset>
                </wp:positionH>
                <wp:positionV relativeFrom="paragraph">
                  <wp:posOffset>-1941195</wp:posOffset>
                </wp:positionV>
                <wp:extent cx="7205345" cy="10353675"/>
                <wp:effectExtent l="0" t="0" r="3175" b="9525"/>
                <wp:wrapNone/>
                <wp:docPr id="1542" name="Прямоугольник 15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85pt;height:815.25pt;width:567.35pt;z-index:-250964992;v-text-anchor:middle;mso-width-relative:page;mso-height-relative:page;" fillcolor="#FFFFFF [3212]" filled="t" stroked="f" coordsize="21600,21600" o:gfxdata="UEsDBAoAAAAAAIdO4kAAAAAAAAAAAAAAAAAEAAAAZHJzL1BLAwQUAAAACACHTuJAxswkDN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7gCMmKdk&#10;T+JKcLzZJsDzjP+fkf8AUEsDBBQAAAAIAIdO4kALAvDR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swkDN0A&#10;AAAOAQAADwAAAAAAAAABACAAAAAiAAAAZHJzL2Rvd25yZXYueG1sUEsBAhQAFAAAAAgAh07iQAsC&#10;8NG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50464" behindDoc="1" locked="0" layoutInCell="1" allowOverlap="1">
                <wp:simplePos x="0" y="0"/>
                <wp:positionH relativeFrom="column">
                  <wp:posOffset>-1122045</wp:posOffset>
                </wp:positionH>
                <wp:positionV relativeFrom="paragraph">
                  <wp:posOffset>-2129155</wp:posOffset>
                </wp:positionV>
                <wp:extent cx="8095615" cy="10782300"/>
                <wp:effectExtent l="0" t="0" r="12065" b="7620"/>
                <wp:wrapNone/>
                <wp:docPr id="1543" name="Прямоугольник 15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65pt;height:849pt;width:637.45pt;z-index:-250966016;v-text-anchor:middle;mso-width-relative:page;mso-height-relative:page;" fillcolor="#D0CECE [2894]" filled="t" stroked="f" coordsize="21600,21600" o:gfxdata="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2D6CjdAAAADwEAAA8AAAAAAAAAAQAgAAAAIgAAAGRycy9kb3ducmV2&#10;LnhtbFBLAQIUABQAAAAIAIdO4kDSc4dE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известно), он впервые побывал в таком волшебном месте.</w:t>
      </w:r>
    </w:p>
    <w:p w14:paraId="1F2AC04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Мальчик даже не предполагал, что такие места существуют. Ведь все прочие места, куда водила своих воспитанников Гертруда, были самые неволшебные.</w:t>
      </w:r>
    </w:p>
    <w:p w14:paraId="4620469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54560" behindDoc="1" locked="0" layoutInCell="1" allowOverlap="1">
            <wp:simplePos x="0" y="0"/>
            <wp:positionH relativeFrom="column">
              <wp:posOffset>1810385</wp:posOffset>
            </wp:positionH>
            <wp:positionV relativeFrom="paragraph">
              <wp:posOffset>379095</wp:posOffset>
            </wp:positionV>
            <wp:extent cx="3456940" cy="1978660"/>
            <wp:effectExtent l="90170" t="52070" r="19050" b="57150"/>
            <wp:wrapTight wrapText="bothSides">
              <wp:wrapPolygon>
                <wp:start x="-563" y="-568"/>
                <wp:lineTo x="-563" y="21725"/>
                <wp:lineTo x="-468" y="22058"/>
                <wp:lineTo x="21624" y="22058"/>
                <wp:lineTo x="21624" y="-568"/>
                <wp:lineTo x="-563" y="-568"/>
              </wp:wrapPolygon>
            </wp:wrapTight>
            <wp:docPr id="943" name="Изображение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Изображение 18" descr="IMG_256"/>
                    <pic:cNvPicPr>
                      <a:picLocks noChangeAspect="1"/>
                    </pic:cNvPicPr>
                  </pic:nvPicPr>
                  <pic:blipFill>
                    <a:blip r:embed="rId75">
                      <a:lum bright="12000"/>
                    </a:blip>
                    <a:srcRect l="12730" t="24969" r="8038" b="8584"/>
                    <a:stretch>
                      <a:fillRect/>
                    </a:stretch>
                  </pic:blipFill>
                  <pic:spPr>
                    <a:xfrm>
                      <a:off x="0" y="0"/>
                      <a:ext cx="3456940" cy="1978660"/>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Например, клепальная фабрика, куда они ходили на экскурсию на прошлой неделе. Там были серые стены, стояли большие железные штуковины, с одной стороны в них заползала железная полоса, а с другой сыпались в подставленный ящик маленькие круглые заклепки. Они были все одинаковые — тысячи, миллионы совершенно одинаковых заклепок. И госпожа Гертруда спросила воспитанников, перекрикивая грохот больших железных штуковин: «Разве это не прекрасно, дети? Эта мистерия производства, торжество индустриализации, стандарта и порядка — разве она не великолепна?» Хорошо еще, шум был такой, что ответа от детей не потребовалось. А когда они вернулись домой, то Гертруда дала Марику задание: решить десять задач, самолично сочиненных ею под впечатлением от посещения клепальной фабрики. Первая задача, самая легкая, была про тонну железа, и Марик должен был вычислить, сколько миллионов заклепок из нее получится, если каждая заклепка весит два грамма, а на отходы идет примерно двадцать целых и три десятых процента исходного сырья. Пока Марик добрался до десятой задачи, в которой вычислялся радиус заклепки, он успел возненавидеть даже само воспоминание о посещении фабрики.</w:t>
      </w:r>
    </w:p>
    <w:p w14:paraId="5F4078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Еще дети ходили в бухгалтерию лесопилки, а потом на строительство новой теплотрассы, где Марик завяз в жидкой глине и чуть не свалился в траншею, прямо под ковш экскаватора.</w:t>
      </w:r>
    </w:p>
    <w:p w14:paraId="4751287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самым неволшебным местом, конечно, был их дом. Дом, в котором жила сама госпожа Гертруда, старая служанка Ниса и шестеро детей.</w:t>
      </w:r>
    </w:p>
    <w:p w14:paraId="0F89CCC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Нельзя сказать, что в их доме было холодно или не уютно. Нет, дом призрения детей, оставшихся без попечения родителей, был образцовым воспитательным учреждением: все в нем рационально и правильно. Госпожа Гертруда гордо носила звание начальницы дома сирот, а содержался он на муниципальные средства.</w:t>
      </w:r>
    </w:p>
    <w:p w14:paraId="348096B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Когда-то давно сирот помещали в большие приюты, которые были похожи на настоящие фабрики. Сирот там воспитывали, обучали, давали всем одинаковую простую и надежную профессию: девочки становились швеями, мальчики — сапожниками. Марик видел на картинке в педагогической энциклопедии старый приют для брошенных детей (госпожа Гертруда очень любила энциклопедии и словари и поощряла их чтение). Длинная спальня, где кровати стояли рядами, уходя куда-то далеко в темноту. И такая же длинная столовая с длинными голыми столами и лавками. И дети были все одеты одинаково, и лица у них тоже были какие-то одинаковые. Немного похожие на круглые заклепки.</w:t>
      </w:r>
    </w:p>
    <w:p w14:paraId="4423212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Теперь все переменилось. Например, госпожа Гертруда училась в специальном педагогическом училище, а потом выиграла специальный конкурс (на стене в ее кабинете висели красивые дипломы в рамках, где рассказывалось про это). За то, что она выиграла этот конкурс, Гертруду назначили заведующей приютом нового образца под названием «Яблоня». Еще в городе были приюты «Вишня», «Слива», «Крыжовник» и «Черная смородина». «Настоящий сад, ко</w:t>
      </w:r>
      <w:r>
        <w:rPr>
          <w:rFonts w:hint="default"/>
        </w:rPr>
        <mc:AlternateContent>
          <mc:Choice Requires="wpg">
            <w:drawing>
              <wp:anchor distT="0" distB="0" distL="114300" distR="114300" simplePos="0" relativeHeight="252356608"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1544" name="Группа 15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356608;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9S+vNwAAAANAQAADwAAAAAAAAABACAAAAAiAAAAZHJzL2Rvd25y&#10;ZXYueG1sUEsBAhQAFAAAAAgAh07iQFHuH1G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WqbLib4AAADd&#10;AAAADwAAAGRycy9kb3ducmV2LnhtbEVPS27CMBDdI/UO1lTqrjhQQiHFsAAhlSIBBQ4wjadJ1Hgc&#10;bJff6XGlSuzm6X1nNDmbWhzJ+cqygk47AUGcW11xoWC/mz8PQPiArLG2TAou5GEyfmiNMNP2xJ90&#10;3IZCxBD2GSooQ2gyKX1ekkHftg1x5L6tMxgidIXUDk8x3NSymyR9abDi2FBiQ9OS8p/tr1Gw+3hd&#10;XZbD69fysJit5T592bBjpZ4eO8kbiEDncBf/u991nJ/2Uvj7Jp4gx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qbLi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OGCmLkAAADd&#10;AAAADwAAAGRycy9kb3ducmV2LnhtbEVPy6rCMBDdC/5DGOHubKpci1ajC/GCLn0guBuasQ+bSWly&#10;fX29EQR3czjPmS3uphZXal1pWcEgikEQZ1aXnCs47P/6YxDOI2usLZOCBzlYzLudGaba3nhL153P&#10;RQhhl6KCwvsmldJlBRl0kW2IA3e2rUEfYJtL3eIthJtaDuM4kQZLDg0FNrQsKLvs/o2C7aasyK9P&#10;E0yOD641PldVVin10xvEUxCe7v4r/rjXOswf/Sb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Thgpi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57632"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1547" name="Группа 15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357632;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nZNNh2gAAAAsBAAAPAAAAAAAAAAEAIAAAACIAAABkcnMv&#10;ZG93bnJldi54bWxQSwECFAAUAAAACACHTuJA2aTLP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tKdkF8IAAADd&#10;AAAADwAAAGRycy9kb3ducmV2LnhtbEWPzU4CQRCE7yS+w6RNuMksCqgLAwcNCT+JKPAA7U6zu3Gn&#10;Z50Z+fHp7YMJt+5UddXXk9nZNepIIdaeDfR7GSjiwtuaSwP73fzuCVRMyBYbz2TgQhFm05vOBHPr&#10;T/xBx20qlYRwzNFAlVKbax2LihzGnm+JRTv44DDJGkptA54k3DX6PstG2mHN0lBhSy8VFV/bH2dg&#10;t3p8u6yffz/X38vXjd4PH945sDHd2342BpXonK7m/+uFFfzhQHDlGxlBT/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Sn&#10;ZBfCAAAA3QAAAA8AAAAAAAAAAQAgAAAAIgAAAGRycy9kb3ducmV2LnhtbFBLAQIUABQAAAAIAIdO&#10;4kAzLwWeOwAAADkAAAAQAAAAAAAAAAEAIAAAABEBAABkcnMvc2hhcGV4bWwueG1sUEsFBgAAAAAG&#10;AAYAWwEAALs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X4W6rcAAADd&#10;AAAADwAAAGRycy9kb3ducmV2LnhtbEVPyQrCMBC9C/5DGMGbpoqKVqMHUdCjC4K3oRm72ExKE9ev&#10;N4LgbR5vndniaUpxp9rllhX0uhEI4sTqnFMFx8O6MwbhPLLG0jIpeJGDxbzZmGGs7YN3dN/7VIQQ&#10;djEqyLyvYildkpFB17UVceAutjboA6xTqWt8hHBTyn4UjaTBnENDhhUtM0qu+5tRsNvmBfnNeYKj&#10;04tLje9VkRRKtVu9aArC09P/xT/3Rof5w8EE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1fhbq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55584"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1550" name="Прямоугольник 15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0960896;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keF9LcAAAA&#10;DQEAAA8AAAAAAAAAAQAgAAAAIgAAAGRycy9kb3ducmV2LnhtbFBLAQIUABQAAAAIAIdO4kB+wFcS&#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54560"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1551" name="Прямоугольник 15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0961920;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TbHxLeAAAADgEAAA8AAAAAAAAAAQAgAAAAIgAAAGRycy9kb3ducmV2&#10;LnhtbFBLAQIUABQAAAAIAIdO4kCt6a8Q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торый принесет прекрасные плоды», — не уставала повторять Гертруда. Детей в приюте было мало, как в обычной семье, и весь уклад жизни был почти семейный.</w:t>
      </w:r>
    </w:p>
    <w:p w14:paraId="12BBCF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Правда, Марик не знал, что такое семейный уклад, поэтому приходилось верить госпоже Гертруде на слово.</w:t>
      </w:r>
    </w:p>
    <w:p w14:paraId="4A09B9C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их доме-приюте были небольшие светлые комнаты у каждого своя. Например, в комнате Марика висели красивые занавески в бело-синюю клеточку, а на стене — картинка с тремя зайцами в шляпах. Левый заяц держал большую корзину, накрытую салфеткой.</w:t>
      </w:r>
    </w:p>
    <w:p w14:paraId="72294C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сам не понимал, нравится ему эта картина или нет. Когда он смотрел на корзину, он всегда думал о том, что несколько лет назад кто-то (может быть, даже его мама) положил Марика в такую большую корзину, накрыл синим байковым одеялом и оставил на крыльце муниципалитета.</w:t>
      </w:r>
    </w:p>
    <w:p w14:paraId="3565EDD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Гертруда часто рассказывала ему про это и показывала синее одеялко. Она говорила, что это случилось в июне, ночи были теплые, и малыш в корзинке совсем не замерз, спокойно дождавшись времени, когда его нашли.</w:t>
      </w:r>
    </w:p>
    <w:p w14:paraId="2261BE2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читал в книжках, что дети-сироты часто мечтают о том, что их настоящими родителями окажутся какие-нибудь король и королева. Но одеялко было такое старенькое, что у Марика даже в самом раннем детстве не возникало ни малейших иллюзий.</w:t>
      </w:r>
    </w:p>
    <w:p w14:paraId="1AC8935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Кормили в их доме тоже довольно вкусно, простой и сытной пищей, а Гертруда относилась к ним весьма хорошо. По крайней мере, она никого не обижала понапрасну, много занималась с ними чтением и математикой, покупала книги, водила на полезные развивающие экскурсии. И все время упоминала, что муниципалитет не жалеет на них денег.</w:t>
      </w:r>
    </w:p>
    <w:p w14:paraId="1BCA55A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Конечно, мало кому понравится, если тебе все время напоминают про муниципалитет. Само это слово было колючим и холодным. Но Марик привык.</w:t>
      </w:r>
    </w:p>
    <w:p w14:paraId="3C443BE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Вы должны любить наш дом, Линда, вынь палец изо рта, не вертись, Марк, — это самое дорогое место на земле для вас, дети, — часто повторяла Гертруда.</w:t>
      </w:r>
    </w:p>
    <w:p w14:paraId="20BB307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хотел бы любить что-то или кого-то. Но любить Гертруду всерьез было невозможно: Гертруда постоянно напоминала, ч</w:t>
      </w:r>
      <w:r>
        <w:rPr>
          <w:rFonts w:hint="default"/>
        </w:rPr>
        <mc:AlternateContent>
          <mc:Choice Requires="wpg">
            <w:drawing>
              <wp:anchor distT="0" distB="0" distL="114300" distR="114300" simplePos="0" relativeHeight="252359680"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1552" name="Группа 15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359680;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LxRonNwAAAANAQAADwAAAAAAAAABACAAAAAiAAAAZHJzL2Rvd25y&#10;ZXYueG1sUEsBAhQAFAAAAAgAh07iQF/fP/K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P9pgu70AAADd&#10;AAAADwAAAGRycy9kb3ducmV2LnhtbEVP22oCMRB9F/yHMIJvNWtltd0afagIbQXvHzDdjLuLm8ma&#10;pF769Y1Q8G0O5zrj6dXU4kzOV5YV9HsJCOLc6ooLBfvd/OkFhA/IGmvLpOBGHqaTdmuMmbYX3tB5&#10;GwoRQ9hnqKAMocmk9HlJBn3PNsSRO1hnMEToCqkdXmK4qeVzkgylwYpjQ4kNvZeUH7c/RsHua7S8&#10;LV5/vxenz9lK7tPBmh0r1e30kzcQga7hIf53f+g4P00HcP8mniA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mC7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qYvqbcAAADd&#10;AAAADwAAAGRycy9kb3ducmV2LnhtbEVPyQrCMBC9C/5DGMGbpoqKVqMHUdCjC4K3oRm72ExKE9ev&#10;N4LgbR5vndniaUpxp9rllhX0uhEI4sTqnFMFx8O6MwbhPLLG0jIpeJGDxbzZmGGs7YN3dN/7VIQQ&#10;djEqyLyvYildkpFB17UVceAutjboA6xTqWt8hHBTyn4UjaTBnENDhhUtM0qu+5tRsNvmBfnNeYKj&#10;04tLje9VkRRKtVu9aArC09P/xT/3Rof5w+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pi+p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60704"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1555" name="Группа 15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360704;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isAVL2QAAAAsBAAAPAAAAAAAAAAEAIAAAACIAAABkcnMvZG93&#10;bnJldi54bWxQSwECFAAUAAAACACHTuJACfOh8K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L63DI78AAADd&#10;AAAADwAAAGRycy9kb3ducmV2LnhtbEVPyW7CMBC9I/UfrKnErXEABdoUwwGExCJBC3zANJ4mUeNx&#10;sF2Wfn1dqRK3eXrrjKdX04gzOV9bVtBLUhDEhdU1lwqOh8XTMwgfkDU2lknBjTxMJw+dMebaXvid&#10;zvtQihjCPkcFVQhtLqUvKjLoE9sSR+7TOoMhQldK7fASw00j+2k6lAZrjg0VtjSrqPjafxsFh/Vo&#10;e9u8/HxsTqv5Th6zwRs7Vqr72EtfQQS6hrv4373UcX6WDeHvm3iCn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wyO/&#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nSx3rcAAADd&#10;AAAADwAAAGRycy9kb3ducmV2LnhtbEVPyQrCMBC9C/5DGMGbpgpu1ehBFPToguBtaMYuNpPSxPXr&#10;jSB4m8dbZ7Z4mlLcqXa5ZQW9bgSCOLE651TB8bDujEE4j6yxtEwKXuRgMW82Zhhr++Ad3fc+FSGE&#10;XYwKMu+rWEqXZGTQdW1FHLiLrQ36AOtU6hofIdyUsh9FQ2kw59CQYUXLjJLr/mYU7LZ5QX5znuDw&#10;9OJS43tVJIVS7VYvmoLw9PR/8c+90WH+YDC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udLHe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58656"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1558" name="Прямоугольник 15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0957824;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Fpcc&#10;Z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57632"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1559" name="Прямоугольник 15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0958848;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hzflnNwAAAAOAQAADwAAAAAAAAABACAAAAAiAAAAZHJzL2Rvd25yZXYu&#10;eG1sUEsBAhQAFAAAAAgAh07iQF8GOl+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то она замечательный работник и старается выполнить свой долг на высоком профессиональном уровне. Любить муниципалитет тоже было глупо. Муниципалитет — это такое большое здание на центральной площади, за каждым окном которого сидит чиновник в скучном сером пиджаке и сером галстуке. Кого тут прикажете любить?</w:t>
      </w:r>
    </w:p>
    <w:p w14:paraId="483FF2E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Можно было любить конопатую Линду, но она очень уж плаксивая. И с ней толком не поговоришь — вечно У нее за щекой очередная конфета.</w:t>
      </w:r>
    </w:p>
    <w:p w14:paraId="5855F99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Поэтому Марик не любил никого.</w:t>
      </w:r>
    </w:p>
    <w:p w14:paraId="755594E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Кроме неволшебного дома была еще неволшебная школа.</w:t>
      </w:r>
    </w:p>
    <w:p w14:paraId="6F3E942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Там Марик сидел за третьей партой у окна. И его очень хвалила учительница. Она так и говорила:</w:t>
      </w:r>
    </w:p>
    <w:p w14:paraId="4EC73A9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125184" behindDoc="1" locked="0" layoutInCell="1" allowOverlap="1">
            <wp:simplePos x="0" y="0"/>
            <wp:positionH relativeFrom="column">
              <wp:posOffset>3690620</wp:posOffset>
            </wp:positionH>
            <wp:positionV relativeFrom="paragraph">
              <wp:posOffset>504825</wp:posOffset>
            </wp:positionV>
            <wp:extent cx="1599565" cy="2010410"/>
            <wp:effectExtent l="90170" t="52070" r="17145" b="55880"/>
            <wp:wrapTight wrapText="bothSides">
              <wp:wrapPolygon>
                <wp:start x="-1218" y="-559"/>
                <wp:lineTo x="-1218" y="21709"/>
                <wp:lineTo x="-1012" y="22037"/>
                <wp:lineTo x="21626" y="22037"/>
                <wp:lineTo x="21626" y="-559"/>
                <wp:lineTo x="-1218" y="-559"/>
              </wp:wrapPolygon>
            </wp:wrapTight>
            <wp:docPr id="945" name="Изображение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Изображение 19" descr="IMG_256"/>
                    <pic:cNvPicPr>
                      <a:picLocks noChangeAspect="1"/>
                    </pic:cNvPicPr>
                  </pic:nvPicPr>
                  <pic:blipFill>
                    <a:blip r:embed="rId76"/>
                    <a:srcRect l="5130" t="7898" r="11400" b="13443"/>
                    <a:stretch>
                      <a:fillRect/>
                    </a:stretch>
                  </pic:blipFill>
                  <pic:spPr>
                    <a:xfrm>
                      <a:off x="0" y="0"/>
                      <a:ext cx="1599565" cy="2010410"/>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Вот, дети, смотрите, Марк — сирота, он воспитывается на деньги, выделенные муниципалитетом, живет в приюте, но как старательно и хорошо он учится! Особенно по математике. Берите с него пример!</w:t>
      </w:r>
    </w:p>
    <w:p w14:paraId="4C20A91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Все поворачивались, смотрели на него, и Марику становилось очень холодно от взглядов одноклассников, которые пытались взять с него пример.</w:t>
      </w:r>
    </w:p>
    <w:p w14:paraId="1C04EF6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краснел и утыкался носом в тетрадку с очередной задачей.</w:t>
      </w:r>
    </w:p>
    <w:p w14:paraId="046197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Да, пожалуй, Марик любил только математику.</w:t>
      </w:r>
    </w:p>
    <w:p w14:paraId="2F014CC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Считать он научился очень рано. Сперва ему казалось, что цифры — это маленькие чернолапые зверушки. У каждой из зверушек был свой характер. Единица, например, была очень шустрая, гораздо шустрее семерки, и любила кусаться, а вот восьмерка, пушистая и мягкая, предпочитала поспать, свернувшись на солнышке и спрятав нос в лапы.</w:t>
      </w:r>
    </w:p>
    <w:p w14:paraId="5FEB4EB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Потом Марик вырос и начал даже слегка стесняться, что цифры для него как живые, но все равно, когда он решал задачи и записывал правильный ответ, то видел, как его маленькие цифрята сидят аккуратным рядком и посматривают на него с белой страницы радостными и ласковыми глазами.</w:t>
      </w:r>
    </w:p>
    <w:p w14:paraId="613806A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Гертруда в честь окончания второго класса купила для Марика сборник занимательных задач, и мальчик часами просиживал над ними. Он дошел уже до сто восемнадцатой страницы. А всего страниц в книге было пятьсот шестьдесят.</w:t>
      </w:r>
    </w:p>
    <w:p w14:paraId="3D63AFF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Когда госпожа Гертруда сказала, чт</w:t>
      </w:r>
      <w:r>
        <w:rPr>
          <w:rFonts w:hint="default"/>
        </w:rPr>
        <mc:AlternateContent>
          <mc:Choice Requires="wpg">
            <w:drawing>
              <wp:anchor distT="0" distB="0" distL="114300" distR="114300" simplePos="0" relativeHeight="252362752"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1560" name="Группа 15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362752;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bw94qq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Q6i1zbAAAACwEAAA8AAAAAAAAAAQAgAAAAIgAAAGRycy9kb3ducmV2&#10;LnhtbFBLAQIUABQAAAAIAIdO4kBvD3iq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biiR6r8AAADd&#10;AAAADwAAAGRycy9kb3ducmV2LnhtbEVPS27CMBDdI3EHayqxa5yAgDbFsAAh0SJBCxxgGk+TiHgc&#10;bJdPT19XqsRunt53JrOracSZnK8tK8iSFARxYXXNpYLDfvn4BMIHZI2NZVJwIw+zabczwVzbC3/Q&#10;eRdKEUPY56igCqHNpfRFRQZ9YlviyH1ZZzBE6EqpHV5iuGlkP01H0mDNsaHCluYVFcfdt1Gwfxtv&#10;buvnn8/16XWxlYfh4J0dK9V7yNIXEIGu4S7+d690nD8cZf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4okeq/&#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G/Y+7cAAADd&#10;AAAADwAAAGRycy9kb3ducmV2LnhtbEVPyQrCMBC9C/5DGMGbpgoWrUYPoqBHFwRvQzN2sZmUJq5f&#10;bwTB2zzeOrPF01TiTo0rLCsY9CMQxKnVBWcKjod1bwzCeWSNlWVS8CIHi3m7NcNE2wfv6L73mQgh&#10;7BJUkHtfJ1K6NCeDrm9r4sBdbGPQB9hkUjf4COGmksMoiqXBgkNDjjUtc0qv+5tRsNsWJfnNeYLx&#10;6cWVxveqTEulup1BNAXh6en/4p97o8P8UTy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wb9j7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63776"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1563" name="Группа 15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363776;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Pe7C+S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bhNQXZAAAACwEAAA8AAAAAAAAAAQAgAAAAIgAAAGRycy9k&#10;b3ducmV2LnhtbFBLAQIUABQAAAAIAIdO4kD3uwvk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fl8ycr4AAADd&#10;AAAADwAAAGRycy9kb3ducmV2LnhtbEVPyW7CMBC9V+IfrEHiBg5raYrhUFSJRYKyfMA0niYR8Ti1&#10;Xbavrysh9TZPb53J7GoqcSbnS8sKup0EBHFmdcm5guPhvT0G4QOyxsoyKbiRh9m08TTBVNsL7+i8&#10;D7mIIexTVFCEUKdS+qwgg75ja+LIfVlnMETocqkdXmK4qWQvSUbSYMmxocCa3grKTvsfo+Cwet7c&#10;1i/3z/X3cr6Vx2H/gx0r1Wp2k1cQga7hX/xwL3ScPxwN4O+beIK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8yc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ZAj7cAAADd&#10;AAAADwAAAGRycy9kb3ducmV2LnhtbEVPyQrCMBC9C/5DGMGbpgoWrUYPoqBHFwRvQzN2sZmUJq5f&#10;bwTB2zzeOrPF01TiTo0rLCsY9CMQxKnVBWcKjod1bwzCeWSNlWVS8CIHi3m7NcNE2wfv6L73mQgh&#10;7BJUkHtfJ1K6NCeDrm9r4sBdbGPQB9hkUjf4COGmksMoiqXBgkNDjjUtc0qv+5tRsNsWJfnNeYLx&#10;6cWVxveqTEulup1BNAXh6en/4p97o8P8UT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kCP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61728"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1566" name="Прямоугольник 15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954752;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Fvqz3AAA&#10;AA4BAAAPAAAAAAAAAAEAIAAAACIAAABkcnMvZG93bnJldi54bWxQSwECFAAUAAAACACHTuJAoIDO&#10;jY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60704"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1567" name="Прямоугольник 15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955776;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AsR9bsogIAABcFAAAOAAAAZHJzL2Uyb0RvYy54&#10;bWytVM1uEzEQviPxDpbvdDeha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AsR9bs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о поведет их в цирк, Марик очень обрадовался. Конечно, он знал, что такое цирк, он много читал о нем и представлял, как это, наверное, здорово: и акробаты, и наездники, и дрессировщики, и фокусники, и жонглеры. И клоуны.</w:t>
      </w:r>
    </w:p>
    <w:p w14:paraId="3461C61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там будут представлять тигры или львы? — допытывалась у Гертруды Линда.</w:t>
      </w:r>
    </w:p>
    <w:p w14:paraId="25F9E8E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Ты вполне можешь взять программку и прочитать список номеров. Привыкай быть самостоятельной, дитя мое, — сухо ответила Гертруда, пересчитывая билеты.</w:t>
      </w:r>
    </w:p>
    <w:p w14:paraId="7F69B43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Львов в программе не оказалось, зато были лошадь и собачка.</w:t>
      </w:r>
    </w:p>
    <w:p w14:paraId="1534C12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Линда не сильно огорчилась, потому что, как она по секрету поведала Марику, побаивалась, что тигра или льва в цирке плохо кормят и он выскочит из клетки и как раз Линдой-то и пообедает.</w:t>
      </w:r>
    </w:p>
    <w:p w14:paraId="23E3078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Ты слишком тощая, станет тебя жрать тигр, жди, — фыркнул Марик.</w:t>
      </w:r>
    </w:p>
    <w:p w14:paraId="57A3AF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не тощая, я стройная и изящная, а ты сам тощий! Марик-комарик! Марик-комарик!</w:t>
      </w:r>
    </w:p>
    <w:p w14:paraId="3D9F71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Линда, Марк, замолчали, взялись за руки, мы выходим! — прикрикнула на них Гертруда, и маленькая процессия вышла из дома.</w:t>
      </w:r>
    </w:p>
    <w:p w14:paraId="28BF0F8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Все цирковое представление Марик просидел завороженный, не отрывая глаз от арены.</w:t>
      </w:r>
    </w:p>
    <w:p w14:paraId="44C3718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ждал, когда выйдет клоун.</w:t>
      </w:r>
    </w:p>
    <w:p w14:paraId="18E8215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Дело в том, что в библиотеке Гертруды, среди многочисленных словарей и энциклопедий, однажды Марик отыскал толстенький красный томик с нарисованным на обложке человечком. Человечек был одет в нелепый балахон, а на лице его, разрисованном яркими красками, застыла забавная гримаса. Над головой человечек подкидывал разноцветные шарики.</w:t>
      </w:r>
    </w:p>
    <w:p w14:paraId="1C52D3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Это была книга о клоунах. О том, какими они были в древние времена и какими стали сейчас.</w:t>
      </w:r>
    </w:p>
    <w:p w14:paraId="3098169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был уверен, что клоун — главный человек в цирке. Потому что, как было написано в книге, клоун умеет все: и ездить на лошади, и играть на скрипке, и дрессировать собачек, и кувыркаться — словом, клоун Умеет делать тысячу удивительных вещей.</w:t>
      </w:r>
    </w:p>
    <w:p w14:paraId="55A7783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Но он притворяется, что он ничего не умеет, чтоб всем, кто смотрит представление, было смешно.</w:t>
      </w:r>
    </w:p>
    <w:p w14:paraId="14BCD71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ждал клоуна.</w:t>
      </w:r>
    </w:p>
    <w:p w14:paraId="2B953F4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не дождался.</w:t>
      </w:r>
    </w:p>
    <w:p w14:paraId="17A9C5D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Из разговора госпожи Гертруды с директором он понял только, что на данный момент настоящего клоуна в цирке нет.</w:t>
      </w:r>
    </w:p>
    <w:p w14:paraId="671869C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скоро цирк уедет. Может быть, на целый год. И в следующий р</w:t>
      </w:r>
      <w:r>
        <w:rPr>
          <w:rFonts w:hint="default"/>
        </w:rPr>
        <mc:AlternateContent>
          <mc:Choice Requires="wpg">
            <w:drawing>
              <wp:anchor distT="0" distB="0" distL="114300" distR="114300" simplePos="0" relativeHeight="252365824"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1568" name="Группа 15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365824;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yVabY3AAAAAwBAAAPAAAAAAAAAAEAIAAAACIAAABkcnMv&#10;ZG93bnJldi54bWxQSwECFAAUAAAACACHTuJAz1f9ia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kF6d7L4AAADd&#10;AAAADwAAAGRycy9kb3ducmV2LnhtbEVPS27CMBDdV+IO1iCxKw5FUEhjWLSqREGCFnKAIZ4mUeNx&#10;arv8To+RkLqbp/edbH4yjTiQ87VlBYN+AoK4sLrmUkG+e3+cgPABWWNjmRScycN81nnIMNX2yF90&#10;2IZSxBD2KSqoQmhTKX1RkUHfty1x5L6tMxgidKXUDo8x3DTyKUnG0mDNsaHCll4rKn62f0bBbvm8&#10;Pq+ml/3q9+NtI/PR8JMdK9XrDpIXEIFO4V98dy90nD8aT+H2TTxBz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6d7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ih1yr4AAADd&#10;AAAADwAAAGRycy9kb3ducmV2LnhtbEWPT2vCQBDF7wW/wzJCb3WjUFujq4fSQnpMKkJvQ3bMH7Oz&#10;Ibsa7afvHARvM7w37/1ms7u6Tl1oCI1nA/NZAoq49LbhysD+5+vlHVSIyBY7z2TgRgF228nTBlPr&#10;R87pUsRKSQiHFA3UMfap1qGsyWGY+Z5YtKMfHEZZh0rbAUcJd51eJMlSO2xYGmrs6aOm8lScnYH8&#10;u2kpZr8rXB5u3Fn8+2zL1pjn6TxZg4p0jQ/z/Tqzgv/6Jvz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ih1y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66848"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1571" name="Группа 15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366848;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GC064mt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Jp8h12QAAAAwBAAAPAAAAAAAAAAEAIAAAACIAAABkcnMv&#10;ZG93bnJldi54bWxQSwECFAAUAAAACACHTuJAYLTri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GyOZQL0AAADd&#10;AAAADwAAAGRycy9kb3ducmV2LnhtbEVP22oCMRB9F/oPYQq+1ayKtW6NPiiCraBW/YBxM91d3EzW&#10;JPX29Y0g+DaHc53h+GIqcSLnS8sK2q0EBHFmdcm5gt129vYBwgdkjZVlUnAlD+PRS2OIqbZn/qHT&#10;JuQihrBPUUERQp1K6bOCDPqWrYkj92udwRChy6V2eI7hppKdJHmXBkuODQXWNCkoO2z+jILtd395&#10;XQxu+8Xxa7qSu153zY6Var62k08QgS7hKX645zrO7/U7cP8mni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I5lA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vrrvbsAAADd&#10;AAAADwAAAGRycy9kb3ducmV2LnhtbEVPS4vCMBC+L+x/CLPgzaYq62o19iAK7tEHC96GZuzDZlKa&#10;WB+/3gjC3ubje848vZladNS60rKCQRSDIM6sLjlXcNiv+xMQziNrrC2Tgjs5SBefH3NMtL3ylrqd&#10;z0UIYZeggsL7JpHSZQUZdJFtiAN3sq1BH2CbS93iNYSbWg7jeCwNlhwaCmxoWVB23l2Mgu1vWZHf&#10;HKc4/rtzrfGxqrJKqd7XIJ6B8HTz/+K3e6PD/O+fEby+CSf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rrvb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64800"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1574" name="Прямоугольник 15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951680;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DVQmlO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q+XWa3QAA&#10;AA4BAAAPAAAAAAAAAAEAIAAAACIAAABkcnMvZG93bnJldi54bWxQSwECFAAUAAAACACHTuJA1UJp&#10;T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63776"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1575" name="Прямоугольник 15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952704;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c/Lik3gAAAA8BAAAPAAAAAAAAAAEAIAAAACIAAABkcnMvZG93bnJl&#10;di54bWxQSwECFAAUAAAACACHTuJAU93+u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аз они пойдут на цирковое представление очень и очень нескоро. Наверное, следующей весной. Или даже осенью.</w:t>
      </w:r>
    </w:p>
    <w:p w14:paraId="2E9FD85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Если, конечно, госпожа Гертруда посчитает эту экскурсию полезной.</w:t>
      </w:r>
    </w:p>
    <w:p w14:paraId="453BF0B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После ужина (а к пирожкам с капустой, которые Ниса приготовила на ужин, Марик от огорчения почти не прикоснулся) он пошел в свою комнату, взял лист бумаги и цветные карандаши.</w:t>
      </w:r>
    </w:p>
    <w:p w14:paraId="278DF4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Госпожа Гертруда, зайдя пожелать спокойной ночи, увидела, что Марик нарисовал портрет клоуна — с торчащими во все стороны рыжими волосами, смешным носом и веселыми глазами — и повесил его на стену, прямо перед кроватью. Клоун на портрете был в пестрых широких штанах на лямках и белой рубахе.</w:t>
      </w:r>
    </w:p>
    <w:p w14:paraId="0BE8799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Гертруда выключила свет, постояла полминуты посередине комнаты в нерешительности, а потом присела на край Мариковой кровати.</w:t>
      </w:r>
    </w:p>
    <w:p w14:paraId="708D28B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Марк, ты огорчился, что в цирке не было клоуна?</w:t>
      </w:r>
    </w:p>
    <w:p w14:paraId="7260ABC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 немного, госпожа Гертруда, — ответил Марик, пряча от нее глаза.</w:t>
      </w:r>
    </w:p>
    <w:p w14:paraId="01ABF34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Знаешь, что я думаю, Марк? Я думаю, что ты уже большой мальчик. И что тебе надо поменьше переживать из-за ерунды, а побольше думать о своем будущем. Побольше заниматься математикой. Может быть, если ты победишь на общегородской олимпиаде по математике, тебя пошлют в столицу, в специальную школу для одаренных детей. Там учится даже сама принцесса… Ты понимаешь, что это значит? Какие блестящие перспективы откроются для тебя? Ведь ты сирота, а возможности нашего муниципалитета не безграничны. Вот сегодня ты не занимался, а рисовал какую-то бесполезную картинку. Надо учиться, Марк, надо быть прилежным. Ты согласен со мной?</w:t>
      </w:r>
    </w:p>
    <w:p w14:paraId="3C9FAA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 госпожа Гертруда, я буду заниматься, — по-прежнему глядя в сторону, ответил Марик.</w:t>
      </w:r>
    </w:p>
    <w:p w14:paraId="5449B45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Ну хорошо. — Гертруда наклонилась и приложилась сухими губами к его лбу.</w:t>
      </w:r>
    </w:p>
    <w:p w14:paraId="2A98657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Когда Гертруда вышла из комнаты, Марик вскочил и, стараясь не шуметь, снова достал карандаши. У ног клоуна он нарисовал большую черную лохматую собаку.</w:t>
      </w:r>
    </w:p>
    <w:p w14:paraId="337A5E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Вот теперь получился совсем настоящий клоун.</w:t>
      </w:r>
    </w:p>
    <w:p w14:paraId="787DAD8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снова улегся в постель и, пока не уснул, все смотрел и смотрел на своего настоящего клоуна.</w:t>
      </w:r>
    </w:p>
    <w:p w14:paraId="0877522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Июньская светлая ночь стояла за окнами, темнело медленно. А когда в комнате стало совсем темно, так, что портрет клоуна с собакой было уже не различить на стене, Марик наконец уснул.</w:t>
      </w:r>
    </w:p>
    <w:p w14:paraId="3877EEC9">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24C70E9A">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rPr>
        <mc:AlternateContent>
          <mc:Choice Requires="wpg">
            <w:drawing>
              <wp:anchor distT="0" distB="0" distL="114300" distR="114300" simplePos="0" relativeHeight="252345344"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1520" name="Группа 15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345344;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ZZLiaI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0Ootc2wAAAAsBAAAPAAAAAAAAAAEAIAAAACIAAABkcnMvZG93bnJldi54&#10;bWxQSwECFAAUAAAACACHTuJA/ZZLiaICAAA1BwAADgAAAAAAAAABACAAAAAqAQAAZHJzL2Uyb0Rv&#10;Yy54bWxQSwUGAAAAAAYABgBZAQAAPgYAAAAA&#10;">
                <o:lock v:ext="edit" aspectratio="f"/>
                <v:line id="Прямое соединение 25" o:spid="_x0000_s1026" o:spt="20" style="position:absolute;left:2943;top:2608;flip:x;height:0;width:4200;" filled="t" stroked="t" coordsize="21600,21600" o:gfxdata="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IoK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5gVhO7cAAADd&#10;AAAADwAAAGRycy9kb3ducmV2LnhtbEVPyQrCMBC9C/5DGMGbphYUrUYPoqBHFwRvQzN2sZmUJq5f&#10;bwTB2zzeOrPF01TiTo0rLCsY9CMQxKnVBWcKjod1bwzCeWSNlWVS8CIHi3m7NcNE2wfv6L73mQgh&#10;7BJUkHtfJ1K6NCeDrm9r4sBdbGPQB9hkUjf4COGmknEUjaTBgkNDjjUtc0qv+5tRsNsWJfnNeYKj&#10;04srje9VmZZKdTuDaArC09P/xT/3Rof5wz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BWE7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46368"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1523" name="Группа 15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346368;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Bj6UMi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bhNQXZAAAACwEAAA8AAAAAAAAAAQAgAAAAIgAAAGRycy9k&#10;b3ducmV2LnhtbFBLAQIUABQAAAAIAIdO4kAY+lDI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6DWLsr4AAADd&#10;AAAADwAAAGRycy9kb3ducmV2LnhtbEVPyW7CMBC9I/UfrKnErThsBVIMhyKkAlLL9gFDPE2ixuNg&#10;u2xfXyNV4jZPb53x9GIqcSLnS8sK2q0EBHFmdcm5gv1u/jIE4QOyxsoyKbiSh+nkqTHGVNszb+i0&#10;DbmIIexTVFCEUKdS+qwgg75la+LIfVtnMETocqkdnmO4qWQnSV6lwZJjQ4E1vReU/Wx/jYLdcvB5&#10;XY1uh9VxMfuS+353zY6Vaj63kzcQgS7hIf53f+g4v9/pwf2beIK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DWLs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ez5T7cAAADd&#10;AAAADwAAAGRycy9kb3ducmV2LnhtbEVPyQrCMBC9C/5DGMGbTRUUrUYPoqBHFwRvQzN2sZmUJq5f&#10;bwTB2zzeOrPF01TiTo0rLCvoRzEI4tTqgjMFx8O6NwbhPLLGyjIpeJGDxbzdmmGi7YN3dN/7TIQQ&#10;dgkqyL2vEyldmpNBF9maOHAX2xj0ATaZ1A0+Qrip5CCOR9JgwaEhx5qWOaXX/c0o2G2LkvzmPMHR&#10;6cWVxveqTEulup1+PAXh6en/4p97o8P84WA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p7PlP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44320"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1526" name="Прямоугольник 15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972160;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J7S+EG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Fvqz3AAA&#10;AA4BAAAPAAAAAAAAAAEAIAAAACIAAABkcnMvZG93bnJldi54bWxQSwECFAAUAAAACACHTuJAntL4&#10;QY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43296"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1527" name="Прямоугольник 15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973184;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Bjx5AoogIAABcFAAAOAAAAZHJzL2Uyb0RvYy54&#10;bWytVM1uEzEQviPxDpbvdDeha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Bjx5Ao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w:t>
      </w:r>
    </w:p>
    <w:p w14:paraId="2B6E58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Каждый день на пустырь, где раскинул свои палатки цирк «Каруселли», пробирались любопытные мальчишки. Очень хорошие мальчики появлялись после обеда, потому что с утра они ходили в школу. А мальчики не очень хорошие и просто обыкновенные нередко прибегали пораньше, потому что школу им случалось и прогуливать.</w:t>
      </w:r>
    </w:p>
    <w:p w14:paraId="43499A8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Но сегодня всех мальчиков ожидал грустный сюрприз.</w:t>
      </w:r>
    </w:p>
    <w:p w14:paraId="79BB238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Огромная поляна была пуста. На ней лишь валялись там и тут обрывки каких-то цветных лоскутов, веревки да темнел огромный круг, оставленный главным шатром.</w:t>
      </w:r>
    </w:p>
    <w:p w14:paraId="1B4F12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47392" behindDoc="1" locked="0" layoutInCell="1" allowOverlap="1">
            <wp:simplePos x="0" y="0"/>
            <wp:positionH relativeFrom="column">
              <wp:posOffset>2506980</wp:posOffset>
            </wp:positionH>
            <wp:positionV relativeFrom="paragraph">
              <wp:posOffset>899795</wp:posOffset>
            </wp:positionV>
            <wp:extent cx="2813050" cy="1891030"/>
            <wp:effectExtent l="90170" t="52070" r="22860" b="53340"/>
            <wp:wrapTight wrapText="bothSides">
              <wp:wrapPolygon>
                <wp:start x="-692" y="-595"/>
                <wp:lineTo x="-692" y="21687"/>
                <wp:lineTo x="-575" y="22035"/>
                <wp:lineTo x="21541" y="22035"/>
                <wp:lineTo x="21541" y="-595"/>
                <wp:lineTo x="-692" y="-595"/>
              </wp:wrapPolygon>
            </wp:wrapTight>
            <wp:docPr id="948" name="Изображение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Изображение 20" descr="IMG_256"/>
                    <pic:cNvPicPr>
                      <a:picLocks noChangeAspect="1"/>
                    </pic:cNvPicPr>
                  </pic:nvPicPr>
                  <pic:blipFill>
                    <a:blip r:embed="rId77"/>
                    <a:srcRect l="1181" t="3594" r="2125" b="5847"/>
                    <a:stretch>
                      <a:fillRect/>
                    </a:stretch>
                  </pic:blipFill>
                  <pic:spPr>
                    <a:xfrm>
                      <a:off x="0" y="0"/>
                      <a:ext cx="2813050" cy="1891030"/>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Рано утром цирк «Каруселли» тронулся в путь. Еще до восхода солнца, пока было прохладно, упаковали весь реквизит, палатки, часть погрузили в цирковые фургоны, а часть — на большие грузовики королевской транспортной компании. Грузовики подъехали часам к восьми, и воздух сразу наполнился непривычными для цирка запахами — бензином и деловитостью.</w:t>
      </w:r>
    </w:p>
    <w:p w14:paraId="4384350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Директор долго о чем-то спорил с бригадиром колонны, рассматривал путевые листы, перепроверял циферки в графе «итого». Потому что денег, заработанных Филиппом, было совсем мало, а еще неизвестно, что ждет их в пути и насколько удачными будут выступления в столице.</w:t>
      </w:r>
    </w:p>
    <w:p w14:paraId="41F3003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Да, именно в столицу решил направиться цирк «Каруселли».</w:t>
      </w:r>
    </w:p>
    <w:p w14:paraId="225B4FE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Там, в столице, думали все, дела пойдут лучше, ведь, что ни говори, в большом городе живет полмиллиона мальчиков и полмиллиона девочек, и почти у всех есть папы и мамы, и этот миллион детей требует каждый день миллион развлечений.</w:t>
      </w:r>
    </w:p>
    <w:p w14:paraId="24157E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Так что если ко всем зоопаркам, кукольным театрам, магазинам игрушек и кондитерским прибавить еще и маленький цирк — ценители непременно найдутся.</w:t>
      </w:r>
    </w:p>
    <w:p w14:paraId="678FB67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Уехали бензиновые грузовики, увезли самое тяжелое и громоздкое.</w:t>
      </w:r>
    </w:p>
    <w:p w14:paraId="0F57E5B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цирковые фургоны растянулись пестрой вереницей по Королевскому шоссе и медленно ползли в сторону столицы.</w:t>
      </w:r>
    </w:p>
    <w:p w14:paraId="3A14B2A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головном фурго</w:t>
      </w:r>
      <w:r>
        <w:rPr>
          <w:rFonts w:hint="default"/>
        </w:rPr>
        <mc:AlternateContent>
          <mc:Choice Requires="wpg">
            <w:drawing>
              <wp:anchor distT="0" distB="0" distL="114300" distR="114300" simplePos="0" relativeHeight="252342272"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1512" name="Группа 15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342272;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M1GDNG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lWm2NwAAAAMAQAADwAAAAAAAAABACAAAAAiAAAAZHJzL2Rvd25y&#10;ZXYueG1sUEsBAhQAFAAAAAgAh07iQM1GDNG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qbDZe70AAADd&#10;AAAADwAAAGRycy9kb3ducmV2LnhtbEVP22oCMRB9F/yHMELfanYrars1+lAptAreP2C6GXcXN5M1&#10;Sb19fSMUfJvDuc5ocjG1OJHzlWUFaTcBQZxbXXGhYLf9fH4F4QOyxtoyKbiSh8m43Rphpu2Z13Ta&#10;hELEEPYZKihDaDIpfV6SQd+1DXHk9tYZDBG6QmqH5xhuavmSJANpsOLYUGJDHyXlh82vUbCdDRfX&#10;+dvtZ378ni7lrt9bsWOlnjpp8g4i0CU8xP/uLx3n99Me3L+JJ8jx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sNl7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MyWabgAAADd&#10;AAAADwAAAGRycy9kb3ducmV2LnhtbEVPy6rCMBDdC/5DGMGdpr2oaDW6kCvo0geCu6EZ+7CZlCY+&#10;v94Igrs5nOfMFg9TiRs1rrCsIO5HIIhTqwvOFBz2q94YhPPIGivLpOBJDhbzdmuGibZ33tJt5zMR&#10;QtglqCD3vk6kdGlOBl3f1sSBO9vGoA+wyaRu8B7CTSX/omgkDRYcGnKsaZlTetldjYLtpijJr08T&#10;HB2fXGl8/ZdpqVS3E0dTEJ4e/if+utc6zB/GA/h8E0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MyWabgAAADd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43296"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1515" name="Группа 15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343296;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AmnyHXZAAAADAEAAA8AAAAAAAAAAQAgAAAAIgAAAGRycy9kb3du&#10;cmV2LnhtbFBLAQIUABQAAAAIAIdO4kDmsvrc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ucd6478AAADd&#10;AAAADwAAAGRycy9kb3ducmV2LnhtbEVPS27CMBDdI3EHayqxa5yAgDbFsAAh0SJBCxxgGk+TiHgc&#10;bJdPT19XqsRunt53JrOracSZnK8tK8iSFARxYXXNpYLDfvn4BMIHZI2NZVJwIw+zabczwVzbC3/Q&#10;eRdKEUPY56igCqHNpfRFRQZ9YlviyH1ZZzBE6EqpHV5iuGlkP01H0mDNsaHCluYVFcfdt1Gwfxtv&#10;buvnn8/16XWxlYfh4J0dK9V7yNIXEIGu4S7+d690nD/MRv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nHeuO/&#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B4IHrkAAADd&#10;AAAADwAAAGRycy9kb3ducmV2LnhtbEVPSavCMBC+C/6HMA+82bSCW5/Rgyjo0QXB29DM6/KaSWni&#10;+uuNIHibj2+d2eJuanGl1pWWFSRRDII4s7rkXMHxsO5PQDiPrLG2TAoe5GAx73ZmmGp74x1d9z4X&#10;IYRdigoK75tUSpcVZNBFtiEO3J9tDfoA21zqFm8h3NRyEMcjabDk0FBgQ8uCsv/9xSjYbcuK/OY8&#10;xdHpwbXG56rKKqV6P0n8C8LT3X/FH/dGh/nDZAzvb8IJcv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geCB6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41248"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1518" name="Прямоугольник 15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975232;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vl1mt0A&#10;AAAOAQAADwAAAAAAAAABACAAAAAiAAAAZHJzL2Rvd25yZXYueG1sUEsBAhQAFAAAAAgAh07iQCjF&#10;Kqq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40224"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1519" name="Прямоугольник 15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976256;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c/Lik3gAAAA8BAAAPAAAAAAAAAAEAIAAAACIAAABkcnMvZG93bnJl&#10;di54bWxQSwECFAAUAAAACACHTuJAEIZ8m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не ехал господин директор. Он сосредоточенно смотрел вперед, и на лице его была решимость.</w:t>
      </w:r>
    </w:p>
    <w:p w14:paraId="4716F00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Рядом с ним сидела мадемуазель Казимира. Она вздыхала и искоса поглядывала на неподвижный профиль господина директора. Мадемуазель Казимире хотелось сказать ему что-то приятное и ободряющее.</w:t>
      </w:r>
    </w:p>
    <w:p w14:paraId="56035FA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кашлянула и осторожно промолвила:</w:t>
      </w:r>
    </w:p>
    <w:p w14:paraId="5A79C0C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Конечно, в столице у нас все получится. А еще мы можем сходить на биржу труда и попробовать нанять себе клоуна. Я слышала, на бирже труда стоит огромная очередь тех, кто хочет немножко поработать, так что клоун найдется почти наверняка.</w:t>
      </w:r>
    </w:p>
    <w:p w14:paraId="0BE602E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как в столицу приедем, в библиотеку пойду, — отозвался вдруг господин директор. — Да! — Директор в подтверждение своих слов энергично кивнул, придержав дорожный цилиндр. — В библиотеку пойду — это самое правильное.</w:t>
      </w:r>
    </w:p>
    <w:p w14:paraId="1209A1D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Мадемуазель Казимира слегка опешила, но быстро справилась с собой. Наверное, господин директор от всех пережитых неприятностей стал заговариваться, но главное — не обидеть его сейчас, мягко отвлечь от переживаний.</w:t>
      </w:r>
    </w:p>
    <w:p w14:paraId="1691C99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Да-да, в библиотеку, — поспешно согласилась мадемуазель Казимира. — Хорошая мысль! Посидеть в тишине читального зала и почитать там стихи о птичках, о рыбках, о цветах, ни о чем не думая, ни о чем не волнуясь…</w:t>
      </w:r>
    </w:p>
    <w:p w14:paraId="71EF40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Мадемуазель Казимира. — Господин директор строго глянул на нее. — Ну что вы такое говорите, дорогая моя? Разве у нас сейчас есть время заниматься рыбками и птичками? Я собираюсь взять в библиотеке учебник клоунского мастерства для третьего курса Королевской Академии Всяких Развлечений. Мы с вами академий не кончали, но ведь есть учебники. Я прочту и научусь. Может быть, у меня еще получится быть сносным клоуном…</w:t>
      </w:r>
    </w:p>
    <w:p w14:paraId="027FEEE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Мадемуазель Казимира растерянно посмотрела на него и поспешно закивала:</w:t>
      </w:r>
    </w:p>
    <w:p w14:paraId="00FBE05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Конечно, конечно…</w:t>
      </w:r>
    </w:p>
    <w:p w14:paraId="59D94E3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про себя горестно вздохнула. Она никак не могла забыть того ужасного дня, когда господин директор стоял на арене с приколотой на спине картонкой.</w:t>
      </w:r>
    </w:p>
    <w:p w14:paraId="009A1C5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Однако директор не заметил ее сомнений, он был увлечен своим планом и полон решимости справиться с неприятностями. Поэтому он глянул на светлую рощицу, с которой они поравнялись, прислушался к скучному ощущению в своем желудке и бодро спросил:</w:t>
      </w:r>
    </w:p>
    <w:p w14:paraId="333F161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Как вы думаете, не пора ли сделать привал?</w:t>
      </w:r>
    </w:p>
    <w:p w14:paraId="163E74C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Головной фургон притормозил, и господин директор замахал красным флажком.</w:t>
      </w:r>
      <w:r>
        <w:rPr>
          <w:rFonts w:hint="default"/>
        </w:rPr>
        <mc:AlternateContent>
          <mc:Choice Requires="wpg">
            <w:drawing>
              <wp:anchor distT="0" distB="0" distL="114300" distR="114300" simplePos="0" relativeHeight="252339200"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1504" name="Группа 15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5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339200;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MN3LHK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yVabY3AAAAAwBAAAPAAAAAAAAAAEAIAAAACIAAABkcnMvZG93bnJl&#10;di54bWxQSwECFAAUAAAACACHTuJAw3csc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zMxySb4AAADd&#10;AAAADwAAAGRycy9kb3ducmV2LnhtbEVP22oCMRB9F/yHMIJvNVHZtm6NPiiFVqEX9QPGzXR3cTPZ&#10;Jqm3r28KBd/mcK4znZ9tI47kQ+1Yw3CgQBAXztRcathtn+8eQYSIbLBxTBouFGA+63ammBt34k86&#10;bmIpUgiHHDVUMba5lKGoyGIYuJY4cV/OW4wJ+lIaj6cUbhs5UupeWqw5NVTY0qKi4rD5sRq2q4e3&#10;y3py3a+/X5fvcpeNP9iz1v3eUD2BiHSON/G/+8Wk+ZnK4O+bdIK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xyS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0os7WLoAAADd&#10;AAAADwAAAGRycy9kb3ducmV2LnhtbEVPS4vCMBC+C/6HMII3Tbpg0WrsQVxwj7qysLehGfuwmZQm&#10;6+vXG0HY23x8z1nlN9uKC/W+dqwhmSoQxIUzNZcajt+fkzkIH5ANto5Jw5085OvhYIWZcVfe0+UQ&#10;ShFD2GeooQqhy6T0RUUW/dR1xJE7ud5iiLAvpenxGsNtKz+USqXFmmNDhR1tKirOhz+rYf9VNxR2&#10;vwtMf+7cGnxsm6LRejxK1BJEoFv4F7/dOxPnz1QKr2/iCXL9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iztY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40224"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1507" name="Группа 15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340224;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CafIddkAAAAMAQAADwAAAAAAAAABACAAAAAiAAAAZHJzL2Rv&#10;d25yZXYueG1sUEsBAhQAFAAAAAgAh07iQDblkBO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Is3d18EAAADd&#10;AAAADwAAAGRycy9kb3ducmV2LnhtbEWP3U4CMRCF70l8h2ZMvJMWDaIrhQuJiUgCCjzAuB13N26n&#10;S1v+fHrnwoS7mZwz53wznp58qw4UUxPYwqBvQBGXwTVcWdhuXm8fQaWM7LANTBbOlGA6ueqNsXDh&#10;yJ90WOdKSQinAi3UOXeF1qmsyWPqh45YtO8QPWZZY6VdxKOE+1bfGfOgPTYsDTV29FJT+bPeewub&#10;99HyvHj6/Vrs5rOV3g7vPziytTfXA/MMKtMpX8z/129O8IdGcOUbGUF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s3d&#10;1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xSvKrwAAADd&#10;AAAADwAAAGRycy9kb3ducmV2LnhtbEVPyWrDMBC9B/oPYgq9xZILDY0TxYfSQnq0WwK5DdbES6yR&#10;sdTYyddHhUJv83jrbPPZ9uJCo28da0gTBYK4cqblWsP318fyFYQPyAZ7x6ThSh7y3cNii5lxExd0&#10;KUMtYgj7DDU0IQyZlL5qyKJP3EAcuZMbLYYIx1qaEacYbnv5rNRKWmw5NjQ40FtD1bn8sRqKz7aj&#10;sD+ucXW4cm/w9t5VndZPj6nagAg0h3/xn3tv4vwXtYbfb+IJ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Uryq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38176"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1510" name="Прямоугольник 15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0978304;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BAkmHeiw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q+XWa3QAA&#10;AA4BAAAPAAAAAAAAAAEAIAAAACIAAABkcnMvZG93bnJldi54bWxQSwECFAAUAAAACACHTuJAQJJh&#10;3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37152"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1511" name="Прямоугольник 15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0979328;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z8uKTeAAAADwEAAA8AAAAAAAAAAQAgAAAAIgAAAGRycy9kb3ducmV2&#10;LnhtbFBLAQIUABQAAAAIAIdO4kDiaenUoQIAABcFAAAOAAAAAAAAAAEAIAAAAC0BAABkcnMvZTJv&#10;RG9jLnhtbFBLBQYAAAAABgAGAFkBAABABgAAAAA=&#10;">
                <v:fill on="t" focussize="0,0"/>
                <v:stroke on="f" weight="1pt" miterlimit="8" joinstyle="miter"/>
                <v:imagedata o:title=""/>
                <o:lock v:ext="edit" aspectratio="f"/>
              </v:rect>
            </w:pict>
          </mc:Fallback>
        </mc:AlternateContent>
      </w:r>
    </w:p>
    <w:p w14:paraId="7513ADA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Часа, отведенного на привал, хватило, чтоб напоить лошадей, накрыть на большой скатерти прямо на поляне походный обед, все съесть и еще немного размять ноги, прогулявшись по рощице.</w:t>
      </w:r>
    </w:p>
    <w:p w14:paraId="0EF9EBA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Все были в настроении светлом и благодушном. Одна лишь Китценька тревожно поглядывала по сторонам, стучала по свежей травке хвостиком и явно нервничала.</w:t>
      </w:r>
    </w:p>
    <w:p w14:paraId="24D2FB6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Дело в том, что Китценька волновалась за судьбу любимой косточки. Она припрятала косточку в третьем фургоне, но сейчас ей казалось, что компания фокусника Иогансона — это совсем неподходящее общество для ее сокровища. Фокусник — человек ненадежный. Конечно, нередко в его руках полезные вещи — ленты, цветы, шары и даже кролики — появляются ниоткуда. Но так же часто они и пропадают неожиданно и неизвестно куда. Китценька не доверяла ни сундукам Иогансона, ни его шляпе, ни всему его фургону.</w:t>
      </w:r>
    </w:p>
    <w:p w14:paraId="4D046B8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Поэтому собачка осторожно скользнула в фургон, отыскала косточку, выволокла ее из-под полога, пригибая кудрявую голову, и, торопливо перебирая лапками, понесла…</w:t>
      </w:r>
    </w:p>
    <w:p w14:paraId="3D9EC9B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Где? Где спрятать самое дорогое, что есть у Китценьки?</w:t>
      </w:r>
    </w:p>
    <w:p w14:paraId="0FADC5A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Пестрая тележка Филиппа стояла неподалеку. В ней никто не едет, там лежат только два тюка со старыми костюмами. Директор не хотел, чтобы ослик слишком уставал, берег его больную ногу.</w:t>
      </w:r>
    </w:p>
    <w:p w14:paraId="1885674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Китценька запрыгнула внутрь, примерилась сунуть косточку меж тюками — как вдруг!..</w:t>
      </w:r>
    </w:p>
    <w:p w14:paraId="50D7B1B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Со стороны казалось, что какая-то сила подбросила перепуганную Китценьку в воздух. Она подпрыгнула, оттолкнувшись всеми четырьмя лапами, и взвизгнула так, что на этот звук обернулись все, кто был в роще. Да и как не испугаться, если старая попона, которая лежала в углу тележки, зашевелилась. Там кто-то был!</w:t>
      </w:r>
    </w:p>
    <w:p w14:paraId="7DC95F5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Первым к тележке подоспел господин директор, за ним жонглер Хоп и мадемуазель Казимира, и все остальные тоже.</w:t>
      </w:r>
    </w:p>
    <w:p w14:paraId="315A9C3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Китценька дрожала всем телом и обессилено скулила, глядя круглыми </w:t>
      </w:r>
      <w:r>
        <w:rPr>
          <w:rFonts w:hint="default"/>
        </w:rPr>
        <mc:AlternateContent>
          <mc:Choice Requires="wpg">
            <w:drawing>
              <wp:anchor distT="0" distB="0" distL="114300" distR="114300" simplePos="0" relativeHeight="252335104" behindDoc="0" locked="0" layoutInCell="1" allowOverlap="1">
                <wp:simplePos x="0" y="0"/>
                <wp:positionH relativeFrom="column">
                  <wp:posOffset>-775335</wp:posOffset>
                </wp:positionH>
                <wp:positionV relativeFrom="paragraph">
                  <wp:posOffset>-1455420</wp:posOffset>
                </wp:positionV>
                <wp:extent cx="2667000" cy="3703320"/>
                <wp:effectExtent l="3810" t="3810" r="11430" b="11430"/>
                <wp:wrapNone/>
                <wp:docPr id="1496" name="Группа 14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14.6pt;height:291.6pt;width:210pt;z-index:252335104;mso-width-relative:page;mso-height-relative:page;" coordorigin="2943,2592" coordsize="4200,5832" o:gfxdata="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L6ivnt0AAAANAQAADwAAAAAAAAABACAAAAAiAAAAZHJzL2Rv&#10;d25yZXYueG1sUEsBAhQAFAAAAAgAh07iQD5xGmSnAgAAN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zbnTv74AAADd&#10;AAAADwAAAGRycy9kb3ducmV2LnhtbEVP22oCMRB9F/yHMIJvmrXWqqvRh5ZCq1CvHzBuxt3FzWSb&#10;pF769Y0g9G0O5zrT+dVU4kzOl5YV9LoJCOLM6pJzBfvde2cEwgdkjZVlUnAjD/NZszHFVNsLb+i8&#10;DbmIIexTVFCEUKdS+qwgg75ra+LIHa0zGCJ0udQOLzHcVPIpSV6kwZJjQ4E1vRaUnbY/RsFuMfy6&#10;Lce/h+X359tK7gf9NTtWqt3qJRMQga7hX/xwf+g4/3k8hPs38QQ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nTv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rOQq74AAADd&#10;AAAADwAAAGRycy9kb3ducmV2LnhtbEWPS4vCQBCE7wv+h6GFva0TF5E1OslBFPToA8Fbk2nzMNMT&#10;MrM+9tfbB2Fv3VR11deL/OFadaM+1J4NjEcJKOLC25pLA8fD+usHVIjIFlvPZOBJAfJs8LHA1Po7&#10;7+i2j6WSEA4pGqhi7FKtQ1GRwzDyHbFoF987jLL2pbY93iXctfo7SabaYc3SUGFHy4qK6/7XGdht&#10;64bi5jzD6enJrcW/VVM0xnwOx8kcVKRH/De/rzdW8CczwZVvZASd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OQq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36128" behindDoc="0" locked="0" layoutInCell="1" allowOverlap="1">
                <wp:simplePos x="0" y="0"/>
                <wp:positionH relativeFrom="column">
                  <wp:posOffset>3368040</wp:posOffset>
                </wp:positionH>
                <wp:positionV relativeFrom="paragraph">
                  <wp:posOffset>4665980</wp:posOffset>
                </wp:positionV>
                <wp:extent cx="2667000" cy="3703320"/>
                <wp:effectExtent l="0" t="0" r="15240" b="15240"/>
                <wp:wrapNone/>
                <wp:docPr id="1499" name="Группа 14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5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5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67.4pt;height:291.6pt;width:210pt;rotation:11796480f;z-index:252336128;mso-width-relative:page;mso-height-relative:page;" coordorigin="2943,2592" coordsize="4200,5832" o:gfxdata="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RO4aj2QAAAAwBAAAPAAAAAAAAAAEAIAAAACIAAABkcnMv&#10;ZG93bnJldi54bWxQSwECFAAUAAAACACHTuJAaF2o/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3LvR0cEAAADd&#10;AAAADwAAAGRycy9kb3ducmV2LnhtbEWP3U4CMRCF70l8h2ZMvJMWDaIrhQuJiUgCCjzAuB13N26n&#10;S1v+fHrnwoS7mZwz53wznp58qw4UUxPYwqBvQBGXwTVcWdhuXm8fQaWM7LANTBbOlGA6ueqNsXDh&#10;yJ90WOdKSQinAi3UOXeF1qmsyWPqh45YtO8QPWZZY6VdxKOE+1bfGfOgPTYsDTV29FJT+bPeewub&#10;99HyvHj6/Vrs5rOV3g7vPziytTfXA/MMKtMpX8z/129O8IdG+OUbGUF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LvR&#10;0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WKjLLgAAADd&#10;AAAADwAAAGRycy9kb3ducmV2LnhtbEVPyYoCMRC9D/gPoQRvY9KCMrZGD6KgR3UQvBWdshc7laYT&#10;1683guCtHm+t6fxua3Gl1peONSR9BYI4c6bkXMP/fvX7B8IHZIO1Y9LwIA/zWedniqlxN97SdRdy&#10;EUPYp6ihCKFJpfRZQRZ93zXEkTu51mKIsM2lafEWw20tB0qNpMWSY0OBDS0Kys67i9Ww3ZQVhfVx&#10;jKPDg2uDz2WVVVr3uomagAh0D1/xx702cf5QJfD+Jp4gZ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WKjLL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34080" behindDoc="1" locked="0" layoutInCell="1" allowOverlap="1">
                <wp:simplePos x="0" y="0"/>
                <wp:positionH relativeFrom="column">
                  <wp:posOffset>-939800</wp:posOffset>
                </wp:positionH>
                <wp:positionV relativeFrom="paragraph">
                  <wp:posOffset>-1736725</wp:posOffset>
                </wp:positionV>
                <wp:extent cx="7205345" cy="10353675"/>
                <wp:effectExtent l="0" t="0" r="3175" b="9525"/>
                <wp:wrapNone/>
                <wp:docPr id="1502" name="Прямоугольник 15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36.75pt;height:815.25pt;width:567.35pt;z-index:-250982400;v-text-anchor:middle;mso-width-relative:page;mso-height-relative:page;" fillcolor="#FFFFFF [3212]" filled="t" stroked="f" coordsize="21600,21600" o:gfxdata="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bvGbd0A&#10;AAAOAQAADwAAAAAAAAABACAAAAAiAAAAZHJzL2Rvd25yZXYueG1sUEsBAhQAFAAAAAgAh07iQDVQ&#10;xh2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33056" behindDoc="1" locked="0" layoutInCell="1" allowOverlap="1">
                <wp:simplePos x="0" y="0"/>
                <wp:positionH relativeFrom="column">
                  <wp:posOffset>-1122045</wp:posOffset>
                </wp:positionH>
                <wp:positionV relativeFrom="paragraph">
                  <wp:posOffset>-1924685</wp:posOffset>
                </wp:positionV>
                <wp:extent cx="8095615" cy="10782300"/>
                <wp:effectExtent l="0" t="0" r="12065" b="7620"/>
                <wp:wrapNone/>
                <wp:docPr id="1503" name="Прямоугольник 15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51.55pt;height:849pt;width:637.45pt;z-index:-250983424;v-text-anchor:middle;mso-width-relative:page;mso-height-relative:page;" fillcolor="#D0CECE [2894]" filled="t" stroked="f" coordsize="21600,21600" o:gfxdata="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wRoFf3QAAAA8BAAAPAAAAAAAAAAEAIAAAACIAAABkcnMvZG93bnJl&#10;di54bWxQSwECFAAUAAAACACHTuJAnfPBg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от ужаса глазами на ожившую попону. Директор быстро оценил ситуацию, шагнул вперед и решительным движением дернул попону на себя.</w:t>
      </w:r>
    </w:p>
    <w:p w14:paraId="7C27B22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Вместо того страшного-ужасного, что напредставляла себе Китценька, в углу тележки лежал, подтянув коленки к животу, маленький мальчик в оранжевой футболке с нарисованным жирафом и вытертых джинсах.</w:t>
      </w:r>
    </w:p>
    <w:p w14:paraId="19E9BF7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Когда мальчик понял, что его обнаружили, он поднялся на ноги и посмотрел на собравшихся хмуро и с некоторым вызовом.</w:t>
      </w:r>
    </w:p>
    <w:p w14:paraId="3763B8B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наступившей паузе Китценька, которая тут же потеряла интерес к событию (подумаешь, мальчик), отыскала в пыли под тележкой свою косточку и с сокрушенным сердцем потащила ее назад в третий фургон.</w:t>
      </w:r>
    </w:p>
    <w:p w14:paraId="07B1EE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Здравствуй, мальчик, — первым пришел в себя господин директор. Что еще добавить, господин директор не знал, поэтому сказал первое, что пришло в голову:</w:t>
      </w:r>
    </w:p>
    <w:p w14:paraId="501AF3D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Ты, наверное, кушать хочешь, да?</w:t>
      </w:r>
    </w:p>
    <w:p w14:paraId="350968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Вообще-то Марик (а это был именно он) ужасно проголодался.</w:t>
      </w:r>
    </w:p>
    <w:p w14:paraId="450A520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37152" behindDoc="1" locked="0" layoutInCell="1" allowOverlap="1">
            <wp:simplePos x="0" y="0"/>
            <wp:positionH relativeFrom="column">
              <wp:posOffset>2108200</wp:posOffset>
            </wp:positionH>
            <wp:positionV relativeFrom="paragraph">
              <wp:posOffset>944880</wp:posOffset>
            </wp:positionV>
            <wp:extent cx="3126740" cy="1642110"/>
            <wp:effectExtent l="90170" t="52070" r="29210" b="58420"/>
            <wp:wrapTight wrapText="bothSides">
              <wp:wrapPolygon>
                <wp:start x="-623" y="-685"/>
                <wp:lineTo x="-623" y="21767"/>
                <wp:lineTo x="-518" y="22168"/>
                <wp:lineTo x="21591" y="22168"/>
                <wp:lineTo x="21591" y="-685"/>
                <wp:lineTo x="-623" y="-685"/>
              </wp:wrapPolygon>
            </wp:wrapTight>
            <wp:docPr id="956" name="Изображение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Изображение 21" descr="IMG_256"/>
                    <pic:cNvPicPr>
                      <a:picLocks noChangeAspect="1"/>
                    </pic:cNvPicPr>
                  </pic:nvPicPr>
                  <pic:blipFill>
                    <a:blip r:embed="rId78"/>
                    <a:stretch>
                      <a:fillRect/>
                    </a:stretch>
                  </pic:blipFill>
                  <pic:spPr>
                    <a:xfrm>
                      <a:off x="0" y="0"/>
                      <a:ext cx="3126740" cy="1642110"/>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Поэтому он только кивнул. Мадемуазель Казимира и Рио-Рита поняли, что господин директор прав: сперва ребенка надо накормить, а потом уже выяснять, откуда он тут взялся. И они тут же повели его обедать и начали хлопотливо доставать убранные было уже бутерброды, чуть давленые помидоры, вареные яйца и чай в термосе.</w:t>
      </w:r>
    </w:p>
    <w:p w14:paraId="37FA27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жевал и молчал. Запивал бутерброды чаем — и молчал. Солил крутое яйцо — и молчал.</w:t>
      </w:r>
    </w:p>
    <w:p w14:paraId="12CDC38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Потому что он думал: если рассказать, откуда он взялся, его, пожалуй, отправят восвояси. А он не собирался возвращаться назад, теперь, когда цирк был так близко. Когда он, Марик, был в цирке.</w:t>
      </w:r>
    </w:p>
    <w:p w14:paraId="7AD27BD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Вчера утром Марик проснулся раньше всех.</w:t>
      </w:r>
    </w:p>
    <w:p w14:paraId="77E6B01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Первым делом он посмотрел на своего клоуна. А потом встал и начал быстро одеваться. За ночь решение, которое вчера смутно брезжило в его голове, созрело окончательно.</w:t>
      </w:r>
    </w:p>
    <w:p w14:paraId="67FF38D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не будет больше жить в этом неволшебном месте. Он уйдет в цирк. Он еще не знает, что придумает, чтоб его взяли туда, но ведь он может быть очень полезным. К примеру, он может подметать манеж, поить лошадей, выколачивать попоны, заваривать всем чай и кофе, и еще он умеет пришивать пуговицы, чистить ботинки и делать бутерброды с соленым огурцом и вареной колбасой — их учили этому в приюте на уроках «подготовки к самостоятельной жизни».</w:t>
      </w:r>
    </w:p>
    <w:p w14:paraId="4534E7D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Потому что хотя вчера в цирке и не было клоуна, но однажды он обязательно там появится. А вот когда сам цирк появится в городке — совершенно неизвестно. И Марик не может ждать так долго.</w:t>
      </w:r>
    </w:p>
    <w:p w14:paraId="19AE615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уйдет сейчас.</w:t>
      </w:r>
    </w:p>
    <w:p w14:paraId="51D84E3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школьный рюкзак Марик положил книгу про клоунов и свой рисунок — между страниц, чтоб не помять. Подумав, он сун</w:t>
      </w:r>
      <w:r>
        <w:rPr>
          <w:rFonts w:hint="default"/>
        </w:rPr>
        <mc:AlternateContent>
          <mc:Choice Requires="wpg">
            <w:drawing>
              <wp:anchor distT="0" distB="0" distL="114300" distR="114300" simplePos="0" relativeHeight="252332032"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1488" name="Группа 14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332032;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DQ6i1zbAAAACwEAAA8AAAAAAAAAAQAgAAAAIgAAAGRycy9k&#10;b3ducmV2LnhtbFBLAQIUABQAAAAIAIdO4kBcwGSMqgIAADUHAAAOAAAAAAAAAAEAIAAAACo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VrN0i74AAADd&#10;AAAADwAAAGRycy9kb3ducmV2LnhtbEVPyW7CMBC9V+IfrEHqrXFYCymGQ1ElWiQoywcM8TSJiMep&#10;7bL06zFSpd7m6a0zmV1MLU7kfGVZQSdJQRDnVldcKNjv3p5GIHxA1lhbJgVX8jCbth4mmGl75g2d&#10;tqEQMYR9hgrKEJpMSp+XZNAntiGO3Jd1BkOErpDa4TmGm1p203QoDVYcG0ps6LWk/Lj9MQp2H8+r&#10;63L8e1h+v8/Xcj/ofbJjpR7bnfQFRKBL+Bf/uRc6zu+PxnD/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N0i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MWcrb4AAADd&#10;AAAADwAAAGRycy9kb3ducmV2LnhtbEWPS4vCQBCE7wv+h6GFva0TF5E1OslBFPToA8Fbk2nzMNMT&#10;MrM+9tfbB2Fv3VR11deL/OFadaM+1J4NjEcJKOLC25pLA8fD+usHVIjIFlvPZOBJAfJs8LHA1Po7&#10;7+i2j6WSEA4pGqhi7FKtQ1GRwzDyHbFoF987jLL2pbY93iXctfo7SabaYc3SUGFHy4qK6/7XGdht&#10;64bi5jzD6enJrcW/VVM0xnwOx8kcVKRH/De/rzdW8Ccz4ZdvZASd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MWcr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33056"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1491" name="Группа 14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333056;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Kw8tQq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G4TUF2QAAAAsBAAAPAAAAAAAAAAEAIAAAACIAAABkcnMv&#10;ZG93bnJldi54bWxQSwECFAAUAAAACACHTuJArDy1C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3c5wJ78AAADd&#10;AAAADwAAAGRycy9kb3ducmV2LnhtbEVPyW7CMBC9V+IfrEHqrXGgQCHFcKCqRIsEZfmAaTwkEfE4&#10;2C5Lvx4jVeptnt464+nF1OJEzleWFXSSFARxbnXFhYLd9v1pCMIHZI21ZVJwJQ/TSethjJm2Z17T&#10;aRMKEUPYZ6igDKHJpPR5SQZ9YhviyO2tMxgidIXUDs8x3NSym6YDabDi2FBiQ7OS8sPmxyjYfr4s&#10;r4vR7/fi+PG2krv+8xc7Vuqx3UlfQQS6hH/xn3uu4/zeqAv3b+IJcn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3OcCe/&#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XBcC2rcAAADd&#10;AAAADwAAAGRycy9kb3ducmV2LnhtbEVPyQrCMBC9C/5DGMGbpi6IVqMHUdCjC4K3oRm72ExKE9ev&#10;N4LgbR5vndniaUpxp9rllhX0uhEI4sTqnFMFx8O6MwbhPLLG0jIpeJGDxbzZmGGs7YN3dN/7VIQQ&#10;djEqyLyvYildkpFB17UVceAutjboA6xTqWt8hHBTyn4UjaTBnENDhhUtM0qu+5tRsNvmBfnNeYKj&#10;04tLje9VkRRKtVu9aArC09P/xT/3Rof5w8k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cFwLa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31008"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1494" name="Прямоугольник 14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0985472;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Fvqz3AAA&#10;AA4BAAAPAAAAAAAAAAEAIAAAACIAAABkcnMvZG93bnJldi54bWxQSwECFAAUAAAACACHTuJAp5Du&#10;4Y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29984"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1495" name="Прямоугольник 14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0986496;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D0H6rv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ул в рюкзачок еще сборник занимательных задач по математике — пригодится, если нужно будет скоротать время.</w:t>
      </w:r>
    </w:p>
    <w:p w14:paraId="723CB1F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Ему очень хотелось забрать еще две вещи: одеялко и картинку с зайцами. Но одеялко хранилось где-то в подвале, в сейфе у Гертруды, там, где лежали всякие прочие документы и вещи, связанные с доприютскими годами детей. А картинка… Марик даже снял было ее с гвоздя, но увидел, что на стене остался некрасивый прямоугольник.</w:t>
      </w:r>
    </w:p>
    <w:p w14:paraId="1D8487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Пусть висит, решил Марик. Вместо меня тут поселится какой-нибудь другой мальчик, и ему будет очень неприятно видеть пятно на обоях. Пусть смотрит на зайцев, пусть они тоже понравятся ему.</w:t>
      </w:r>
    </w:p>
    <w:p w14:paraId="0042D4F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Еще Марик подумал, что госпожа Гертруда, не обнаружив его утром за завтраком, начнет волноваться и искать пропавшего воспитанника. Поэтому надо написать записку — такую, чтобы никто не спохватился раньше времени. «Я решил немного прогуляться перед первым уроком, а потом сразу пойти в школу», — написал Марик на листе, вырванном из тетради по математике. Подумав, Марик приписал: «Я хочу подумать на свежем воздухе над решением задач № 328 и 329».</w:t>
      </w:r>
    </w:p>
    <w:p w14:paraId="1EEFE43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Надо было решить вопрос с одеждой. Дело в том, что на всех Мариковых вещах стоял небольшой серый штампик: «Приют „Яблоня“». На кроссовках, рюкзаке и джинсах Марик зачеркал штампик шариковой ручкой — так, что он стал почти неразличим. Что касается футболки, то там штампик стоял на подоле. И Марик, недолго думая, просто отрезал край футболки ножницами — она стала от этого короче, но это было неважно.</w:t>
      </w:r>
    </w:p>
    <w:p w14:paraId="7413C4F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Потом Марик со всеми предосторожностями пробрался на кухню. Там было еще тихо, начищенные кастрюли выстроились в ряду стены, белые одинаковые фаянсовые тарелки горкой стояли на столе. Марик, ежась от холода, которым тянуло из приоткрытой форточки, вытащил из-под полотенца, прикрывающего хлебный поднос, два куска слегка зачерствевшего вчерашнего хлеба, посолил и завернул их в льняную салфетку.</w:t>
      </w:r>
    </w:p>
    <w:p w14:paraId="3578009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Можно идти.</w:t>
      </w:r>
    </w:p>
    <w:p w14:paraId="57BA5D1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Вдоль стены приюта Марик прокрался, пригибаясь, а от угла припустил во весь дух.</w:t>
      </w:r>
    </w:p>
    <w:p w14:paraId="23913D5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не знал, каким именно образом попадет в цирк. Вдруг его не пропустят дальше первого фургона? И как он уговорит артистов, чтоб они взяли его с собой? Но, к счастью, путь Марика на пустырь, где был раскинут цирковой шатер, лежал через центральный сквер. И там мальчик увидел ослика с цирковой тележкой. Решение было принято. Марик спрячется в тележке и будет там жить, а потом цирк уедет и увезет его с собой.</w:t>
      </w:r>
    </w:p>
    <w:p w14:paraId="15EA85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Удивительно, но так и вышло.</w:t>
      </w:r>
    </w:p>
    <w:p w14:paraId="610D6C2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вот теперь Марик был сыт и кругом был цирк, а не опостылевший приют.</w:t>
      </w:r>
    </w:p>
    <w:p w14:paraId="5AFA1D6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Осталось только найти клоу</w:t>
      </w:r>
      <w:r>
        <w:rPr>
          <w:rFonts w:hint="default"/>
        </w:rPr>
        <mc:AlternateContent>
          <mc:Choice Requires="wpg">
            <w:drawing>
              <wp:anchor distT="0" distB="0" distL="114300" distR="114300" simplePos="0" relativeHeight="252328960" behindDoc="0" locked="0" layoutInCell="1" allowOverlap="1">
                <wp:simplePos x="0" y="0"/>
                <wp:positionH relativeFrom="column">
                  <wp:posOffset>-775335</wp:posOffset>
                </wp:positionH>
                <wp:positionV relativeFrom="paragraph">
                  <wp:posOffset>-4931410</wp:posOffset>
                </wp:positionV>
                <wp:extent cx="2667000" cy="3703320"/>
                <wp:effectExtent l="3810" t="3810" r="11430" b="11430"/>
                <wp:wrapNone/>
                <wp:docPr id="1480" name="Группа 14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88.3pt;height:291.6pt;width:210pt;z-index:252328960;mso-width-relative:page;mso-height-relative:page;" coordorigin="2943,2592" coordsize="4200,5832" o:gfxdata="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trHN0AAAAOAQAADwAAAAAAAAABACAAAAAiAAAAZHJzL2Rvd25y&#10;ZXYueG1sUEsBAhQAFAAAAAgAh07iQPyY4a+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qMV4jb4AAADd&#10;AAAADwAAAGRycy9kb3ducmV2LnhtbEVPyW7CMBC9I/UfrKnUW3FCWVMMB6pKtEi0LB8wxNMkIh4H&#10;22Xp12OkStzm6a0znp5NLY7kfGVZQdpOQBDnVldcKNhu3p+HIHxA1lhbJgUX8jCdPLTGmGl74hUd&#10;16EQMYR9hgrKEJpMSp+XZNC3bUMcuR/rDIYIXSG1w1MMN7XsJElfGqw4NpTY0KykfL/+NQo2n4Pl&#10;ZTH62y0OH29fctt7+WbHSj09pskriEDncBf/u+c6zu8OU7h9E0+Qk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V4j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oIxnLcAAADd&#10;AAAADwAAAGRycy9kb3ducmV2LnhtbEVPyQrCMBC9C/5DGMGbTRURrUYPoqBHFwRvQzN2sZmUJq5f&#10;bwTB2zzeOrPF01TiTo0rLCvoRzEI4tTqgjMFx8O6NwbhPLLGyjIpeJGDxbzdmmGi7YN3dN/7TIQQ&#10;dgkqyL2vEyldmpNBF9maOHAX2xj0ATaZ1A0+Qrip5CCOR9JgwaEhx5qWOaXX/c0o2G2LkvzmPMHR&#10;6cWVxveqTEulup1+PAXh6en/4p97o8P84XgA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2gjGc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29984" behindDoc="0" locked="0" layoutInCell="1" allowOverlap="1">
                <wp:simplePos x="0" y="0"/>
                <wp:positionH relativeFrom="column">
                  <wp:posOffset>3368040</wp:posOffset>
                </wp:positionH>
                <wp:positionV relativeFrom="paragraph">
                  <wp:posOffset>1189990</wp:posOffset>
                </wp:positionV>
                <wp:extent cx="2667000" cy="3703320"/>
                <wp:effectExtent l="0" t="0" r="15240" b="15240"/>
                <wp:wrapNone/>
                <wp:docPr id="1483" name="Группа 14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3.7pt;height:291.6pt;width:210pt;rotation:11796480f;z-index:252329984;mso-width-relative:page;mso-height-relative:page;" coordorigin="2943,2592" coordsize="4200,5832" o:gfxdata="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iyuCPZAAAACwEAAA8AAAAAAAAAAQAgAAAAIgAAAGRycy9k&#10;b3ducmV2LnhtbFBLAQIUABQAAAAIAIdO4kA7M1Vn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uLLbFb8AAADd&#10;AAAADwAAAGRycy9kb3ducmV2LnhtbEVPyW7CMBC9V+IfrEHqjThQoJBiOFBVokUqZfmAaTwkEfE4&#10;tc3Wr6+RkHqbp7fOZHYxtTiR85VlBd0kBUGcW11xoWC3feuMQPiArLG2TAqu5GE2bT1MMNP2zGs6&#10;bUIhYgj7DBWUITSZlD4vyaBPbEMcub11BkOErpDa4TmGm1r20nQoDVYcG0psaF5SftgcjYLtx/Pn&#10;dTn+/V7+vL+u5G7w9MWOlXpsd9MXEIEu4V98dy90nN8f9eH2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y2xW/&#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OWup6LcAAADd&#10;AAAADwAAAGRycy9kb3ducmV2LnhtbEVPyQrCMBC9C/5DGMGbpoqKVqMHUdCjC4K3oRm72ExKE9ev&#10;N4LgbR5vndniaUpxp9rllhX0uhEI4sTqnFMFx8O6MwbhPLLG0jIpeJGDxbzZmGGs7YN3dN/7VIQQ&#10;djEqyLyvYildkpFB17UVceAutjboA6xTqWt8hHBTyn4UjaTBnENDhhUtM0qu+5tRsNvmBfnNeYKj&#10;04tLje9VkRRKtVu9aArC09P/xT/3Rof5g/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5a6no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27936" behindDoc="1" locked="0" layoutInCell="1" allowOverlap="1">
                <wp:simplePos x="0" y="0"/>
                <wp:positionH relativeFrom="column">
                  <wp:posOffset>-939800</wp:posOffset>
                </wp:positionH>
                <wp:positionV relativeFrom="paragraph">
                  <wp:posOffset>-5212715</wp:posOffset>
                </wp:positionV>
                <wp:extent cx="7205345" cy="10353675"/>
                <wp:effectExtent l="0" t="0" r="3175" b="9525"/>
                <wp:wrapNone/>
                <wp:docPr id="1486" name="Прямоугольник 14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10.45pt;height:815.25pt;width:567.35pt;z-index:-250988544;v-text-anchor:middle;mso-width-relative:page;mso-height-relative:page;" fillcolor="#FFFFFF [3212]" filled="t" stroked="f" coordsize="21600,21600" o:gfxdata="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IDQGN3AAA&#10;AA0BAAAPAAAAAAAAAAEAIAAAACIAAABkcnMvZG93bnJldi54bWxQSwECFAAUAAAACACHTuJA0lJJ&#10;Io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26912" behindDoc="1" locked="0" layoutInCell="1" allowOverlap="1">
                <wp:simplePos x="0" y="0"/>
                <wp:positionH relativeFrom="column">
                  <wp:posOffset>-1122045</wp:posOffset>
                </wp:positionH>
                <wp:positionV relativeFrom="paragraph">
                  <wp:posOffset>-5400675</wp:posOffset>
                </wp:positionV>
                <wp:extent cx="8095615" cy="10782300"/>
                <wp:effectExtent l="0" t="0" r="12065" b="7620"/>
                <wp:wrapNone/>
                <wp:docPr id="1487" name="Прямоугольник 14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25.25pt;height:849pt;width:637.45pt;z-index:-250989568;v-text-anchor:middle;mso-width-relative:page;mso-height-relative:page;" fillcolor="#D0CECE [2894]" filled="t" stroked="f" coordsize="21600,21600" o:gfxdata="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igTGk3gAAAA4BAAAPAAAAAAAAAAEAIAAAACIAAABkcnMvZG93bnJl&#10;di54bWxQSwECFAAUAAAACACHTuJAi4WCu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на.</w:t>
      </w:r>
    </w:p>
    <w:p w14:paraId="3D63FDBF">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1EE67581">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w:t>
      </w:r>
    </w:p>
    <w:p w14:paraId="5CF6F1C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Если вы увидите человека с важным выражением на лице, в горностаевой мантии и с короной на голове, то сразу поймете: перед вами король.</w:t>
      </w:r>
    </w:p>
    <w:p w14:paraId="08A6E4A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если в вечернем тумане перед вами выбежит неизвестно кто, в джинсах, измазанных глиной, в куртке-ветровке и без головного убора, то можно строить самые разные предположения.</w:t>
      </w:r>
    </w:p>
    <w:p w14:paraId="059E57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Иогансон пошел рвать траву для кроликов — им настала пора ужинать. И тут-то ему встретился взволнованный незнакомец.</w:t>
      </w:r>
    </w:p>
    <w:p w14:paraId="267C524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Это цирк? — с надеждой сказал незнакомец, ухватив Иогансона за лацканы халата. — Умоляю вас, скажите, это цирк «Каруселли»? Я блуждаю тут от фургона к фургону уже две минуты, и вежливость не позволяет мне стучать, но крайне важно, чтобы…</w:t>
      </w:r>
    </w:p>
    <w:p w14:paraId="0A6E096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Это — цирк «Каруселли», — с достоинством ответил Иогансон. — Я — фокусник цирка Иогансон. С кем имею честь?</w:t>
      </w:r>
    </w:p>
    <w:p w14:paraId="3A6B551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Вы не узнали меня? — отчего-то обрадовался незнакомец. — А я Эдвард. Я ваш король, Эдвард.</w:t>
      </w:r>
    </w:p>
    <w:p w14:paraId="42AC0E5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Иогансон поднял брови так высоко, что это могло бы показаться новым фокусом. Но потом совладал с собой и попытался сделать что-то вроде вежливого поклона.</w:t>
      </w:r>
    </w:p>
    <w:p w14:paraId="5DAE5E1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халате и с мешком травы в руках — поклон вышел неловким.</w:t>
      </w:r>
    </w:p>
    <w:p w14:paraId="055D88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Ваше величество, какая честь для нас, — пробормотал он. — Чем обязаны?</w:t>
      </w:r>
    </w:p>
    <w:p w14:paraId="703E1A0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Моя жена, то есть королева Ида, — она должна быть здесь!</w:t>
      </w:r>
    </w:p>
    <w:p w14:paraId="1979B67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Иогансон удивился еще раз. Зачем же королеве посещать в этот неурочный час циркачей? Но, секунду поразмышляв, он тихо свистнул.</w:t>
      </w:r>
    </w:p>
    <w:p w14:paraId="6D5AD6E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Через миг появилась Миска.</w:t>
      </w:r>
    </w:p>
    <w:p w14:paraId="50F3B25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Миска, познакомься: это король. Ваше величество, это наша собака Миска. Миска, король ищет у нас свою жену. Я ничего не вижу и мало что слышу в этом тумане, но ты, наверное, в курсе… Не заходила ли к нам королева?</w:t>
      </w:r>
    </w:p>
    <w:p w14:paraId="300E6E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Миска кивнула. Да, королева здесь, она в Эвином фургоне, и Миска может проводить его величество.</w:t>
      </w:r>
    </w:p>
    <w:p w14:paraId="34A79C1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бежал всю дорогу, по компасу, — объяснял король, торопясь за Миской. — Когда королева ушла, я не успел послать за ней никого. И впервые в жизни совершенно не знал, что делать. Но тут появилась старшая фрейлина — в одной туфле и очень запыхавшаяся — и сказала: если идти все время на запад от дворца, никуда не сворачивая, то я попаду как раз на цирковую поляну, а королева именно там. Я взял компас и побежал напрямик. Три раза пришлось перелезать через забор, в одном дворе за мной погнались злые собаки, вот, порвали штанину, извините, я не хотел вас обидеть, но собаки бывают такие…</w:t>
      </w:r>
    </w:p>
    <w:p w14:paraId="1D1CAD6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Верные, — проворчала Миска. — Если бы во двор, который я охраняла, полез незнакомец, я бы тоже оторвала у него </w:t>
      </w:r>
      <w:r>
        <w:rPr>
          <w:rFonts w:hint="default"/>
        </w:rPr>
        <mc:AlternateContent>
          <mc:Choice Requires="wpg">
            <w:drawing>
              <wp:anchor distT="0" distB="0" distL="114300" distR="114300" simplePos="0" relativeHeight="252325888" behindDoc="0" locked="0" layoutInCell="1" allowOverlap="1">
                <wp:simplePos x="0" y="0"/>
                <wp:positionH relativeFrom="column">
                  <wp:posOffset>-775335</wp:posOffset>
                </wp:positionH>
                <wp:positionV relativeFrom="paragraph">
                  <wp:posOffset>-5953760</wp:posOffset>
                </wp:positionV>
                <wp:extent cx="2667000" cy="3703320"/>
                <wp:effectExtent l="3810" t="3810" r="11430" b="11430"/>
                <wp:wrapNone/>
                <wp:docPr id="1472" name="Группа 14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68.8pt;height:291.6pt;width:210pt;z-index:252325888;mso-width-relative:page;mso-height-relative:page;" coordorigin="2943,2592" coordsize="4200,5832" o:gfxdata="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jE5kreAAAADgEAAA8AAAAAAAAAAQAgAAAAIgAAAGRycy9kb3du&#10;cmV2LnhtbFBLAQIUABQAAAAIAIdO4kB64vKS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Ao4zRr4AAADd&#10;AAAADwAAAGRycy9kb3ducmV2LnhtbEVPyW7CMBC9I/UfrKnUGzgU2tAUw4EKiUWiZfmAaTxNosbj&#10;YJv16zFSpd7m6a0zHJ9NLY7kfGVZQbeTgCDOra64ULDbTtsDED4ga6wtk4ILeRiPHlpDzLQ98ZqO&#10;m1CIGMI+QwVlCE0mpc9LMug7tiGO3I91BkOErpDa4SmGm1o+J8mrNFhxbCixoUlJ+e/mYBRsF+nq&#10;sny7fi/3849PuXvpfbFjpZ4eu8k7iEDn8C/+c890nN9Pe3D/Jp4gR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o4zR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J8VLcAAADd&#10;AAAADwAAAGRycy9kb3ducmV2LnhtbEVPyQrCMBC9C/5DGMGbpoq4VKMHUdCjC4K3oRm72ExKE9ev&#10;N4LgbR5vndniaUpxp9rllhX0uhEI4sTqnFMFx8O6MwbhPLLG0jIpeJGDxbzZmGGs7YN3dN/7VIQQ&#10;djEqyLyvYildkpFB17UVceAutjboA6xTqWt8hHBTyn4UDaXBnENDhhUtM0qu+5tRsNvmBfnNeYLD&#10;04tLje9VkRRKtVu9aArC09P/xT/3Rof5g9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j8nxU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26912" behindDoc="0" locked="0" layoutInCell="1" allowOverlap="1">
                <wp:simplePos x="0" y="0"/>
                <wp:positionH relativeFrom="column">
                  <wp:posOffset>3368040</wp:posOffset>
                </wp:positionH>
                <wp:positionV relativeFrom="paragraph">
                  <wp:posOffset>167640</wp:posOffset>
                </wp:positionV>
                <wp:extent cx="2667000" cy="3703320"/>
                <wp:effectExtent l="0" t="0" r="15240" b="15240"/>
                <wp:wrapNone/>
                <wp:docPr id="1475" name="Группа 14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3.2pt;height:291.6pt;width:210pt;rotation:11796480f;z-index:252326912;mso-width-relative:page;mso-height-relative:page;" coordorigin="2943,2592" coordsize="4200,5832" o:gfxdata="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zAyUt9gAAAAKAQAADwAAAAAAAAABACAAAAAiAAAAZHJzL2Rvd25y&#10;ZXYueG1sUEsBAhQAFAAAAAgAh07iQPS5EgepAgAADgcAAA4AAAAAAAAAAQAgAAAAJwEAAGRycy9l&#10;Mm9Eb2MueG1sUEsFBgAAAAAGAAYAWQEAAEIGAAAAAA==&#10;">
                <o:lock v:ext="edit" aspectratio="f"/>
                <v:line id="Прямое соединение 25" o:spid="_x0000_s1026" o:spt="20" style="position:absolute;left:2943;top:2608;flip:x;height:0;width:4200;" filled="f" stroked="t" coordsize="21600,21600" o:gfxdata="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ZDe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yDiI7cAAADd&#10;AAAADwAAAGRycy9kb3ducmV2LnhtbEVPyQrCMBC9C/5DGMGbpoq4VKMHUdCjC4K3oRm72ExKE9ev&#10;N4LgbR5vndniaUpxp9rllhX0uhEI4sTqnFMFx8O6MwbhPLLG0jIpeJGDxbzZmGGs7YN3dN/7VIQQ&#10;djEqyLyvYildkpFB17UVceAutjboA6xTqWt8hHBTyn4UDaXBnENDhhUtM0qu+5tRsNvmBfnNeYLD&#10;04tLje9VkRRKtVu9aArC09P/xT/3Rof5g9E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TIOIj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24864" behindDoc="1" locked="0" layoutInCell="1" allowOverlap="1">
                <wp:simplePos x="0" y="0"/>
                <wp:positionH relativeFrom="column">
                  <wp:posOffset>-939800</wp:posOffset>
                </wp:positionH>
                <wp:positionV relativeFrom="paragraph">
                  <wp:posOffset>-6235065</wp:posOffset>
                </wp:positionV>
                <wp:extent cx="7205345" cy="10353675"/>
                <wp:effectExtent l="0" t="0" r="3175" b="9525"/>
                <wp:wrapNone/>
                <wp:docPr id="1478" name="Прямоугольник 14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90.95pt;height:815.25pt;width:567.35pt;z-index:-250991616;v-text-anchor:middle;mso-width-relative:page;mso-height-relative:page;" fillcolor="#FFFFFF [3212]" filled="t" stroked="f" coordsize="21600,21600" o:gfxdata="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JYSiX3QAA&#10;AA0BAAAPAAAAAAAAAAEAIAAAACIAAABkcnMvZG93bnJldi54bWxQSwECFAAUAAAACACHTuJAZ7Ww&#10;R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23840" behindDoc="1" locked="0" layoutInCell="1" allowOverlap="1">
                <wp:simplePos x="0" y="0"/>
                <wp:positionH relativeFrom="column">
                  <wp:posOffset>-1122045</wp:posOffset>
                </wp:positionH>
                <wp:positionV relativeFrom="paragraph">
                  <wp:posOffset>-6423025</wp:posOffset>
                </wp:positionV>
                <wp:extent cx="8095615" cy="10782300"/>
                <wp:effectExtent l="0" t="0" r="12065" b="7620"/>
                <wp:wrapNone/>
                <wp:docPr id="1479" name="Прямоугольник 14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05.75pt;height:849pt;width:637.45pt;z-index:-250992640;v-text-anchor:middle;mso-width-relative:page;mso-height-relative:page;" fillcolor="#D0CECE [2894]" filled="t" stroked="f" coordsize="21600,21600" o:gfxdata="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qznkzdAAAADwEAAA8AAAAAAAAAAQAgAAAAIgAAAGRycy9kb3ducmV2&#10;LnhtbFBLAQIUABQAAAAIAIdO4kBoQtSf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кусок штанов, да побольше. Ваше счастье, что они не добрались до ноги. Вот. Это фургон Эвы. Ваша жена — здесь. Хотя я бы не советовала пока мешать их разговору. Эй, куда же вы? Подслушивать — нехорошо!</w:t>
      </w:r>
    </w:p>
    <w:p w14:paraId="7033EF2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Золотые искры поднялись над открытой шкатулкой и смешались со светом керосиновой лампы. Серебряные колокольчики вызванивали нежную мелодию. В шкатулке Ида увидела чудесную картину.</w:t>
      </w:r>
    </w:p>
    <w:p w14:paraId="136981C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Это была комната принцессы. Но теперь она оказалась совсем другой. На окнах висели занавески с рыбками и морскими коньками, на полу — яркий пушистый ковер, на письменном столе ни тетрадей, ни учебников — только акварельные краски и альбом и ваза с сиренью… А прислонившись к вазе, сидит плюшевый мишка.</w:t>
      </w:r>
    </w:p>
    <w:p w14:paraId="51A3AEF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Там, где была черная стена, висит зеркало и географическая карта. В книжном шкафу видны яркие корешки книг — такие корешки бывают только у сборников сказок. А на маленьком комоде вытянули ноги с десяток нарядных кукол.</w:t>
      </w:r>
    </w:p>
    <w:p w14:paraId="0F7B27A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У изголовья кровати горит настольная лампа под уютным абажуром, на полу, обхватив колени руками, сидит король, а на краешке кровати сидит королева. Под розовым шелковым одеялом спит принцесса Карамелька, спит и улыбается во сне.</w:t>
      </w:r>
    </w:p>
    <w:p w14:paraId="02ABD0F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Она вернется, — прошептала Ида, — моя маленькая девочка — вернется. Спасибо вам, Эва. Теперь я знаю, что надо делать. Надо спеть ей эту колыбельную — и она вернется.</w:t>
      </w:r>
    </w:p>
    <w:p w14:paraId="147C2AD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Колыбельную? — переспросила Эва.</w:t>
      </w:r>
    </w:p>
    <w:p w14:paraId="7A831EF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Да-да, разве вы не слышите? Колокольчики играют мелодию той колыбельной, которую я сочинила для Карамельки много лет назад.</w:t>
      </w:r>
    </w:p>
    <w:p w14:paraId="1346E8E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То-то я слышу, что мелодия мн</w:t>
      </w:r>
      <w:r>
        <w:rPr>
          <w:rFonts w:hint="default"/>
        </w:rPr>
        <mc:AlternateContent>
          <mc:Choice Requires="wpg">
            <w:drawing>
              <wp:anchor distT="0" distB="0" distL="114300" distR="114300" simplePos="0" relativeHeight="252322816"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464" name="Группа 14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322816;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7baU09wAAAAMAQAADwAAAAAAAAABACAAAAAiAAAAZHJzL2Rvd25y&#10;ZXYueG1sUEsBAhQAFAAAAAgAh07iQHTT0jG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Z/KYdL4AAADd&#10;AAAADwAAAGRycy9kb3ducmV2LnhtbEVPyW7CMBC9V+IfrEHiBg5raYrhUFSJRYKyfMA0niYR8Ti1&#10;Xbavrysh9TZPb53J7GoqcSbnS8sKup0EBHFmdcm5guPhvT0G4QOyxsoyKbiRh9m08TTBVNsL7+i8&#10;D7mIIexTVFCEUKdS+qwgg75ja+LIfVlnMETocqkdXmK4qWQvSUbSYMmxocCa3grKTvsfo+Cwet7c&#10;1i/3z/X3cr6Vx2H/gx0r1Wp2k1cQga7hX/xwL3ScPxgN4e+beIK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Yd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bXRZbcAAADd&#10;AAAADwAAAGRycy9kb3ducmV2LnhtbEVPyQrCMBC9C/5DGMGbpooUrUYPoqBHFwRvQzN2sZmUJq5f&#10;bwTB2zzeOrPF01TiTo0rLCsY9CMQxKnVBWcKjod1bwzCeWSNlWVS8CIHi3m7NcNE2wfv6L73mQgh&#10;7BJUkHtfJ1K6NCeDrm9r4sBdbGPQB9hkUjf4COGmksMoiqXBgkNDjjUtc0qv+5tRsNsWJfnNeYLx&#10;6cWVxveqTEulup1BNAXh6en/4p97o8P8URz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5tdFl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23840"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467" name="Группа 14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323840;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CTueMi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vCJgbtkAAAALAQAADwAAAAAAAAABACAAAAAiAAAAZHJzL2Rv&#10;d25yZXYueG1sUEsBAhQAFAAAAAgAh07iQCTueMi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ifM36sEAAADd&#10;AAAADwAAAGRycy9kb3ducmV2LnhtbEWPy07DMBBF90j9B2sqsaNOebQl1MkChARU6vsDhnhIIuJx&#10;sE0ffD2zQGI3o3vn3jPz8uQ6daAQW88GxqMMFHHlbcu1gf3u+WoGKiZki51nMnCmCGUxuJhjbv2R&#10;N3TYplpJCMccDTQp9bnWsWrIYRz5nli0Dx8cJllDrW3Ao4S7Tl9n2UQ7bFkaGuzpsaHqc/vtDOze&#10;psvz4v7nffH1+rTS+7ubNQc25nI4zh5AJTqlf/Pf9YsV/NuJ4Mo3MoI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fM3&#10;6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CpFF7cAAADd&#10;AAAADwAAAGRycy9kb3ducmV2LnhtbEVPyQrCMBC9C/5DGMGbpooUrUYPoqBHFwRvQzN2sZmUJq5f&#10;bwTB2zzeOrPF01TiTo0rLCsY9CMQxKnVBWcKjod1bwzCeWSNlWVS8CIHi3m7NcNE2wfv6L73mQgh&#10;7BJUkHtfJ1K6NCeDrm9r4sBdbGPQB9hkUjf4COGmksMoiqXBgkNDjjUtc0qv+5tRsNsWJfnNeYLx&#10;6cWVxveqTEulup1BNAXh6en/4p97o8P8UTyB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KkUX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21792"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470" name="Прямоугольник 14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0994688;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AP4vsy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Q/XO3QAA&#10;AA4BAAAPAAAAAAAAAAEAIAAAACIAAABkcnMvZG93bnJldi54bWxQSwECFAAUAAAACACHTuJAD+L7&#10;M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20768"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471" name="Прямоугольник 14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0995712;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06F+J90AAAAPAQAADwAAAAAAAAABACAAAAAiAAAAZHJzL2Rvd25yZXYu&#10;eG1sUEsBAhQAFAAAAAgAh07iQJqtQdC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е незнакома.</w:t>
      </w:r>
    </w:p>
    <w:p w14:paraId="2262C32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вам сейчас спою, первый куплет там такой… — начала было королева и вдруг замолчала.</w:t>
      </w:r>
    </w:p>
    <w:p w14:paraId="41E5C7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Что же вы не поете? — обеспокоено спросила Эва.</w:t>
      </w:r>
    </w:p>
    <w:p w14:paraId="272057A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Королева молчала еще минуту, губы ее дрожали, а из глаз снова полились слезы.</w:t>
      </w:r>
    </w:p>
    <w:p w14:paraId="1ED0285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 не могу! — в отчаянии прошептала она. — Я не могу. Мне кажется, что мои губы так привыкли называть цифры, отдавать распоряжения и командовать, что я не могу петь. Что же мне делать?</w:t>
      </w:r>
    </w:p>
    <w:p w14:paraId="32A9718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Вот незадача, — покачала головой Эва. — Но мне всегда казалось, что если человек умеет плакать и смеяться, то и петь он сможет.</w:t>
      </w:r>
    </w:p>
    <w:p w14:paraId="2975C1B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 я только и делаю, что плачу весь день!</w:t>
      </w:r>
    </w:p>
    <w:p w14:paraId="2594F8E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когда вы последний раз смеялись, Ида?</w:t>
      </w:r>
    </w:p>
    <w:p w14:paraId="5F1E4A1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Не помню, — горестно развела руками королева. — Моя жизнь была полна серьезной работы, поводов смеяться не было уже давно. В молодости я хотела сочинять и петь песни, но все последние годы занималась финансами, и это тоже было не смешно. А теперь — моя дочь пропала, я ушла из дома, оттолкнув мужа. Как я могу смеяться?</w:t>
      </w:r>
    </w:p>
    <w:p w14:paraId="280DB58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этот самый миг с улицы раздался какой-то грохот, взволнованные голоса и лай собак.</w:t>
      </w:r>
    </w:p>
    <w:p w14:paraId="30F95C4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Боже мой, что там случилось? — вылетела на крыльцо Эва. Ида поспешила за ней.</w:t>
      </w:r>
    </w:p>
    <w:p w14:paraId="6955C2A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У крыльца посреди лужи сидел, раскинув длинные ноги, король. Скамейка, на которую он встал, чтоб заглянуть в окно, подломилась под его весом, и он полетел на землю, зацепив по дороге стоящее на крыльце пустое ведро. Вокруг него с лаем носились собаки, а подоспевший Иогансон пытался предложить упавшему помощь.</w:t>
      </w:r>
    </w:p>
    <w:p w14:paraId="1A1A00C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Эд! — кинулась к королю Ида. — Эд, дорогой мой, ты не ушибся? Что ты здесь делаешь, Эд?</w:t>
      </w:r>
    </w:p>
    <w:p w14:paraId="729C7FE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Король, сидя посреди лужи и потирая ушибленный локоть, огляделся вокруг, обнял жену грязными и мокрыми руками и вдруг расхохотался.</w:t>
      </w:r>
    </w:p>
    <w:p w14:paraId="78E4725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пришел за тобой, Ида! Если твое величество согласно предложить руку такому мокрому и грязному оборванцу, то давай уже вылезать из этой лужи?</w:t>
      </w:r>
    </w:p>
    <w:p w14:paraId="6F02C21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Ида посмотрела на перемазанного глиной мокрого короля с надетым на ногу ведром и тоже засмеялась:</w:t>
      </w:r>
    </w:p>
    <w:p w14:paraId="57DC50B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Вставай, Эд! Я ужасно рада, что ты меня нашел. Я больше никогда не буду пропадать. Пойдем, нам надо многое успеть до наступления ночи!</w:t>
      </w:r>
    </w:p>
    <w:p w14:paraId="3A1108B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повернула улыбающееся лицо к Эве:</w:t>
      </w:r>
    </w:p>
    <w:p w14:paraId="3A875F7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Спасибо вам, Эва! Кажется, теперь у нас все получится.</w:t>
      </w:r>
    </w:p>
    <w:p w14:paraId="7665568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Эва, как ты думаешь, — спросил Марик, — принцесса уже вернулась домой?</w:t>
      </w:r>
    </w:p>
    <w:p w14:paraId="28B5692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Ее родителям надо еще зайти в магазин иг</w:t>
      </w:r>
      <w:r>
        <w:rPr>
          <w:rFonts w:hint="default"/>
        </w:rPr>
        <mc:AlternateContent>
          <mc:Choice Requires="wpg">
            <w:drawing>
              <wp:anchor distT="0" distB="0" distL="114300" distR="114300" simplePos="0" relativeHeight="252319744"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1456" name="Группа 14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319744;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fUvrzcAAAADQEAAA8AAAAAAAAAAQAgAAAAIgAAAGRycy9k&#10;b3ducmV2LnhtbFBLAQIUABQAAAAIAIdO4kCI204B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NgBpJb8AAADd&#10;AAAADwAAAGRycy9kb3ducmV2LnhtbEVPyW7CMBC9V+IfrEHqrThAITRgOBQhtUWiZfmAaTwkEfE4&#10;tc3Wr8eVKnGbp7fOZHYxtTiR85VlBd1OAoI4t7riQsFuu3gagfABWWNtmRRcycNs2nqYYKbtmdd0&#10;2oRCxBD2GSooQ2gyKX1ekkHfsQ1x5PbWGQwRukJqh+cYbmrZS5KhNFhxbCixodeS8sPmaBRsP9LV&#10;dfny+738eZ9/yt2g/8WOlXpsd5MxiECXcBf/u990nP88SOHvm3iC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AaSW/&#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QoqMb0AAADd&#10;AAAADwAAAGRycy9kb3ducmV2LnhtbEWPS4sCQQyE7wv+hyaCt50eRcWdtfUgCnrUFcFbmM7OY6fT&#10;w3T7/PXmIOwtoSpVX+bLu2vUlbpQeTYwTFJQxLm3FRcGjj+bzxmoEJEtNp7JwIMCLBe9jzlm1t94&#10;T9dDLJSEcMjQQBljm2kd8pIchsS3xKL9+s5hlLUrtO3wJuGu0aM0nWqHFUtDiS2tSsr/DhdnYL+r&#10;aorb8xdOTw9uLD7XdV4bM+gP029Qke7x3/y+3lrBH08EV76REfT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Ciox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20768"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1459" name="Группа 14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320768;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D5QghArA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nZNNh2gAAAAsBAAAPAAAAAAAAAAEAIAAAACIAAABkcnMv&#10;ZG93bnJldi54bWxQSwECFAAUAAAACACHTuJA+UIIQ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d4U77MEAAADd&#10;AAAADwAAAGRycy9kb3ducmV2LnhtbEWPy07DMBBF90j9B2sqsaNOebQl1MkChARU6vsDhnhIIuJx&#10;sE0ffD2zQGI3o3vn3jPz8uQ6daAQW88GxqMMFHHlbcu1gf3u+WoGKiZki51nMnCmCGUxuJhjbv2R&#10;N3TYplpJCMccDTQp9bnWsWrIYRz5nli0Dx8cJllDrW3Ao4S7Tl9n2UQ7bFkaGuzpsaHqc/vtDOze&#10;psvz4v7nffH1+rTS+7ubNQc25nI4zh5AJTqlf/Pf9YsV/NuJ8Ms3MoI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4U7&#10;7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9lxJEboAAADd&#10;AAAADwAAAGRycy9kb3ducmV2LnhtbEVPS4vCMBC+C/sfwgjeNK1IcbumPcgK9egDwdvQjH3YTEoT&#10;X/vrNwsL3ubje84qf5pO3GlwjWUF8SwCQVxa3XCl4HjYTJcgnEfW2FkmBS9ykGcfoxWm2j54R/e9&#10;r0QIYZeigtr7PpXSlTUZdDPbEwfuYgeDPsChknrARwg3nZxHUSINNhwaauxpXVN53d+Mgt22ackX&#10;509MTi/uNP58t2Wr1GQcR18gPD39W/zvLnSYv0hi+PsmnCCz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XEkR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18720"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1462" name="Прямоугольник 14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0997760;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HogXPG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pHhfS3AAA&#10;AA0BAAAPAAAAAAAAAAEAIAAAACIAAABkcnMvZG93bnJldi54bWxQSwECFAAUAAAACACHTuJAeiBc&#10;8Y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17696"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1463" name="Прямоугольник 14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0998784;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E2x8S3gAAAA4BAAAPAAAAAAAAAAEAIAAAACIAAABkcnMvZG93bnJl&#10;di54bWxQSwECFAAUAAAACACHTuJA5Tdph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рушек, купить мишку. Потом какое-то время уйдет на переделку комнаты.</w:t>
      </w:r>
    </w:p>
    <w:p w14:paraId="528F335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У Карамельки ужасная комната, в такую и возвращаться не хочется.</w:t>
      </w:r>
    </w:p>
    <w:p w14:paraId="5AB253D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будет очень уютно, вот увидишь.</w:t>
      </w:r>
    </w:p>
    <w:p w14:paraId="0647763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Увижу, если Карамелька пригласит меня в гости. Только как можно переделать комнату с помощью одного мишки?</w:t>
      </w:r>
    </w:p>
    <w:p w14:paraId="7E8FC3C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Ну, я думаю, что все остальное — занавески, ковер, книги, карту и прочее — они организуют, все же Карамелькин папа король. А вот мишку, наверное, пойдут и выберут сами.</w:t>
      </w:r>
    </w:p>
    <w:p w14:paraId="6C57477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Может быть, как раз в этот момент королева поет Карамельке колыбельную, — задумчиво сказал Марик. — Засыпать под колыбельную так приятно. А здорово, что ты придумала, как помочь их беде.</w:t>
      </w:r>
    </w:p>
    <w:p w14:paraId="6B5CAE4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Это не я придумала. Королева все придумала сама. Лишь бы получилось. Да и вообще, когда королева сказала, что разучилась смеяться, то я сразу поняла, что надо делать. По логике вещей, мы должны были устроить для нее представление, все как полагается — жонглеров, акробатов и клоуна! Да, и клоуна — и тогда королева начала бы смеяться. Но все получилось неожиданно: король свалился в лужу, и они ушли смеющиеся и полные надежды.</w:t>
      </w:r>
    </w:p>
    <w:p w14:paraId="5D96360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должна была рассмешить Иду. Но я оказалась не нужна. Какой же я после этого клоун?</w:t>
      </w:r>
    </w:p>
    <w:p w14:paraId="66A4785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Самый настоящий, — убежденно ответил Марик.</w:t>
      </w:r>
    </w:p>
    <w:p w14:paraId="4EA9D03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17696" behindDoc="1" locked="0" layoutInCell="1" allowOverlap="1">
            <wp:simplePos x="0" y="0"/>
            <wp:positionH relativeFrom="column">
              <wp:posOffset>3042285</wp:posOffset>
            </wp:positionH>
            <wp:positionV relativeFrom="paragraph">
              <wp:posOffset>1168400</wp:posOffset>
            </wp:positionV>
            <wp:extent cx="2229485" cy="2423160"/>
            <wp:effectExtent l="52070" t="13970" r="65405" b="92710"/>
            <wp:wrapTight wrapText="bothSides">
              <wp:wrapPolygon>
                <wp:start x="-504" y="-125"/>
                <wp:lineTo x="-504" y="22291"/>
                <wp:lineTo x="21938" y="22291"/>
                <wp:lineTo x="21938" y="283"/>
                <wp:lineTo x="21791" y="-125"/>
                <wp:lineTo x="-504" y="-125"/>
              </wp:wrapPolygon>
            </wp:wrapTight>
            <wp:docPr id="970" name="Изображение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Изображение 24" descr="IMG_256"/>
                    <pic:cNvPicPr>
                      <a:picLocks noChangeAspect="1"/>
                    </pic:cNvPicPr>
                  </pic:nvPicPr>
                  <pic:blipFill>
                    <a:blip r:embed="rId79"/>
                    <a:srcRect l="9349" t="4396" r="5610" b="4682"/>
                    <a:stretch>
                      <a:fillRect/>
                    </a:stretch>
                  </pic:blipFill>
                  <pic:spPr>
                    <a:xfrm>
                      <a:off x="0" y="0"/>
                      <a:ext cx="2229485" cy="2423160"/>
                    </a:xfrm>
                    <a:prstGeom prst="rect">
                      <a:avLst/>
                    </a:prstGeom>
                    <a:noFill/>
                    <a:ln w="9525">
                      <a:solidFill>
                        <a:schemeClr val="accent1">
                          <a:lumMod val="40000"/>
                          <a:lumOff val="60000"/>
                        </a:schemeClr>
                      </a:solidFill>
                    </a:ln>
                    <a:effectLst>
                      <a:outerShdw blurRad="50800" dist="38100" dir="5400000" algn="t"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А во дворце в комнате принцессы у изголовья кровати горела настольная лампа. Окно было открыто, ветер, разгоняя туман за окном, чуть колыхал синие занавески, и тогда казалось, что нарисованные на них рыбки плывут куда-то. Смотрел блестящими удивленными глазами на преобразившуюся комнату плюшевый мишка.</w:t>
      </w:r>
    </w:p>
    <w:p w14:paraId="63A4A3D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Король опустился прямо на пол у кровати. А королева присела на краешек.</w:t>
      </w:r>
    </w:p>
    <w:p w14:paraId="3E2D75B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протянула королю руку, и он сжал ее дрожащие пальцы.</w:t>
      </w:r>
    </w:p>
    <w:p w14:paraId="710A0A2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Как ты думаешь, может быть, закрыть глаза?</w:t>
      </w:r>
    </w:p>
    <w:p w14:paraId="2934731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Давай, — откликнулся король.</w:t>
      </w:r>
    </w:p>
    <w:p w14:paraId="5C308CE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они закрыли глаза.</w:t>
      </w:r>
    </w:p>
    <w:p w14:paraId="4D9964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Петь? — спросила королева шепотом.</w:t>
      </w:r>
    </w:p>
    <w:p w14:paraId="10BD479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Пой! — ответил король.</w:t>
      </w:r>
    </w:p>
    <w:p w14:paraId="486F74D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королева запела:</w:t>
      </w:r>
    </w:p>
    <w:p w14:paraId="76E357C4">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Маленькая девочка, бусинка моя,</w:t>
      </w:r>
    </w:p>
    <w:p w14:paraId="0AAAE25B">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На небе качается синяя ладья,</w:t>
      </w:r>
    </w:p>
    <w:p w14:paraId="58BA831E">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Поспевают яблоки, распевают зяблики,</w:t>
      </w:r>
    </w:p>
    <w:p w14:paraId="0644E95F">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Ты увидишь чудные сонные края.</w:t>
      </w:r>
    </w:p>
    <w:p w14:paraId="1CB9A254">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Светит месяц в небес</w:t>
      </w:r>
      <w:r>
        <w:rPr>
          <w:rFonts w:hint="default"/>
        </w:rPr>
        <mc:AlternateContent>
          <mc:Choice Requires="wpg">
            <w:drawing>
              <wp:anchor distT="0" distB="0" distL="114300" distR="114300" simplePos="0" relativeHeight="252315648" behindDoc="0" locked="0" layoutInCell="1" allowOverlap="1">
                <wp:simplePos x="0" y="0"/>
                <wp:positionH relativeFrom="column">
                  <wp:posOffset>-775335</wp:posOffset>
                </wp:positionH>
                <wp:positionV relativeFrom="paragraph">
                  <wp:posOffset>-5340350</wp:posOffset>
                </wp:positionV>
                <wp:extent cx="2667000" cy="3703320"/>
                <wp:effectExtent l="3810" t="3810" r="11430" b="11430"/>
                <wp:wrapNone/>
                <wp:docPr id="1448" name="Группа 14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20.5pt;height:291.6pt;width:210pt;z-index:252315648;mso-width-relative:page;mso-height-relative:page;" coordorigin="2943,2592" coordsize="4200,5832" o:gfxdata="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&#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6oRPn3gAAAA4BAAAPAAAAAAAAAAEAIAAAACIAAABk&#10;cnMvZG93bnJldi54bWxQSwECFAAUAAAACACHTuJA6mow6asCAAA1BwAADgAAAAAAAAABACAAAAAt&#10;AQAAZHJzL2Uyb0RvYy54bWxQSwUGAAAAAAYABgBZAQAASgYAAAAA&#10;">
                <o:lock v:ext="edit" aspectratio="f"/>
                <v:line id="Прямое соединение 25" o:spid="_x0000_s1026" o:spt="20" style="position:absolute;left:2943;top:2608;flip:x;height:0;width:4200;" filled="t" stroked="t" coordsize="21600,21600" o:gfxdata="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0KzhG/&#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3wmN70AAADd&#10;AAAADwAAAGRycy9kb3ducmV2LnhtbEWPS4sCQQyE7wv+hyaCt50eRcWdtfUgCnrUFcFbmM7OY6fT&#10;w3T7/PXmIOwtoSpVX+bLu2vUlbpQeTYwTFJQxLm3FRcGjj+bzxmoEJEtNp7JwIMCLBe9jzlm1t94&#10;T9dDLJSEcMjQQBljm2kd8pIchsS3xKL9+s5hlLUrtO3wJuGu0aM0nWqHFUtDiS2tSsr/DhdnYL+r&#10;aorb8xdOTw9uLD7XdV4bM+gP029Qke7x3/y+3lrBH0+EX76REfT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fCY3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16672" behindDoc="0" locked="0" layoutInCell="1" allowOverlap="1">
                <wp:simplePos x="0" y="0"/>
                <wp:positionH relativeFrom="column">
                  <wp:posOffset>3368040</wp:posOffset>
                </wp:positionH>
                <wp:positionV relativeFrom="paragraph">
                  <wp:posOffset>781050</wp:posOffset>
                </wp:positionV>
                <wp:extent cx="2667000" cy="3703320"/>
                <wp:effectExtent l="0" t="0" r="15240" b="15240"/>
                <wp:wrapNone/>
                <wp:docPr id="1451" name="Группа 14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1.5pt;height:291.6pt;width:210pt;rotation:11796480f;z-index:252316672;mso-width-relative:page;mso-height-relative:page;" coordorigin="2943,2592" coordsize="4200,5832" o:gfxdata="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aTz6W2QAAAAsBAAAPAAAAAAAAAAEAIAAAACIAAABkcnMv&#10;ZG93bnJldi54bWxQSwECFAAUAAAACACHTuJAnf5Yf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JnfKvb4AAADd&#10;AAAADwAAAGRycy9kb3ducmV2LnhtbEVPyW7CMBC9I/UfrKnErThsBVIMhyKkAlLL9gFDPE2ixuNg&#10;u2xfXyNV4jZPb53x9GIqcSLnS8sK2q0EBHFmdcm5gv1u/jIE4QOyxsoyKbiSh+nkqTHGVNszb+i0&#10;DbmIIexTVFCEUKdS+qwgg75la+LIfVtnMETocqkdnmO4qWQnSV6lwZJjQ4E1vReU/Wx/jYLdcvB5&#10;XY1uh9VxMfuS+353zY6Vaj63kzcQgS7hIf53f+g4v9fvwP2beIK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nfKv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p664QLwAAADd&#10;AAAADwAAAGRycy9kb3ducmV2LnhtbEVPS2sCMRC+F/wPYYTeNLutiq5mPUgLetxtKfQ2JOM+3EyW&#10;Terr15tCobf5+J6z2V5tJ840+MaxgnSagCDWzjRcKfj8eJ8sQfiAbLBzTApu5GGbj542mBl34YLO&#10;ZahEDGGfoYI6hD6T0uuaLPqp64kjd3SDxRDhUEkz4CWG206+JMlCWmw4NtTY064mfSp/rILi0LQU&#10;9t8rXHzduDN4f2t1q9TzOE3WIAJdw7/4z703cf5s/gq/38QTZ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uuEC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14624" behindDoc="1" locked="0" layoutInCell="1" allowOverlap="1">
                <wp:simplePos x="0" y="0"/>
                <wp:positionH relativeFrom="column">
                  <wp:posOffset>-939800</wp:posOffset>
                </wp:positionH>
                <wp:positionV relativeFrom="paragraph">
                  <wp:posOffset>-5621655</wp:posOffset>
                </wp:positionV>
                <wp:extent cx="7205345" cy="10353675"/>
                <wp:effectExtent l="0" t="0" r="3175" b="9525"/>
                <wp:wrapNone/>
                <wp:docPr id="1454" name="Прямоугольник 14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42.65pt;height:815.25pt;width:567.35pt;z-index:-251001856;v-text-anchor:middle;mso-width-relative:page;mso-height-relative:page;" fillcolor="#FFFFFF [3212]" filled="t" stroked="f" coordsize="21600,21600" o:gfxdata="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C+T6Ld0A&#10;AAANAQAADwAAAAAAAAABACAAAAAiAAAAZHJzL2Rvd25yZXYueG1sUEsBAhQAFAAAAAgAh07iQKRg&#10;xW6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13600" behindDoc="1" locked="0" layoutInCell="1" allowOverlap="1">
                <wp:simplePos x="0" y="0"/>
                <wp:positionH relativeFrom="column">
                  <wp:posOffset>-1122045</wp:posOffset>
                </wp:positionH>
                <wp:positionV relativeFrom="paragraph">
                  <wp:posOffset>-5809615</wp:posOffset>
                </wp:positionV>
                <wp:extent cx="8095615" cy="10782300"/>
                <wp:effectExtent l="0" t="0" r="12065" b="7620"/>
                <wp:wrapNone/>
                <wp:docPr id="1455" name="Прямоугольник 14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57.45pt;height:849pt;width:637.45pt;z-index:-251002880;v-text-anchor:middle;mso-width-relative:page;mso-height-relative:page;" fillcolor="#D0CECE [2894]" filled="t" stroked="f" coordsize="21600,21600" o:gfxdata="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KON93dAAAADgEAAA8AAAAAAAAAAQAgAAAAIgAAAGRycy9kb3ducmV2&#10;LnhtbFBLAQIUABQAAAAIAIdO4kBkmRB4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i/>
          <w:iCs/>
          <w:color w:val="000000" w:themeColor="text1"/>
          <w:sz w:val="28"/>
          <w:szCs w:val="28"/>
          <w14:textFill>
            <w14:solidFill>
              <w14:schemeClr w14:val="tx1"/>
            </w14:solidFill>
          </w14:textFill>
        </w:rPr>
        <w:t>ах,</w:t>
      </w:r>
    </w:p>
    <w:p w14:paraId="18952891">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Время тикает в часах,</w:t>
      </w:r>
    </w:p>
    <w:p w14:paraId="2D41F10F">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Спят в серебряной воде</w:t>
      </w:r>
    </w:p>
    <w:p w14:paraId="55C990A2">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Маленькие сомики.</w:t>
      </w:r>
    </w:p>
    <w:p w14:paraId="30BE7BEE">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Я про синюю ладью</w:t>
      </w:r>
    </w:p>
    <w:p w14:paraId="16A53494">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Колыбельную пою.</w:t>
      </w:r>
    </w:p>
    <w:p w14:paraId="5ADEC072">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Засыпает доченька</w:t>
      </w:r>
    </w:p>
    <w:p w14:paraId="2E89B579">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В нашем тихом домике.</w:t>
      </w:r>
    </w:p>
    <w:p w14:paraId="7403B78C">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Веет ветер в облаках,</w:t>
      </w:r>
    </w:p>
    <w:p w14:paraId="4DA578D5">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Сеет дождик в ивняках,</w:t>
      </w:r>
    </w:p>
    <w:p w14:paraId="601970B3">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Спят в соломе золотой</w:t>
      </w:r>
    </w:p>
    <w:p w14:paraId="4B055D64">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Рыжие лошадки.</w:t>
      </w:r>
    </w:p>
    <w:p w14:paraId="27DCA16B">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Я про яблоки пою</w:t>
      </w:r>
    </w:p>
    <w:p w14:paraId="5629426A">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Колыбельную мою.</w:t>
      </w:r>
    </w:p>
    <w:p w14:paraId="07E5AD5C">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Чтоб приснился дочке сон</w:t>
      </w:r>
    </w:p>
    <w:p w14:paraId="11385587">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Самый-самый сладкий.</w:t>
      </w:r>
    </w:p>
    <w:p w14:paraId="3935CAE0">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Золотая девочка, звездочка моя,</w:t>
      </w:r>
    </w:p>
    <w:p w14:paraId="5FB4BB01">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Ждет тебя небесная легкая ладья.</w:t>
      </w:r>
    </w:p>
    <w:p w14:paraId="33770814">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Поспевают яблоки, распевают зяблики,</w:t>
      </w:r>
    </w:p>
    <w:p w14:paraId="787DC4A0">
      <w:pPr>
        <w:ind w:firstLine="709"/>
        <w:jc w:val="both"/>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Ты увидишь чудные сонные края.</w:t>
      </w:r>
    </w:p>
    <w:p w14:paraId="0BED146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допела последнюю строку, и в этот миг до нее донесся вздох.</w:t>
      </w:r>
    </w:p>
    <w:p w14:paraId="21348B0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Король и королева открыли глаза и увидели, что в кровати лежит и сонно жмурится принцесса. Щека ее была измазана цветочной пыльцой, подол белого платья позеленел от травы.</w:t>
      </w:r>
    </w:p>
    <w:p w14:paraId="77C5B28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Папочка… Мамочка… — сказала принцесса сонным голосом. — Как хорошо!</w:t>
      </w:r>
    </w:p>
    <w:p w14:paraId="765EC6F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улыбнулась им, сомкнула веки, повернулась на бок. И уснула.</w:t>
      </w:r>
    </w:p>
    <w:p w14:paraId="0FC4E6A9">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w:t>
      </w:r>
    </w:p>
    <w:p w14:paraId="08ACB2B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этом пакете, Марик, твои документы. Приют «Яблоня» не возражает, чтобы ты остался у нас в цирке. Я подписал согласие быть твоим опекуном. Но сегодня тебе исполняется десять лет, а это значит, что ты должен решить, не против ли ты такого изменения в своей судьбе. И написать о своем решении вот тут.</w:t>
      </w:r>
    </w:p>
    <w:p w14:paraId="6450211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тишине все смотрели на Марика. Рио-Рита утирала глаза, Эва улыбалась, Казимира в волнении прижала руки к груди.</w:t>
      </w:r>
    </w:p>
    <w:p w14:paraId="7111712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взял ручку и написал внизу на протянутом листе: «Я согласен». Потом подумал и добавил: «Марк Каруселли».</w:t>
      </w:r>
    </w:p>
    <w:p w14:paraId="452FA9A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Все кинулись его поздравлять, тормошить и целовать.</w:t>
      </w:r>
    </w:p>
    <w:p w14:paraId="508D6C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Только Эва стояла в стороне, и, когда Марик через головы других поймал ее взгляд, она улыбнулась и подмигнула ему.</w:t>
      </w:r>
    </w:p>
    <w:p w14:paraId="5C8560D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А утром, пока все еще спали, Марик тихонько оделся, выскользнул из фургончика, зажав под мышкой синий сверток, и побежал на берег реки.</w:t>
      </w:r>
    </w:p>
    <w:p w14:paraId="03E22B9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Там он расстелил на песке маленькое байковое синее одеялко и сел посередине, поджав коленки к подбородку.</w:t>
      </w:r>
    </w:p>
    <w:p w14:paraId="16AF45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Перед ним лежала программа пансиона. Он прочитал ее от начала до конца и, вздохнув, отложил в сторону.</w:t>
      </w:r>
    </w:p>
    <w:p w14:paraId="5CFFA83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Сзади раздались шаги.</w:t>
      </w:r>
    </w:p>
    <w:p w14:paraId="56E4761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Подошла Эва и тихо опустилась на песок рядом с ним.</w:t>
      </w:r>
    </w:p>
    <w:p w14:paraId="1593D1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вчера не поздравила тебя. Но не стоит даже говорить, как я за тебя рада. И за всех нас рада тоже, — сказала она.</w:t>
      </w:r>
      <w:r>
        <w:rPr>
          <w:rFonts w:hint="default"/>
        </w:rPr>
        <mc:AlternateContent>
          <mc:Choice Requires="wpg">
            <w:drawing>
              <wp:anchor distT="0" distB="0" distL="114300" distR="114300" simplePos="0" relativeHeight="252312576" behindDoc="0" locked="0" layoutInCell="1" allowOverlap="1">
                <wp:simplePos x="0" y="0"/>
                <wp:positionH relativeFrom="column">
                  <wp:posOffset>-775335</wp:posOffset>
                </wp:positionH>
                <wp:positionV relativeFrom="paragraph">
                  <wp:posOffset>-6976110</wp:posOffset>
                </wp:positionV>
                <wp:extent cx="2667000" cy="3703320"/>
                <wp:effectExtent l="3810" t="3810" r="11430" b="11430"/>
                <wp:wrapNone/>
                <wp:docPr id="1440" name="Группа 14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49.3pt;height:291.6pt;width:210pt;z-index:252312576;mso-width-relative:page;mso-height-relative:page;" coordorigin="2943,2592" coordsize="4200,5832" o:gfxdata="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Fmy3feAAAADwEAAA8AAAAAAAAAAQAgAAAAIgAAAGRycy9kb3du&#10;cmV2LnhtbFBLAQIUABQAAAAIAIdO4kBKMrXK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U3zCF74AAADd&#10;AAAADwAAAGRycy9kb3ducmV2LnhtbEVPyW7CMBC9I/EP1lTqDZy0UNqA4VBUiRapLcsHDPE0iYjH&#10;wTZbvx4jIXGbp7fOaHIytTiQ85VlBWk3AUGcW11xoWC9+ui8gvABWWNtmRScycNk3G6NMNP2yAs6&#10;LEMhYgj7DBWUITSZlD4vyaDv2oY4cn/WGQwRukJqh8cYbmr5lCQv0mDFsaHEht5LyrfLvVGw+hp8&#10;n+dv/5v57nP6I9f95192rNTjQ5oMQQQ6hbv45p7pOL/XS+H6TTxBj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zCF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TuLBrcAAADd&#10;AAAADwAAAGRycy9kb3ducmV2LnhtbEVPyQrCMBC9C/5DGMGbTRURrUYPoqBHFwRvQzN2sZmUJq5f&#10;bwTB2zzeOrPF01TiTo0rLCvoRzEI4tTqgjMFx8O6NwbhPLLGyjIpeJGDxbzdmmGi7YN3dN/7TIQQ&#10;dgkqyL2vEyldmpNBF9maOHAX2xj0ATaZ1A0+Qrip5CCOR9JgwaEhx5qWOaXX/c0o2G2LkvzmPMHR&#10;6cWVxveqTEulup1+PAXh6en/4p97o8P84XAA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O4sG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13600" behindDoc="0" locked="0" layoutInCell="1" allowOverlap="1">
                <wp:simplePos x="0" y="0"/>
                <wp:positionH relativeFrom="column">
                  <wp:posOffset>3368040</wp:posOffset>
                </wp:positionH>
                <wp:positionV relativeFrom="paragraph">
                  <wp:posOffset>-854710</wp:posOffset>
                </wp:positionV>
                <wp:extent cx="2667000" cy="3703320"/>
                <wp:effectExtent l="0" t="0" r="15240" b="15240"/>
                <wp:wrapNone/>
                <wp:docPr id="1443" name="Группа 14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7.3pt;height:291.6pt;width:210pt;rotation:11796480f;z-index:252313600;mso-width-relative:page;mso-height-relative:page;" coordorigin="2943,2592" coordsize="4200,5832" o:gfxdata="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WNG1naAAAADAEAAA8AAAAAAAAAAQAgAAAAIgAAAGRycy9k&#10;b3ducmV2LnhtbFBLAQIUABQAAAAIAIdO4kAK8bgT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Qwthj74AAADd&#10;AAAADwAAAGRycy9kb3ducmV2LnhtbEVPS27CMBDdI/UO1lRiVxxKoJBiWBQhtUUCChxgGk+TqPE4&#10;2C6/02OkSuzm6X1nPD2ZWhzI+cqygm4nAUGcW11xoWC3nT8NQfiArLG2TArO5GE6eWiNMdP2yF90&#10;2IRCxBD2GSooQ2gyKX1ekkHfsQ1x5H6sMxgidIXUDo8x3NTyOUkG0mDFsaHEht5Kyn83f0bB9vNl&#10;eV6MLt+L/cdsJXf93podK9V+7CavIAKdwl38737XcX6apnD7Jp4gJ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thj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wtITcrcAAADd&#10;AAAADwAAAGRycy9kb3ducmV2LnhtbEVPyQrCMBC9C/5DGMGbpoqKVqMHUdCjC4K3oRm72ExKE9ev&#10;N4LgbR5vndniaUpxp9rllhX0uhEI4sTqnFMFx8O6MwbhPLLG0jIpeJGDxbzZmGGs7YN3dN/7VIQQ&#10;djEqyLyvYildkpFB17UVceAutjboA6xTqWt8hHBTyn4UjaTBnENDhhUtM0qu+5tRsNvmBfnNeYKj&#10;04tLje9VkRRKtVu9aArC09P/xT/3Rof5g8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0hNy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11552" behindDoc="1" locked="0" layoutInCell="1" allowOverlap="1">
                <wp:simplePos x="0" y="0"/>
                <wp:positionH relativeFrom="column">
                  <wp:posOffset>-939800</wp:posOffset>
                </wp:positionH>
                <wp:positionV relativeFrom="paragraph">
                  <wp:posOffset>-7257415</wp:posOffset>
                </wp:positionV>
                <wp:extent cx="7205345" cy="10353675"/>
                <wp:effectExtent l="0" t="0" r="3175" b="9525"/>
                <wp:wrapNone/>
                <wp:docPr id="1446" name="Прямоугольник 14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71.45pt;height:815.25pt;width:567.35pt;z-index:-251004928;v-text-anchor:middle;mso-width-relative:page;mso-height-relative:page;" fillcolor="#FFFFFF [3212]" filled="t" stroked="f" coordsize="21600,21600" o:gfxdata="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bx4zn3QAA&#10;AA4BAAAPAAAAAAAAAAEAIAAAACIAAABkcnMvZG93bnJldi54bWxQSwECFAAUAAAACACHTuJA0aJi&#10;r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10528" behindDoc="1" locked="0" layoutInCell="1" allowOverlap="1">
                <wp:simplePos x="0" y="0"/>
                <wp:positionH relativeFrom="column">
                  <wp:posOffset>-1122045</wp:posOffset>
                </wp:positionH>
                <wp:positionV relativeFrom="paragraph">
                  <wp:posOffset>-7445375</wp:posOffset>
                </wp:positionV>
                <wp:extent cx="8095615" cy="10782300"/>
                <wp:effectExtent l="0" t="0" r="12065" b="7620"/>
                <wp:wrapNone/>
                <wp:docPr id="1447" name="Прямоугольник 14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86.25pt;height:849pt;width:637.45pt;z-index:-251005952;v-text-anchor:middle;mso-width-relative:page;mso-height-relative:page;" fillcolor="#D0CECE [2894]" filled="t" stroked="f" coordsize="21600,21600" o:gfxdata="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AbaMdd0AAAAPAQAADwAAAAAAAAABACAAAAAiAAAAZHJzL2Rvd25yZXYu&#10;eG1sUEsBAhQAFAAAAAgAh07iQBsDOCyhAgAAFwUAAA4AAAAAAAAAAQAgAAAALAEAAGRycy9lMm9E&#10;b2MueG1sUEsFBgAAAAAGAAYAWQEAAD8GAAAAAA==&#10;">
                <v:fill on="t" focussize="0,0"/>
                <v:stroke on="f" weight="1pt" miterlimit="8" joinstyle="miter"/>
                <v:imagedata o:title=""/>
                <o:lock v:ext="edit" aspectratio="f"/>
              </v:rect>
            </w:pict>
          </mc:Fallback>
        </mc:AlternateContent>
      </w:r>
    </w:p>
    <w:p w14:paraId="62E7B06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только одно не понимаю, — отозвался Марик. — Как директор узнал про приют? Я даже с подола футболки срезал этот дурацкий штамп…</w:t>
      </w:r>
    </w:p>
    <w:p w14:paraId="6D674F6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У тебя в кармане лежала салфетка, ты завернул в нее хлеб, когда убегал, — с кухни стянул, наверное? Вот на салфетке и было написано название твоего приюта.</w:t>
      </w:r>
    </w:p>
    <w:p w14:paraId="2F5F445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М-м-м-м! — Марик стукнул себя кулаком по лбу. — Ах я растяпа!</w:t>
      </w:r>
    </w:p>
    <w:p w14:paraId="74CEAB7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Между прочим, Гертруда очень волновалась, когда ты пропал. И хорошо, что мы позвонили ей сразу же, как только смогли.</w:t>
      </w:r>
    </w:p>
    <w:p w14:paraId="379565A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смущенно дернул плечом:</w:t>
      </w:r>
    </w:p>
    <w:p w14:paraId="796974B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Ну, в общем, она, конечно, была не очень вредная. Я ведь могу как-нибудь позвонить ей?… Наверное, надо извиниться…</w:t>
      </w:r>
    </w:p>
    <w:p w14:paraId="5DB02B8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 уж не помешало бы, — проворчала Эва. — Но я смотрю, ты планируешь свое великое будущее? Уже выбрал, что будешь изучать в пансионе?</w:t>
      </w:r>
    </w:p>
    <w:p w14:paraId="4A83F01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Знаешь, Эва, когда я жил в приюте, я часто думал про это свое будущее. Когда был маленький — особенно. Но что я мог планировать? Только мечтать…</w:t>
      </w:r>
    </w:p>
    <w:p w14:paraId="429E150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провел рукой по одеялу:</w:t>
      </w:r>
    </w:p>
    <w:p w14:paraId="45992DE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Гертруда прислала сюда мои личные вещи</w:t>
      </w:r>
      <w:r>
        <w:rPr>
          <w:rFonts w:hint="default"/>
        </w:rPr>
        <mc:AlternateContent>
          <mc:Choice Requires="wpg">
            <w:drawing>
              <wp:anchor distT="0" distB="0" distL="114300" distR="114300" simplePos="0" relativeHeight="252308480" behindDoc="0" locked="0" layoutInCell="1" allowOverlap="1">
                <wp:simplePos x="0" y="0"/>
                <wp:positionH relativeFrom="column">
                  <wp:posOffset>-775335</wp:posOffset>
                </wp:positionH>
                <wp:positionV relativeFrom="paragraph">
                  <wp:posOffset>-2886710</wp:posOffset>
                </wp:positionV>
                <wp:extent cx="2667000" cy="3703320"/>
                <wp:effectExtent l="3810" t="3810" r="11430" b="11430"/>
                <wp:wrapNone/>
                <wp:docPr id="1432" name="Группа 14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27.3pt;height:291.6pt;width:210pt;z-index:252308480;mso-width-relative:page;mso-height-relative:page;" coordorigin="2943,2592" coordsize="4200,5832" o:gfxdata="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IEoT//dAAAADQEAAA8AAAAAAAAAAQAgAAAAIgAAAGRycy9kb3du&#10;cmV2LnhtbFBLAQIUABQAAAAIAIdO4kDoe8Gx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lOSKhr8AAADd&#10;AAAADwAAAGRycy9kb3ducmV2LnhtbEVPyW7CMBC9I/UfrEHiVhwI0DbFcKBCYpFoC3zANB6SqPE4&#10;tV2Wfj1GqsRtnt464+nZ1OJIzleWFfS6CQji3OqKCwX73fzxGYQPyBpry6TgQh6mk4fWGDNtT/xJ&#10;x20oRAxhn6GCMoQmk9LnJRn0XdsQR+5gncEQoSukdniK4aaW/SQZSYMVx4YSG5qVlH9vf42C3epp&#10;c1m//H2tf5Zv73I/TD/YsVKddi95BRHoHO7if/dCx/mDNIXbN/EEOb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Tkioa/&#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9ZjFlLcAAADd&#10;AAAADwAAAGRycy9kb3ducmV2LnhtbEVPyQrCMBC9C/5DGMGbpi6IVqMHUdCjC4K3oRm72ExKE9ev&#10;N4LgbR5vndniaUpxp9rllhX0uhEI4sTqnFMFx8O6MwbhPLLG0jIpeJGDxbzZmGGs7YN3dN/7VIQQ&#10;djEqyLyvYildkpFB17UVceAutjboA6xTqWt8hHBTyn4UjaTBnENDhhUtM0qu+5tRsNvmBfnNeYKj&#10;04tLje9VkRRKtVu9aArC09P/xT/3Rof5w8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1mMWU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09504" behindDoc="0" locked="0" layoutInCell="1" allowOverlap="1">
                <wp:simplePos x="0" y="0"/>
                <wp:positionH relativeFrom="column">
                  <wp:posOffset>3368040</wp:posOffset>
                </wp:positionH>
                <wp:positionV relativeFrom="paragraph">
                  <wp:posOffset>3234690</wp:posOffset>
                </wp:positionV>
                <wp:extent cx="2667000" cy="3703320"/>
                <wp:effectExtent l="0" t="0" r="15240" b="15240"/>
                <wp:wrapNone/>
                <wp:docPr id="1435" name="Группа 14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54.7pt;height:291.6pt;width:210pt;rotation:11796480f;z-index:252309504;mso-width-relative:page;mso-height-relative:page;" coordorigin="2943,2592" coordsize="4200,5832" o:gfxdata="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b0PEO2QAAAAwBAAAPAAAAAAAAAAEAIAAAACIAAABkcnMvZG93&#10;bnJldi54bWxQSwECFAAUAAAACACHTuJAG/hJK6oCAAAOBwAADgAAAAAAAAABACAAAAAo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hJMpHr8AAADd&#10;AAAADwAAAGRycy9kb3ducmV2LnhtbEVPyW7CMBC9I/EP1iD11jgspTRgOLSqVIoEZfmAaTwkEfE4&#10;tV2Wfj1GqsRtnt46k9nZ1OJIzleWFXSTFARxbnXFhYLd9v1xBMIHZI21ZVJwIQ+zabs1wUzbE6/p&#10;uAmFiCHsM1RQhtBkUvq8JIM+sQ1x5PbWGQwRukJqh6cYbmrZS9OhNFhxbCixodeS8sPm1yjYfj4v&#10;L4uXv+/Fz/xtJXdP/S92rNRDp5uOQQQ6h7v43/2h4/xBfwi3b+IJcn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TKR6/&#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BUpb47sAAADd&#10;AAAADwAAAGRycy9kb3ducmV2LnhtbEVPS4vCMBC+L+x/CLPgzabq4mo19iAK7tEHC96GZuzDZlKa&#10;WB+/3gjC3ubje848vZladNS60rKCQRSDIM6sLjlXcNiv+xMQziNrrC2Tgjs5SBefH3NMtL3ylrqd&#10;z0UIYZeggsL7JpHSZQUZdJFtiAN3sq1BH2CbS93iNYSbWg7jeCwNlhwaCmxoWVB23l2Mgu1vWZHf&#10;HKc4/rtzrfGxqrJKqd7XIJ6B8HTz/+K3e6PD/O/RD7y+CSf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Upb4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07456" behindDoc="1" locked="0" layoutInCell="1" allowOverlap="1">
                <wp:simplePos x="0" y="0"/>
                <wp:positionH relativeFrom="column">
                  <wp:posOffset>-939800</wp:posOffset>
                </wp:positionH>
                <wp:positionV relativeFrom="paragraph">
                  <wp:posOffset>-3168015</wp:posOffset>
                </wp:positionV>
                <wp:extent cx="7205345" cy="10353675"/>
                <wp:effectExtent l="0" t="0" r="3175" b="9525"/>
                <wp:wrapNone/>
                <wp:docPr id="1438" name="Прямоугольник 14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49.45pt;height:815.25pt;width:567.35pt;z-index:-251009024;v-text-anchor:middle;mso-width-relative:page;mso-height-relative:page;" fillcolor="#FFFFFF [3212]" filled="t" stroked="f" coordsize="21600,21600" o:gfxdata="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SJC243QAA&#10;AA4BAAAPAAAAAAAAAAEAIAAAACIAAABkcnMvZG93bnJldi54bWxQSwECFAAUAAAACACHTuJAWeeG&#10;i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06432" behindDoc="1" locked="0" layoutInCell="1" allowOverlap="1">
                <wp:simplePos x="0" y="0"/>
                <wp:positionH relativeFrom="column">
                  <wp:posOffset>-1122045</wp:posOffset>
                </wp:positionH>
                <wp:positionV relativeFrom="paragraph">
                  <wp:posOffset>-3355975</wp:posOffset>
                </wp:positionV>
                <wp:extent cx="8095615" cy="10782300"/>
                <wp:effectExtent l="0" t="0" r="12065" b="7620"/>
                <wp:wrapNone/>
                <wp:docPr id="1439" name="Прямоугольник 14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64.25pt;height:849pt;width:637.45pt;z-index:-251010048;v-text-anchor:middle;mso-width-relative:page;mso-height-relative:page;" fillcolor="#D0CECE [2894]" filled="t" stroked="f" coordsize="21600,21600" o:gfxdata="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jPu+h3gAAAA8BAAAPAAAAAAAAAAEAIAAAACIAAABkcnMvZG93bnJl&#10;di54bWxQSwECFAAUAAAACACHTuJAJ8KSW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Правда, у меня совсем мало вещей. Вот это одеялко, например. Мне говорили, что я был в него завернут, когда меня нашли. И я все время мечтал, что когда-нибудь по этому одеялку я узнаю, кто я такой и кто меня в него завернул, перед тем как оставить на крыльце муниципалитета. У нас все о таком мечтали. Знаешь, в сказках именно так и бывает — какая-либо вышивка в уголке или что-то еще…</w:t>
      </w:r>
    </w:p>
    <w:p w14:paraId="208366B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Так то в сказках, — грустно сказала Эва.</w:t>
      </w:r>
    </w:p>
    <w:p w14:paraId="6C07515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вздохнул:</w:t>
      </w:r>
    </w:p>
    <w:p w14:paraId="6FC95E6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Но сейчас мне уже не хочется об этом думать. Все и так получилось как в сказке! Помнишь, мы с тобой говорили про дом. Наверное, мой дом здесь.</w:t>
      </w:r>
    </w:p>
    <w:p w14:paraId="1B37C54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Но тебя что-то тревожит, Марик?</w:t>
      </w:r>
    </w:p>
    <w:p w14:paraId="4597F44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Марик грустно пожал плечами:</w:t>
      </w:r>
    </w:p>
    <w:p w14:paraId="71825C0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все думаю — а как же будет с пансионом? Конечно, ты скажешь, что надо учиться и что такой шанс выпадает не всякому. Это правда. Но как же так? Цирк уедет, а я — останусь?</w:t>
      </w:r>
    </w:p>
    <w:p w14:paraId="31120A8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10528" behindDoc="1" locked="0" layoutInCell="1" allowOverlap="1">
            <wp:simplePos x="0" y="0"/>
            <wp:positionH relativeFrom="column">
              <wp:posOffset>3118485</wp:posOffset>
            </wp:positionH>
            <wp:positionV relativeFrom="paragraph">
              <wp:posOffset>1103630</wp:posOffset>
            </wp:positionV>
            <wp:extent cx="2221230" cy="1621790"/>
            <wp:effectExtent l="90170" t="52070" r="20320" b="63500"/>
            <wp:wrapTight wrapText="bothSides">
              <wp:wrapPolygon>
                <wp:start x="-877" y="-694"/>
                <wp:lineTo x="-877" y="21634"/>
                <wp:lineTo x="-729" y="22040"/>
                <wp:lineTo x="21649" y="22040"/>
                <wp:lineTo x="21649" y="-694"/>
                <wp:lineTo x="-877" y="-694"/>
              </wp:wrapPolygon>
            </wp:wrapTight>
            <wp:docPr id="972" name="Изображение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Изображение 26" descr="IMG_256"/>
                    <pic:cNvPicPr>
                      <a:picLocks noChangeAspect="1"/>
                    </pic:cNvPicPr>
                  </pic:nvPicPr>
                  <pic:blipFill>
                    <a:blip r:embed="rId80"/>
                    <a:srcRect l="222" t="6387" r="-302" b="283"/>
                    <a:stretch>
                      <a:fillRect/>
                    </a:stretch>
                  </pic:blipFill>
                  <pic:spPr>
                    <a:xfrm>
                      <a:off x="0" y="0"/>
                      <a:ext cx="2221230" cy="1621790"/>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В столице могут построить для цирка здание, и «Каруселли» будут ездить по разным городам только на гастроли. Или можно договориться, чтоб какое-то время ты учился в пансионе заочно. Будешь приезжать и сдавать экзамены. Все-таки мы взрослые, Марик. Мы что-нибудь придумаем, это я могу тебе обещать.</w:t>
      </w:r>
    </w:p>
    <w:p w14:paraId="1C2BCD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Шкатулка встала, потянулась и пошла к реке.</w:t>
      </w:r>
    </w:p>
    <w:p w14:paraId="57762CF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Там она сняла ботинки, закатала штанины до колен и зашла в воду по щиколотку.</w:t>
      </w:r>
    </w:p>
    <w:p w14:paraId="6BA6E3C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Вода такая теплая, — крикнула она Марику. — Кстати, ты умеешь делать из бумаги кораблики?</w:t>
      </w:r>
    </w:p>
    <w:p w14:paraId="7C7E2FE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Нет, — откликнулся Марик.</w:t>
      </w:r>
    </w:p>
    <w:p w14:paraId="1000714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Хочешь научу?</w:t>
      </w:r>
    </w:p>
    <w:p w14:paraId="7C06B23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У Марика получились два прекрасных кораблика — из цирковой программки, которая оказалась в Эвином кармане, и из плотного листа бумаги с виньеткой королевского пансиона.</w:t>
      </w:r>
    </w:p>
    <w:p w14:paraId="27EEF63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зашел поглубже и спустил их на воду. Волна подхватила бумажные кораблики и понесла их вдоль берега.</w:t>
      </w:r>
    </w:p>
    <w:p w14:paraId="1569667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Далеко-далеко.</w:t>
      </w:r>
    </w:p>
    <w:p w14:paraId="4161AEA4">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2305408" behindDoc="0" locked="0" layoutInCell="1" allowOverlap="1">
                <wp:simplePos x="0" y="0"/>
                <wp:positionH relativeFrom="column">
                  <wp:posOffset>-775335</wp:posOffset>
                </wp:positionH>
                <wp:positionV relativeFrom="paragraph">
                  <wp:posOffset>-2068830</wp:posOffset>
                </wp:positionV>
                <wp:extent cx="2667000" cy="3703320"/>
                <wp:effectExtent l="3810" t="3810" r="11430" b="11430"/>
                <wp:wrapNone/>
                <wp:docPr id="1424" name="Группа 14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2.9pt;height:291.6pt;width:210pt;z-index:252305408;mso-width-relative:page;mso-height-relative:page;" coordorigin="2943,2592" coordsize="4200,5832" o:gfxdata="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XJzkit0AAAANAQAADwAAAAAAAAABACAAAAAiAAAAZHJzL2Rvd25y&#10;ZXYueG1sUEsBAhQAFAAAAAgAh07iQOZK4RK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8ZghtL4AAADd&#10;AAAADwAAAGRycy9kb3ducmV2LnhtbEVPyW7CMBC9I/UfrKnErThsBVIMhyKkAlLL9gFDPE2ixuNg&#10;u2xfXyNV4jZPb53x9GIqcSLnS8sK2q0EBHFmdcm5gv1u/jIE4QOyxsoyKbiSh+nkqTHGVNszb+i0&#10;DbmIIexTVFCEUKdS+qwgg75la+LIfVtnMETocqkdnmO4qWQnSV6lwZJjQ4E1vReU/Wx/jYLdcvB5&#10;XY1uh9VxMfuS+353zY6Vaj63kzcQgS7hIf53f+g4v9fpw/2beIK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Zght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799opbcAAADd&#10;AAAADwAAAGRycy9kb3ducmV2LnhtbEVPyQrCMBC9C/5DGMGbpooUrUYPoqBHFwRvQzN2sZmUJq5f&#10;bwTB2zzeOrPF01TiTo0rLCsY9CMQxKnVBWcKjod1bwzCeWSNlWVS8CIHi3m7NcNE2wfv6L73mQgh&#10;7BJUkHtfJ1K6NCeDrm9r4sBdbGPQB9hkUjf4COGmksMoiqXBgkNDjjUtc0qv+5tRsNsWJfnNeYLx&#10;6cWVxveqTEulup1BNAXh6en/4p97o8P80TC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32il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06432" behindDoc="0" locked="0" layoutInCell="1" allowOverlap="1">
                <wp:simplePos x="0" y="0"/>
                <wp:positionH relativeFrom="column">
                  <wp:posOffset>3368040</wp:posOffset>
                </wp:positionH>
                <wp:positionV relativeFrom="paragraph">
                  <wp:posOffset>4052570</wp:posOffset>
                </wp:positionV>
                <wp:extent cx="2667000" cy="3703320"/>
                <wp:effectExtent l="0" t="0" r="15240" b="15240"/>
                <wp:wrapNone/>
                <wp:docPr id="1427" name="Группа 14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9.1pt;height:291.6pt;width:210pt;rotation:11796480f;z-index:252306432;mso-width-relative:page;mso-height-relative:page;" coordorigin="2943,2592" coordsize="4200,5832" o:gfxdata="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HjV/LnaAAAADAEAAA8AAAAAAAAAAQAgAAAAIgAAAGRycy9k&#10;b3ducmV2LnhtbFBLAQIUABQAAAAIAIdO4kDLryPk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H5mOKsEAAADd&#10;AAAADwAAAGRycy9kb3ducmV2LnhtbEWPzU7DQAyE70h9h5UrcaObBigQuukBhFSo1ELbBzBZk0Rk&#10;vWF36d/T1wckbrZmPPN5Oju4Tu0oxNazgfEoA0VcedtybWC7ebm6BxUTssXOMxk4UoRZObiYYmH9&#10;nj9ot061khCOBRpoUuoLrWPVkMM48j2xaF8+OEyyhlrbgHsJd53Os2yiHbYsDQ329NRQ9b3+dQY2&#10;b3fL4+Lh9Ln4eX1e6e3t9TsHNuZyOM4eQSU6pH/z3/XcCv5NLrjyjYygyz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5mO&#10;K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kD817cAAADd&#10;AAAADwAAAGRycy9kb3ducmV2LnhtbEVPyQrCMBC9C/5DGMGbTRURrUYPoqBHFwRvQzN2sZmUJq5f&#10;bwTB2zzeOrPF01TiTo0rLCvoRzEI4tTqgjMFx8O6NwbhPLLGyjIpeJGDxbzdmmGi7YN3dN/7TIQQ&#10;dgkqyL2vEyldmpNBF9maOHAX2xj0ATaZ1A0+Qrip5CCOR9JgwaEhx5qWOaXX/c0o2G2LkvzmPMHR&#10;6cWVxveqTEulup1+PAXh6en/4p97o8P84WAC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eQPzX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04384" behindDoc="1" locked="0" layoutInCell="1" allowOverlap="1">
                <wp:simplePos x="0" y="0"/>
                <wp:positionH relativeFrom="column">
                  <wp:posOffset>-939800</wp:posOffset>
                </wp:positionH>
                <wp:positionV relativeFrom="paragraph">
                  <wp:posOffset>-2350135</wp:posOffset>
                </wp:positionV>
                <wp:extent cx="7205345" cy="10353675"/>
                <wp:effectExtent l="0" t="0" r="3175" b="9525"/>
                <wp:wrapNone/>
                <wp:docPr id="1430" name="Прямоугольник 14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5.05pt;height:815.25pt;width:567.35pt;z-index:-251012096;v-text-anchor:middle;mso-width-relative:page;mso-height-relative:page;" fillcolor="#FFFFFF [3212]" filled="t" stroked="f" coordsize="21600,21600" o:gfxdata="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FaH4GndAAAA&#10;DgEAAA8AAAAAAAAAAQAgAAAAIgAAAGRycy9kb3ducmV2LnhtbFBLAQIUABQAAAAIAIdO4kAxsM3+&#10;igIAAOc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303360" behindDoc="1" locked="0" layoutInCell="1" allowOverlap="1">
                <wp:simplePos x="0" y="0"/>
                <wp:positionH relativeFrom="column">
                  <wp:posOffset>-1122045</wp:posOffset>
                </wp:positionH>
                <wp:positionV relativeFrom="paragraph">
                  <wp:posOffset>-2538095</wp:posOffset>
                </wp:positionV>
                <wp:extent cx="8095615" cy="10782300"/>
                <wp:effectExtent l="0" t="0" r="12065" b="7620"/>
                <wp:wrapNone/>
                <wp:docPr id="1431" name="Прямоугольник 14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99.85pt;height:849pt;width:637.45pt;z-index:-251013120;v-text-anchor:middle;mso-width-relative:page;mso-height-relative:page;" fillcolor="#D0CECE [2894]" filled="t" stroked="f" coordsize="21600,21600" o:gfxdata="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ZQpoN0AAAAPAQAADwAAAAAAAAABACAAAAAiAAAAZHJzL2Rvd25yZXYu&#10;eG1sUEsBAhQAFAAAAAgAh07iQNUtBxShAgAAFwUAAA4AAAAAAAAAAQAgAAAALAEAAGRycy9lMm9E&#10;b2MueG1sUEsFBgAAAAAGAAYAWQEAAD8GAAAAAA==&#10;">
                <v:fill on="t" focussize="0,0"/>
                <v:stroke on="f" weight="1pt" miterlimit="8" joinstyle="miter"/>
                <v:imagedata o:title=""/>
                <o:lock v:ext="edit" aspectratio="f"/>
              </v:rect>
            </w:pict>
          </mc:Fallback>
        </mc:AlternateContent>
      </w:r>
    </w:p>
    <w:p w14:paraId="25C5010F">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57600" behindDoc="0" locked="0" layoutInCell="1" allowOverlap="1">
                <wp:simplePos x="0" y="0"/>
                <wp:positionH relativeFrom="column">
                  <wp:posOffset>-734695</wp:posOffset>
                </wp:positionH>
                <wp:positionV relativeFrom="paragraph">
                  <wp:posOffset>1196340</wp:posOffset>
                </wp:positionV>
                <wp:extent cx="6626860" cy="8398510"/>
                <wp:effectExtent l="0" t="0" r="2540" b="13970"/>
                <wp:wrapNone/>
                <wp:docPr id="760" name="Текстовое поле 760"/>
                <wp:cNvGraphicFramePr/>
                <a:graphic xmlns:a="http://schemas.openxmlformats.org/drawingml/2006/main">
                  <a:graphicData uri="http://schemas.microsoft.com/office/word/2010/wordprocessingShape">
                    <wps:wsp>
                      <wps:cNvSpPr txBox="1"/>
                      <wps:spPr>
                        <a:xfrm>
                          <a:off x="471805" y="2063115"/>
                          <a:ext cx="6626860" cy="83985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325AD4">
                            <w:pPr>
                              <w:pStyle w:val="155"/>
                              <w:numPr>
                                <w:ilvl w:val="0"/>
                                <w:numId w:val="37"/>
                              </w:numPr>
                              <w:tabs>
                                <w:tab w:val="left" w:pos="0"/>
                              </w:tabs>
                              <w:ind w:left="397" w:leftChars="0" w:hanging="397" w:hangingChars="142"/>
                              <w:jc w:val="both"/>
                              <w:rPr>
                                <w:rFonts w:ascii="Times New Roman" w:hAnsi="Times New Roman" w:cs="Times New Roman"/>
                                <w:sz w:val="28"/>
                                <w:szCs w:val="28"/>
                              </w:rPr>
                            </w:pPr>
                            <w:r>
                              <w:rPr>
                                <w:rFonts w:ascii="Times New Roman" w:hAnsi="Times New Roman" w:cs="Times New Roman"/>
                                <w:sz w:val="28"/>
                                <w:szCs w:val="28"/>
                              </w:rPr>
                              <w:t>Представь, что тебе удалось попасть на выставку книг о жизни цирка и его подопечных. Какие произведения ты мог бы увидеть еще на этом мероприятии, кроме сказочной повести Дианы Сабитовой «Цирк в шкатулке»? Составь список из 3-5 книг на эту тему, которые тебе известны:</w:t>
                            </w:r>
                          </w:p>
                          <w:p w14:paraId="1D13A498">
                            <w:pPr>
                              <w:pStyle w:val="155"/>
                              <w:tabs>
                                <w:tab w:val="left" w:pos="0"/>
                              </w:tabs>
                              <w:ind w:left="397" w:leftChars="0" w:hanging="397" w:hangingChars="142"/>
                              <w:jc w:val="both"/>
                              <w:rPr>
                                <w:rFonts w:ascii="Times New Roman" w:hAnsi="Times New Roman" w:cs="Times New Roman"/>
                                <w:sz w:val="28"/>
                                <w:szCs w:val="28"/>
                              </w:rPr>
                            </w:pPr>
                          </w:p>
                          <w:p w14:paraId="5F03A846">
                            <w:pPr>
                              <w:pStyle w:val="155"/>
                              <w:jc w:val="both"/>
                              <w:rPr>
                                <w:rFonts w:ascii="Times New Roman" w:hAnsi="Times New Roman" w:cs="Times New Roman"/>
                                <w:sz w:val="28"/>
                                <w:szCs w:val="28"/>
                              </w:rPr>
                            </w:pPr>
                          </w:p>
                          <w:p w14:paraId="5D6E66B5">
                            <w:pPr>
                              <w:pStyle w:val="155"/>
                              <w:jc w:val="both"/>
                              <w:rPr>
                                <w:rFonts w:ascii="Times New Roman" w:hAnsi="Times New Roman" w:cs="Times New Roman"/>
                                <w:sz w:val="28"/>
                                <w:szCs w:val="28"/>
                              </w:rPr>
                            </w:pPr>
                          </w:p>
                          <w:p w14:paraId="5E5FD56E">
                            <w:pPr>
                              <w:pStyle w:val="155"/>
                              <w:jc w:val="both"/>
                              <w:rPr>
                                <w:rFonts w:ascii="Times New Roman" w:hAnsi="Times New Roman" w:cs="Times New Roman"/>
                                <w:sz w:val="28"/>
                                <w:szCs w:val="28"/>
                              </w:rPr>
                            </w:pPr>
                          </w:p>
                          <w:p w14:paraId="7B4EB2A7">
                            <w:pPr>
                              <w:pStyle w:val="155"/>
                              <w:jc w:val="both"/>
                              <w:rPr>
                                <w:rFonts w:ascii="Times New Roman" w:hAnsi="Times New Roman" w:cs="Times New Roman"/>
                                <w:sz w:val="28"/>
                                <w:szCs w:val="28"/>
                              </w:rPr>
                            </w:pPr>
                          </w:p>
                          <w:p w14:paraId="01F9DB71">
                            <w:pPr>
                              <w:pStyle w:val="155"/>
                              <w:jc w:val="both"/>
                              <w:rPr>
                                <w:rFonts w:ascii="Times New Roman" w:hAnsi="Times New Roman" w:cs="Times New Roman"/>
                                <w:sz w:val="28"/>
                                <w:szCs w:val="28"/>
                              </w:rPr>
                            </w:pPr>
                          </w:p>
                          <w:p w14:paraId="41CBB31B">
                            <w:pPr>
                              <w:pStyle w:val="155"/>
                              <w:jc w:val="both"/>
                              <w:rPr>
                                <w:rFonts w:ascii="Times New Roman" w:hAnsi="Times New Roman" w:cs="Times New Roman"/>
                                <w:sz w:val="28"/>
                                <w:szCs w:val="28"/>
                              </w:rPr>
                            </w:pPr>
                          </w:p>
                          <w:p w14:paraId="15C19027">
                            <w:pPr>
                              <w:pStyle w:val="155"/>
                              <w:jc w:val="both"/>
                              <w:rPr>
                                <w:rFonts w:ascii="Times New Roman" w:hAnsi="Times New Roman" w:cs="Times New Roman"/>
                                <w:sz w:val="28"/>
                                <w:szCs w:val="28"/>
                              </w:rPr>
                            </w:pPr>
                          </w:p>
                          <w:p w14:paraId="32158E81">
                            <w:pPr>
                              <w:pStyle w:val="155"/>
                              <w:numPr>
                                <w:ilvl w:val="0"/>
                                <w:numId w:val="37"/>
                              </w:numPr>
                              <w:tabs>
                                <w:tab w:val="left" w:pos="0"/>
                                <w:tab w:val="left" w:pos="200"/>
                              </w:tabs>
                              <w:ind w:left="397" w:leftChars="0" w:hanging="397" w:hangingChars="142"/>
                              <w:jc w:val="both"/>
                              <w:rPr>
                                <w:rFonts w:ascii="Times New Roman" w:hAnsi="Times New Roman" w:cs="Times New Roman"/>
                                <w:sz w:val="28"/>
                                <w:szCs w:val="28"/>
                              </w:rPr>
                            </w:pPr>
                            <w:r>
                              <w:rPr>
                                <w:rFonts w:ascii="Times New Roman" w:hAnsi="Times New Roman" w:cs="Times New Roman"/>
                                <w:sz w:val="28"/>
                                <w:szCs w:val="28"/>
                              </w:rPr>
                              <w:t xml:space="preserve">Марик решал математические уравнения, чем спас цирк «Каруселли» от разорения. А сможешь ли ты решить примеры на нравственность, чтобы спасти мир от плохого и добавить в него много доброго? Если сложить один компонент к другому, что может получиться? Запиши ответ в пустое окошечко. </w:t>
                            </w:r>
                          </w:p>
                          <w:p w14:paraId="0019E8F1">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1"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58BB8379">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r>
                              <w:rPr>
                                <w:rFonts w:ascii="Times New Roman" w:hAnsi="Times New Roman" w:cs="Times New Roman"/>
                                <w:sz w:val="28"/>
                                <w:szCs w:val="28"/>
                              </w:rPr>
                              <w:drawing>
                                <wp:inline distT="0" distB="0" distL="0" distR="0">
                                  <wp:extent cx="4683125" cy="1101090"/>
                                  <wp:effectExtent l="0" t="0" r="22225" b="0"/>
                                  <wp:docPr id="763"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2F6C99D1">
                            <w:pPr>
                              <w:pStyle w:val="155"/>
                              <w:jc w:val="both"/>
                              <w:rPr>
                                <w:rFonts w:ascii="Times New Roman" w:hAnsi="Times New Roman" w:cs="Times New Roman"/>
                                <w:sz w:val="28"/>
                                <w:szCs w:val="28"/>
                              </w:rPr>
                            </w:pPr>
                            <w:r>
                              <w:rPr>
                                <w:rFonts w:ascii="Times New Roman" w:hAnsi="Times New Roman" w:cs="Times New Roman"/>
                                <w:sz w:val="28"/>
                                <w:szCs w:val="28"/>
                              </w:rPr>
                              <w:t>Сможешь ли ты самостоятельно составить какой-нибудь пример, похожий на те, что ты прорешал выше? Составь его здесь.</w:t>
                            </w:r>
                          </w:p>
                          <w:p w14:paraId="0C2BDEE9">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4"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7DD177A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5pt;margin-top:94.2pt;height:661.3pt;width:521.8pt;z-index:252057600;mso-width-relative:page;mso-height-relative:page;" filled="f" stroked="f" coordsize="21600,21600" o:gfxdata="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myK5N0AAAANAQAADwAAAAAAAAABACAAAAAiAAAAZHJzL2Rvd25yZXYueG1sUEsBAhQAFAAA&#10;AAgAh07iQJMORepcAgAAiAQAAA4AAAAAAAAAAQAgAAAALAEAAGRycy9lMm9Eb2MueG1sUEsFBgAA&#10;AAAGAAYAWQEAAPoFAAAAAA==&#10;">
                <v:fill on="f" focussize="0,0"/>
                <v:stroke on="f" weight="0.5pt"/>
                <v:imagedata o:title=""/>
                <o:lock v:ext="edit" aspectratio="f"/>
                <v:textbox>
                  <w:txbxContent>
                    <w:p w14:paraId="76325AD4">
                      <w:pPr>
                        <w:pStyle w:val="155"/>
                        <w:numPr>
                          <w:ilvl w:val="0"/>
                          <w:numId w:val="37"/>
                        </w:numPr>
                        <w:tabs>
                          <w:tab w:val="left" w:pos="0"/>
                        </w:tabs>
                        <w:ind w:left="397" w:leftChars="0" w:hanging="397" w:hangingChars="142"/>
                        <w:jc w:val="both"/>
                        <w:rPr>
                          <w:rFonts w:ascii="Times New Roman" w:hAnsi="Times New Roman" w:cs="Times New Roman"/>
                          <w:sz w:val="28"/>
                          <w:szCs w:val="28"/>
                        </w:rPr>
                      </w:pPr>
                      <w:r>
                        <w:rPr>
                          <w:rFonts w:ascii="Times New Roman" w:hAnsi="Times New Roman" w:cs="Times New Roman"/>
                          <w:sz w:val="28"/>
                          <w:szCs w:val="28"/>
                        </w:rPr>
                        <w:t>Представь, что тебе удалось попасть на выставку книг о жизни цирка и его подопечных. Какие произведения ты мог бы увидеть еще на этом мероприятии, кроме сказочной повести Дианы Сабитовой «Цирк в шкатулке»? Составь список из 3-5 книг на эту тему, которые тебе известны:</w:t>
                      </w:r>
                    </w:p>
                    <w:p w14:paraId="1D13A498">
                      <w:pPr>
                        <w:pStyle w:val="155"/>
                        <w:tabs>
                          <w:tab w:val="left" w:pos="0"/>
                        </w:tabs>
                        <w:ind w:left="397" w:leftChars="0" w:hanging="397" w:hangingChars="142"/>
                        <w:jc w:val="both"/>
                        <w:rPr>
                          <w:rFonts w:ascii="Times New Roman" w:hAnsi="Times New Roman" w:cs="Times New Roman"/>
                          <w:sz w:val="28"/>
                          <w:szCs w:val="28"/>
                        </w:rPr>
                      </w:pPr>
                    </w:p>
                    <w:p w14:paraId="5F03A846">
                      <w:pPr>
                        <w:pStyle w:val="155"/>
                        <w:jc w:val="both"/>
                        <w:rPr>
                          <w:rFonts w:ascii="Times New Roman" w:hAnsi="Times New Roman" w:cs="Times New Roman"/>
                          <w:sz w:val="28"/>
                          <w:szCs w:val="28"/>
                        </w:rPr>
                      </w:pPr>
                    </w:p>
                    <w:p w14:paraId="5D6E66B5">
                      <w:pPr>
                        <w:pStyle w:val="155"/>
                        <w:jc w:val="both"/>
                        <w:rPr>
                          <w:rFonts w:ascii="Times New Roman" w:hAnsi="Times New Roman" w:cs="Times New Roman"/>
                          <w:sz w:val="28"/>
                          <w:szCs w:val="28"/>
                        </w:rPr>
                      </w:pPr>
                    </w:p>
                    <w:p w14:paraId="5E5FD56E">
                      <w:pPr>
                        <w:pStyle w:val="155"/>
                        <w:jc w:val="both"/>
                        <w:rPr>
                          <w:rFonts w:ascii="Times New Roman" w:hAnsi="Times New Roman" w:cs="Times New Roman"/>
                          <w:sz w:val="28"/>
                          <w:szCs w:val="28"/>
                        </w:rPr>
                      </w:pPr>
                    </w:p>
                    <w:p w14:paraId="7B4EB2A7">
                      <w:pPr>
                        <w:pStyle w:val="155"/>
                        <w:jc w:val="both"/>
                        <w:rPr>
                          <w:rFonts w:ascii="Times New Roman" w:hAnsi="Times New Roman" w:cs="Times New Roman"/>
                          <w:sz w:val="28"/>
                          <w:szCs w:val="28"/>
                        </w:rPr>
                      </w:pPr>
                    </w:p>
                    <w:p w14:paraId="01F9DB71">
                      <w:pPr>
                        <w:pStyle w:val="155"/>
                        <w:jc w:val="both"/>
                        <w:rPr>
                          <w:rFonts w:ascii="Times New Roman" w:hAnsi="Times New Roman" w:cs="Times New Roman"/>
                          <w:sz w:val="28"/>
                          <w:szCs w:val="28"/>
                        </w:rPr>
                      </w:pPr>
                    </w:p>
                    <w:p w14:paraId="41CBB31B">
                      <w:pPr>
                        <w:pStyle w:val="155"/>
                        <w:jc w:val="both"/>
                        <w:rPr>
                          <w:rFonts w:ascii="Times New Roman" w:hAnsi="Times New Roman" w:cs="Times New Roman"/>
                          <w:sz w:val="28"/>
                          <w:szCs w:val="28"/>
                        </w:rPr>
                      </w:pPr>
                    </w:p>
                    <w:p w14:paraId="15C19027">
                      <w:pPr>
                        <w:pStyle w:val="155"/>
                        <w:jc w:val="both"/>
                        <w:rPr>
                          <w:rFonts w:ascii="Times New Roman" w:hAnsi="Times New Roman" w:cs="Times New Roman"/>
                          <w:sz w:val="28"/>
                          <w:szCs w:val="28"/>
                        </w:rPr>
                      </w:pPr>
                    </w:p>
                    <w:p w14:paraId="32158E81">
                      <w:pPr>
                        <w:pStyle w:val="155"/>
                        <w:numPr>
                          <w:ilvl w:val="0"/>
                          <w:numId w:val="37"/>
                        </w:numPr>
                        <w:tabs>
                          <w:tab w:val="left" w:pos="0"/>
                          <w:tab w:val="left" w:pos="200"/>
                        </w:tabs>
                        <w:ind w:left="397" w:leftChars="0" w:hanging="397" w:hangingChars="142"/>
                        <w:jc w:val="both"/>
                        <w:rPr>
                          <w:rFonts w:ascii="Times New Roman" w:hAnsi="Times New Roman" w:cs="Times New Roman"/>
                          <w:sz w:val="28"/>
                          <w:szCs w:val="28"/>
                        </w:rPr>
                      </w:pPr>
                      <w:r>
                        <w:rPr>
                          <w:rFonts w:ascii="Times New Roman" w:hAnsi="Times New Roman" w:cs="Times New Roman"/>
                          <w:sz w:val="28"/>
                          <w:szCs w:val="28"/>
                        </w:rPr>
                        <w:t xml:space="preserve">Марик решал математические уравнения, чем спас цирк «Каруселли» от разорения. А сможешь ли ты решить примеры на нравственность, чтобы спасти мир от плохого и добавить в него много доброго? Если сложить один компонент к другому, что может получиться? Запиши ответ в пустое окошечко. </w:t>
                      </w:r>
                    </w:p>
                    <w:p w14:paraId="0019E8F1">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1"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58BB8379">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r>
                        <w:rPr>
                          <w:rFonts w:ascii="Times New Roman" w:hAnsi="Times New Roman" w:cs="Times New Roman"/>
                          <w:sz w:val="28"/>
                          <w:szCs w:val="28"/>
                        </w:rPr>
                        <w:drawing>
                          <wp:inline distT="0" distB="0" distL="0" distR="0">
                            <wp:extent cx="4683125" cy="1101090"/>
                            <wp:effectExtent l="0" t="0" r="22225" b="0"/>
                            <wp:docPr id="763"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2F6C99D1">
                      <w:pPr>
                        <w:pStyle w:val="155"/>
                        <w:jc w:val="both"/>
                        <w:rPr>
                          <w:rFonts w:ascii="Times New Roman" w:hAnsi="Times New Roman" w:cs="Times New Roman"/>
                          <w:sz w:val="28"/>
                          <w:szCs w:val="28"/>
                        </w:rPr>
                      </w:pPr>
                      <w:r>
                        <w:rPr>
                          <w:rFonts w:ascii="Times New Roman" w:hAnsi="Times New Roman" w:cs="Times New Roman"/>
                          <w:sz w:val="28"/>
                          <w:szCs w:val="28"/>
                        </w:rPr>
                        <w:t>Сможешь ли ты самостоятельно составить какой-нибудь пример, похожий на те, что ты прорешал выше? Составь его здесь.</w:t>
                      </w:r>
                    </w:p>
                    <w:p w14:paraId="0C2BDEE9">
                      <w:pPr>
                        <w:pStyle w:val="155"/>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4683125" cy="1101090"/>
                            <wp:effectExtent l="0" t="0" r="22225" b="0"/>
                            <wp:docPr id="764"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7DD177AE"/>
                  </w:txbxContent>
                </v:textbox>
              </v:shape>
            </w:pict>
          </mc:Fallback>
        </mc:AlternateContent>
      </w:r>
      <w:r>
        <w:rPr>
          <w:rFonts w:hint="default"/>
        </w:rPr>
        <mc:AlternateContent>
          <mc:Choice Requires="wps">
            <w:drawing>
              <wp:anchor distT="0" distB="0" distL="114300" distR="114300" simplePos="0" relativeHeight="252058624" behindDoc="0" locked="0" layoutInCell="1" allowOverlap="1">
                <wp:simplePos x="0" y="0"/>
                <wp:positionH relativeFrom="column">
                  <wp:posOffset>-705485</wp:posOffset>
                </wp:positionH>
                <wp:positionV relativeFrom="paragraph">
                  <wp:posOffset>2201545</wp:posOffset>
                </wp:positionV>
                <wp:extent cx="6661150" cy="1383665"/>
                <wp:effectExtent l="0" t="0" r="0" b="0"/>
                <wp:wrapNone/>
                <wp:docPr id="765" name="Прямоугольник 765"/>
                <wp:cNvGraphicFramePr/>
                <a:graphic xmlns:a="http://schemas.openxmlformats.org/drawingml/2006/main">
                  <a:graphicData uri="http://schemas.microsoft.com/office/word/2010/wordprocessingShape">
                    <wps:wsp>
                      <wps:cNvSpPr/>
                      <wps:spPr>
                        <a:xfrm>
                          <a:off x="0" y="0"/>
                          <a:ext cx="6661150" cy="13836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4B547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398" w:type="dxa"/>
                                  <w:tcBorders>
                                    <w:left w:val="nil"/>
                                    <w:right w:val="nil"/>
                                  </w:tcBorders>
                                </w:tcPr>
                                <w:p w14:paraId="341EFC5F">
                                  <w:pPr>
                                    <w:widowControl w:val="0"/>
                                    <w:jc w:val="center"/>
                                    <w:rPr>
                                      <w:vertAlign w:val="baseline"/>
                                    </w:rPr>
                                  </w:pPr>
                                </w:p>
                              </w:tc>
                            </w:tr>
                            <w:tr w14:paraId="0543A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398" w:type="dxa"/>
                                  <w:tcBorders>
                                    <w:left w:val="nil"/>
                                    <w:right w:val="nil"/>
                                  </w:tcBorders>
                                </w:tcPr>
                                <w:p w14:paraId="7A657547">
                                  <w:pPr>
                                    <w:widowControl w:val="0"/>
                                    <w:jc w:val="center"/>
                                    <w:rPr>
                                      <w:vertAlign w:val="baseline"/>
                                    </w:rPr>
                                  </w:pPr>
                                </w:p>
                              </w:tc>
                            </w:tr>
                            <w:tr w14:paraId="7EA7F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398" w:type="dxa"/>
                                  <w:tcBorders>
                                    <w:left w:val="nil"/>
                                    <w:right w:val="nil"/>
                                  </w:tcBorders>
                                </w:tcPr>
                                <w:p w14:paraId="15A3C760">
                                  <w:pPr>
                                    <w:widowControl w:val="0"/>
                                    <w:jc w:val="center"/>
                                    <w:rPr>
                                      <w:vertAlign w:val="baseline"/>
                                    </w:rPr>
                                  </w:pPr>
                                </w:p>
                              </w:tc>
                            </w:tr>
                            <w:tr w14:paraId="7DFB0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303488A">
                                  <w:pPr>
                                    <w:widowControl w:val="0"/>
                                    <w:jc w:val="center"/>
                                    <w:rPr>
                                      <w:vertAlign w:val="baseline"/>
                                    </w:rPr>
                                  </w:pPr>
                                </w:p>
                              </w:tc>
                            </w:tr>
                          </w:tbl>
                          <w:p w14:paraId="3DA57BB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5pt;margin-top:173.35pt;height:108.95pt;width:524.5pt;z-index:252058624;v-text-anchor:middle;mso-width-relative:page;mso-height-relative:page;" filled="f" stroked="f" coordsize="21600,21600" o:gfxdata="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rspjtoAAAAMAQAADwAAAAAAAAABACAA&#10;AAAiAAAAZHJzL2Rvd25yZXYueG1sUEsBAhQAFAAAAAgAh07iQOmoGLJ9AgAAxgQAAA4AAAAAAAAA&#10;AQAgAAAAKQEAAGRycy9lMm9Eb2MueG1sUEsFBgAAAAAGAAYAWQEAABgGAAAAAA==&#10;">
                <v:fill on="f" focussize="0,0"/>
                <v:stroke on="f" weight="1pt" miterlimit="8" joinstyle="miter"/>
                <v:imagedata o:title=""/>
                <o:lock v:ext="edit" aspectratio="f"/>
                <v:textbox>
                  <w:txbxContent>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8"/>
                      </w:tblGrid>
                      <w:tr w14:paraId="4B547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0398" w:type="dxa"/>
                            <w:tcBorders>
                              <w:left w:val="nil"/>
                              <w:right w:val="nil"/>
                            </w:tcBorders>
                          </w:tcPr>
                          <w:p w14:paraId="341EFC5F">
                            <w:pPr>
                              <w:widowControl w:val="0"/>
                              <w:jc w:val="center"/>
                              <w:rPr>
                                <w:vertAlign w:val="baseline"/>
                              </w:rPr>
                            </w:pPr>
                          </w:p>
                        </w:tc>
                      </w:tr>
                      <w:tr w14:paraId="0543A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398" w:type="dxa"/>
                            <w:tcBorders>
                              <w:left w:val="nil"/>
                              <w:right w:val="nil"/>
                            </w:tcBorders>
                          </w:tcPr>
                          <w:p w14:paraId="7A657547">
                            <w:pPr>
                              <w:widowControl w:val="0"/>
                              <w:jc w:val="center"/>
                              <w:rPr>
                                <w:vertAlign w:val="baseline"/>
                              </w:rPr>
                            </w:pPr>
                          </w:p>
                        </w:tc>
                      </w:tr>
                      <w:tr w14:paraId="7EA7F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398" w:type="dxa"/>
                            <w:tcBorders>
                              <w:left w:val="nil"/>
                              <w:right w:val="nil"/>
                            </w:tcBorders>
                          </w:tcPr>
                          <w:p w14:paraId="15A3C760">
                            <w:pPr>
                              <w:widowControl w:val="0"/>
                              <w:jc w:val="center"/>
                              <w:rPr>
                                <w:vertAlign w:val="baseline"/>
                              </w:rPr>
                            </w:pPr>
                          </w:p>
                        </w:tc>
                      </w:tr>
                      <w:tr w14:paraId="7DFB0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398" w:type="dxa"/>
                            <w:tcBorders>
                              <w:left w:val="nil"/>
                              <w:right w:val="nil"/>
                            </w:tcBorders>
                          </w:tcPr>
                          <w:p w14:paraId="1303488A">
                            <w:pPr>
                              <w:widowControl w:val="0"/>
                              <w:jc w:val="center"/>
                              <w:rPr>
                                <w:vertAlign w:val="baseline"/>
                              </w:rPr>
                            </w:pPr>
                          </w:p>
                        </w:tc>
                      </w:tr>
                    </w:tbl>
                    <w:p w14:paraId="3DA57BB1">
                      <w:pPr>
                        <w:jc w:val="center"/>
                      </w:pPr>
                    </w:p>
                  </w:txbxContent>
                </v:textbox>
              </v:rect>
            </w:pict>
          </mc:Fallback>
        </mc:AlternateContent>
      </w:r>
      <w:r>
        <w:rPr>
          <w:rFonts w:hint="default"/>
        </w:rPr>
        <mc:AlternateContent>
          <mc:Choice Requires="wps">
            <w:drawing>
              <wp:anchor distT="0" distB="0" distL="114300" distR="114300" simplePos="0" relativeHeight="252035072"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373" name="Овал 373"/>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35072;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kkEXyW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36096" behindDoc="0" locked="0" layoutInCell="1" allowOverlap="1">
                <wp:simplePos x="0" y="0"/>
                <wp:positionH relativeFrom="column">
                  <wp:posOffset>26670</wp:posOffset>
                </wp:positionH>
                <wp:positionV relativeFrom="paragraph">
                  <wp:posOffset>-540385</wp:posOffset>
                </wp:positionV>
                <wp:extent cx="5312410" cy="1469390"/>
                <wp:effectExtent l="0" t="0" r="0" b="0"/>
                <wp:wrapNone/>
                <wp:docPr id="384" name="Текстовое поле 384"/>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64208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 САБИТОВА</w:t>
                            </w:r>
                          </w:p>
                          <w:p w14:paraId="2B182D6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«Цирк в шкатулке»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42.55pt;height:115.7pt;width:418.3pt;z-index:252036096;mso-width-relative:page;mso-height-relative:page;" filled="f" stroked="f" coordsize="21600,21600" o:gfxdata="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GPcz92gAAAAkBAAAP&#10;AAAAAAAAAAEAIAAAACIAAABkcnMvZG93bnJldi54bWxQSwECFAAUAAAACACHTuJAnWWD6E8CAAB9&#10;BAAADgAAAAAAAAABACAAAAApAQAAZHJzL2Uyb0RvYy54bWxQSwUGAAAAAAYABgBZAQAA6gUAAAAA&#10;">
                <v:fill on="f" focussize="0,0"/>
                <v:stroke on="f" weight="0.5pt"/>
                <v:imagedata o:title=""/>
                <o:lock v:ext="edit" aspectratio="f"/>
                <v:textbox>
                  <w:txbxContent>
                    <w:p w14:paraId="7964208E">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Д. САБИТОВА</w:t>
                      </w:r>
                    </w:p>
                    <w:p w14:paraId="2B182D6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«Цирк в шкатулке»</w:t>
                      </w:r>
                    </w:p>
                  </w:txbxContent>
                </v:textbox>
              </v:shape>
            </w:pict>
          </mc:Fallback>
        </mc:AlternateContent>
      </w:r>
      <w:r>
        <w:rPr>
          <w:rFonts w:hint="default"/>
        </w:rPr>
        <mc:AlternateContent>
          <mc:Choice Requires="wps">
            <w:drawing>
              <wp:anchor distT="0" distB="0" distL="114300" distR="114300" simplePos="0" relativeHeight="252034048"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383" name="Овал 383"/>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34048;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r0rl12gAAAA4BAAAPAAAAAAAAAAEAIAAAACIAAABk&#10;cnMvZG93bnJldi54bWxQSwECFAAUAAAACACHTuJAqx2KTXYCAADVBAAADgAAAAAAAAABACAAAAAp&#10;AQAAZHJzL2Uyb0RvYy54bWxQSwUGAAAAAAYABgBZAQAAEQYAAAAA&#10;">
                <v:fill on="t" focussize="0,0"/>
                <v:stroke on="f" weight="1pt" miterlimit="8" joinstyle="miter"/>
                <v:imagedata o:title=""/>
                <o:lock v:ext="edit" aspectratio="f"/>
              </v:shape>
            </w:pict>
          </mc:Fallback>
        </mc:AlternateContent>
      </w:r>
      <w:r>
        <w:rPr>
          <w:rFonts w:hint="default"/>
        </w:rPr>
        <mc:AlternateContent>
          <mc:Choice Requires="wpg">
            <w:drawing>
              <wp:anchor distT="0" distB="0" distL="114300" distR="114300" simplePos="0" relativeHeight="25199206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884" name="Группа 884"/>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885"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86"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199206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X418sK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3LdpKL8AAADc&#10;AAAADwAAAGRycy9kb3ducmV2LnhtbEWP3WoCMRSE7wXfIRyhd5q1Rd1ujV5UCm0FteoDnG6Ou4ub&#10;kzWJf316UxC8HGbmG2Y8vZhanMj5yrKCfi8BQZxbXXGhYLv56KYgfEDWWFsmBVfyMJ20W2PMtD3z&#10;D53WoRARwj5DBWUITSalz0sy6Hu2IY7ezjqDIUpXSO3wHOGmls9JMpQGK44LJTb0XlK+Xx+Ngs33&#10;aHGdv/79zg9fs6XcDl5W7Fipp04/eQMR6BIe4Xv7UytI0wH8n4lHQE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3aSi/&#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9kFZjrgAAADc&#10;AAAADwAAAGRycy9kb3ducmV2LnhtbEWPSwvCMBCE74L/IazgTVM9lFqNHkRBjz4QvC3N2ofNpjTx&#10;+euNIHgcZuYbZrZ4mlrcqXWlZQWjYQSCOLO65FzB8bAeJCCcR9ZYWyYFL3KwmHc7M0y1ffCO7nuf&#10;iwBhl6KCwvsmldJlBRl0Q9sQB+9iW4M+yDaXusVHgJtajqMolgZLDgsFNrQsKLvub0bBbltW5Dfn&#10;CcanF9ca36sqq5Tq90bRFISnp/+Hf+2NVpAkMXzPhCM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kFZjr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1991040"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887" name="Прямоугольник 887"/>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1991040;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Pq0jdAAAA&#10;DQEAAA8AAAAAAAAAAQAgAAAAIgAAAGRycy9kb3ducmV2LnhtbFBLAQIUABQAAAAIAIdO4kAYIGWn&#10;igIAAOU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99001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888" name="Прямоугольник 88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99001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AyT7jFoAIAABQFAAAOAAAAAAAAAAEAIAAAACsBAABkcnMvZTJvRG9j&#10;LnhtbFBLBQYAAAAABgAGAFkBAAA9BgAAAAA=&#10;">
                <v:fill on="t" opacity="41287f" focussize="0,0"/>
                <v:stroke on="f" weight="1pt" miterlimit="8" joinstyle="miter"/>
                <v:imagedata o:title=""/>
                <o:lock v:ext="edit" aspectratio="f"/>
              </v:rect>
            </w:pict>
          </mc:Fallback>
        </mc:AlternateContent>
      </w:r>
    </w:p>
    <w:p w14:paraId="37CCB8DA">
      <w:pPr>
        <w:rPr>
          <w:rFonts w:hint="default"/>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78080" behindDoc="0" locked="0" layoutInCell="1" allowOverlap="1">
                <wp:simplePos x="0" y="0"/>
                <wp:positionH relativeFrom="column">
                  <wp:posOffset>-648970</wp:posOffset>
                </wp:positionH>
                <wp:positionV relativeFrom="paragraph">
                  <wp:posOffset>5161280</wp:posOffset>
                </wp:positionV>
                <wp:extent cx="6553200" cy="3962400"/>
                <wp:effectExtent l="4445" t="4445" r="10795" b="10795"/>
                <wp:wrapNone/>
                <wp:docPr id="937" name="Текстовое поле 937"/>
                <wp:cNvGraphicFramePr/>
                <a:graphic xmlns:a="http://schemas.openxmlformats.org/drawingml/2006/main">
                  <a:graphicData uri="http://schemas.microsoft.com/office/word/2010/wordprocessingShape">
                    <wps:wsp>
                      <wps:cNvSpPr txBox="1"/>
                      <wps:spPr>
                        <a:xfrm>
                          <a:off x="494030" y="6075680"/>
                          <a:ext cx="6553200" cy="3962400"/>
                        </a:xfrm>
                        <a:prstGeom prst="rect">
                          <a:avLst/>
                        </a:prstGeom>
                        <a:solidFill>
                          <a:schemeClr val="lt1"/>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60B5CFA5">
                            <w:pPr>
                              <w:rPr>
                                <w:rFonts w:hint="default"/>
                                <w:lang w:val="ru-RU"/>
                              </w:rPr>
                            </w:pPr>
                            <w:r>
                              <w:rPr>
                                <w:rFonts w:hint="default"/>
                                <w:lang w:val="ru-RU"/>
                              </w:rPr>
                              <w:drawing>
                                <wp:inline distT="0" distB="0" distL="114300" distR="114300">
                                  <wp:extent cx="6251575" cy="3473450"/>
                                  <wp:effectExtent l="0" t="0" r="12065" b="1270"/>
                                  <wp:docPr id="944" name="Изображение 94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Изображение 944" descr="Рисунок1"/>
                                          <pic:cNvPicPr>
                                            <a:picLocks noChangeAspect="1"/>
                                          </pic:cNvPicPr>
                                        </pic:nvPicPr>
                                        <pic:blipFill>
                                          <a:blip r:embed="rId121"/>
                                          <a:stretch>
                                            <a:fillRect/>
                                          </a:stretch>
                                        </pic:blipFill>
                                        <pic:spPr>
                                          <a:xfrm>
                                            <a:off x="0" y="0"/>
                                            <a:ext cx="6251575" cy="3473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1pt;margin-top:406.4pt;height:312pt;width:516pt;z-index:252078080;mso-width-relative:page;mso-height-relative:page;" fillcolor="#FFFFFF [3201]" filled="t" stroked="t" coordsize="21600,21600" o:gfxdata="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PNDJA90AAAANAQAADwAAAAAA&#10;AAABACAAAAAiAAAAZHJzL2Rvd25yZXYueG1sUEsBAhQAFAAAAAgAh07iQL8SIGqAAgAA9wQAAA4A&#10;AAAAAAAAAQAgAAAALAEAAGRycy9lMm9Eb2MueG1sUEsFBgAAAAAGAAYAWQEAAB4GAAAAAA==&#10;">
                <v:fill on="t" focussize="0,0"/>
                <v:stroke weight="0.5pt" color="#000000 [3204]" opacity="0f" joinstyle="round"/>
                <v:imagedata o:title=""/>
                <o:lock v:ext="edit" aspectratio="f"/>
                <v:textbox>
                  <w:txbxContent>
                    <w:p w14:paraId="60B5CFA5">
                      <w:pPr>
                        <w:rPr>
                          <w:rFonts w:hint="default"/>
                          <w:lang w:val="ru-RU"/>
                        </w:rPr>
                      </w:pPr>
                      <w:r>
                        <w:rPr>
                          <w:rFonts w:hint="default"/>
                          <w:lang w:val="ru-RU"/>
                        </w:rPr>
                        <w:drawing>
                          <wp:inline distT="0" distB="0" distL="114300" distR="114300">
                            <wp:extent cx="6251575" cy="3473450"/>
                            <wp:effectExtent l="0" t="0" r="12065" b="1270"/>
                            <wp:docPr id="944" name="Изображение 94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Изображение 944" descr="Рисунок1"/>
                                    <pic:cNvPicPr>
                                      <a:picLocks noChangeAspect="1"/>
                                    </pic:cNvPicPr>
                                  </pic:nvPicPr>
                                  <pic:blipFill>
                                    <a:blip r:embed="rId121"/>
                                    <a:stretch>
                                      <a:fillRect/>
                                    </a:stretch>
                                  </pic:blipFill>
                                  <pic:spPr>
                                    <a:xfrm>
                                      <a:off x="0" y="0"/>
                                      <a:ext cx="6251575" cy="3473450"/>
                                    </a:xfrm>
                                    <a:prstGeom prst="rect">
                                      <a:avLst/>
                                    </a:prstGeom>
                                  </pic:spPr>
                                </pic:pic>
                              </a:graphicData>
                            </a:graphic>
                          </wp:inline>
                        </w:drawing>
                      </w:r>
                    </w:p>
                  </w:txbxContent>
                </v:textbox>
              </v:shape>
            </w:pict>
          </mc:Fallback>
        </mc:AlternateContent>
      </w:r>
      <w:r>
        <w:rPr>
          <w:rFonts w:hint="default"/>
        </w:rPr>
        <mc:AlternateContent>
          <mc:Choice Requires="wpg">
            <w:drawing>
              <wp:anchor distT="0" distB="0" distL="114300" distR="114300" simplePos="0" relativeHeight="252075008"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925" name="Группа 92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92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2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075008;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FXlybaAAAADAEAAA8AAAAAAAAAAQAgAAAAIgAAAGRycy9k&#10;b3ducmV2LnhtbFBLAQIUABQAAAAIAIdO4kBnRAusqwIAAAo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fOKn+MEAAADc&#10;AAAADwAAAGRycy9kb3ducmV2LnhtbEWPzW7CMBCE70h9B2sr9QYOVFAIMRyoKhWQWn7yAEu8JBHx&#10;OrVdfvr0NVKlHkcz840mm19NI87kfG1ZQb+XgCAurK65VJDv37pjED4ga2wsk4IbeZjPHjoZptpe&#10;eEvnXShFhLBPUUEVQptK6YuKDPqebYmjd7TOYIjSlVI7vES4aeQgSUbSYM1xocKWFhUVp923UbBf&#10;vXzc1pOfw/pr+fop8+Hzhh0r9fTYT6YgAl3Df/iv/a4VTAYjuJ+JR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OKn&#10;+MEAAADc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YqssrkAAADc&#10;AAAADwAAAGRycy9kb3ducmV2LnhtbEWPSQvCMBSE74L/ITzBm0314FKNHkRBjy4I3h7Ns4vNS2ni&#10;+uuNIHgcZuYbZrZ4mkrcqXGFZQX9KAZBnFpdcKbgeFj3xiCcR9ZYWSYFL3KwmLdbM0y0ffCO7nuf&#10;iQBhl6CC3Ps6kdKlORl0ka2Jg3exjUEfZJNJ3eAjwE0lB3E8lAYLDgs51rTMKb3ub0bBbluU5Dfn&#10;CQ5PL640vldlWirV7fTjKQhPT/8P/9obrWAyGMH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mKrLK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07603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928" name="Группа 9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9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07603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SJKxlN0AAAAMAQAADwAAAAAAAAABACAAAAAiAAAAZHJz&#10;L2Rvd25yZXYueG1sUEsBAhQAFAAAAAgAh07iQO/AS7iqAgAAM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DX0zisAAAADc&#10;AAAADwAAAGRycy9kb3ducmV2LnhtbEWPzW7CMBCE75X6DtZW6q1xoKKQgOEAqlRAgvLzAEu8TaLG&#10;69R2+Xt6jFSpx9HMfKMZTc6mEUdyvrasoJOkIIgLq2suFex37y8DED4ga2wsk4ILeZiMHx9GmGt7&#10;4g0dt6EUEcI+RwVVCG0upS8qMugT2xJH78s6gyFKV0rt8BThppHdNH2TBmuOCxW2NK2o+N7+GgW7&#10;RX91WWbXw/JnPlvLfe/1kx0r9fzUSYcgAp3Df/iv/aEVZN0M7mfiEZDj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fTOK&#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7qiG7YAAADc&#10;AAAADwAAAGRycy9kb3ducmV2LnhtbEVPyQrCMBC9C/5DGMGbpiqIVtMeREGPLgjehmbsYjMpTVy/&#10;3hwEj4+3L9OXqcWDWldaVjAaRiCIM6tLzhWcjpvBDITzyBpry6TgTQ7SpNtZYqztk/f0OPhchBB2&#10;MSoovG9iKV1WkEE3tA1x4K62NegDbHOpW3yGcFPLcRRNpcGSQ0OBDa0Kym6Hu1Gw35UV+e1ljtPz&#10;m2uNn3WVVUr1e6NoAcLTy//FP/dWK5hPwvxwJhwBmXw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O6ohu2AAAA3A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77056" behindDoc="0" locked="0" layoutInCell="1" allowOverlap="1">
                <wp:simplePos x="0" y="0"/>
                <wp:positionH relativeFrom="column">
                  <wp:posOffset>-704215</wp:posOffset>
                </wp:positionH>
                <wp:positionV relativeFrom="paragraph">
                  <wp:posOffset>-396875</wp:posOffset>
                </wp:positionV>
                <wp:extent cx="6577330" cy="5599430"/>
                <wp:effectExtent l="4445" t="5080" r="17145" b="19050"/>
                <wp:wrapNone/>
                <wp:docPr id="766" name="Текстовое поле 766"/>
                <wp:cNvGraphicFramePr/>
                <a:graphic xmlns:a="http://schemas.openxmlformats.org/drawingml/2006/main">
                  <a:graphicData uri="http://schemas.microsoft.com/office/word/2010/wordprocessingShape">
                    <wps:wsp>
                      <wps:cNvSpPr txBox="1"/>
                      <wps:spPr>
                        <a:xfrm>
                          <a:off x="0" y="0"/>
                          <a:ext cx="6577330" cy="5599430"/>
                        </a:xfrm>
                        <a:prstGeom prst="rect">
                          <a:avLst/>
                        </a:prstGeom>
                        <a:solidFill>
                          <a:schemeClr val="lt1"/>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7E21CCAC">
                            <w:pPr>
                              <w:pStyle w:val="155"/>
                              <w:numPr>
                                <w:ilvl w:val="0"/>
                                <w:numId w:val="37"/>
                              </w:numPr>
                              <w:jc w:val="both"/>
                              <w:rPr>
                                <w:rFonts w:ascii="Times New Roman" w:hAnsi="Times New Roman" w:cs="Times New Roman"/>
                                <w:sz w:val="28"/>
                                <w:szCs w:val="28"/>
                              </w:rPr>
                            </w:pPr>
                            <w:r>
                              <w:rPr>
                                <w:rFonts w:ascii="Times New Roman" w:hAnsi="Times New Roman" w:cs="Times New Roman"/>
                                <w:sz w:val="28"/>
                                <w:szCs w:val="28"/>
                              </w:rPr>
                              <w:t>В книге очень много мудрых высказываний, которые откликаются в сердце и остаются в памяти после прочтения. Ниже приведены яркие цитаты из сказки. Подумай, если бы ты был дизайнером приглашений на шоу цирка «Каруселли», какую фразу ты бы оставил на них? Выбери одну из предложенных и аргументируй свой выбор.</w:t>
                            </w:r>
                          </w:p>
                          <w:p w14:paraId="763270F6">
                            <w:pPr>
                              <w:pStyle w:val="155"/>
                              <w:jc w:val="both"/>
                              <w:rPr>
                                <w:rFonts w:ascii="Times New Roman" w:hAnsi="Times New Roman" w:cs="Times New Roman"/>
                                <w:sz w:val="28"/>
                                <w:szCs w:val="28"/>
                              </w:rPr>
                            </w:pPr>
                          </w:p>
                          <w:p w14:paraId="7169B7EA">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«Не бывает у детей таких горестей, которые не забывались бы во время циркового представления»</w:t>
                            </w:r>
                          </w:p>
                          <w:p w14:paraId="516981A0">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«Мой дом – всегда со мной. Он там, где я останавливаюсь»</w:t>
                            </w:r>
                          </w:p>
                          <w:p w14:paraId="05D5C483">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«Нам надо нравиться самим себе, вот что»</w:t>
                            </w:r>
                          </w:p>
                          <w:p w14:paraId="4F299C87">
                            <w:pPr>
                              <w:pStyle w:val="155"/>
                              <w:jc w:val="both"/>
                              <w:rPr>
                                <w:rFonts w:ascii="Times New Roman" w:hAnsi="Times New Roman" w:cs="Times New Roman"/>
                                <w:sz w:val="28"/>
                                <w:szCs w:val="28"/>
                              </w:rPr>
                            </w:pPr>
                          </w:p>
                          <w:p w14:paraId="46037AC5">
                            <w:pPr>
                              <w:pStyle w:val="155"/>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5A9868">
                            <w:pPr>
                              <w:jc w:val="both"/>
                              <w:rPr>
                                <w:rFonts w:ascii="Times New Roman" w:hAnsi="Times New Roman" w:cs="Times New Roman"/>
                                <w:sz w:val="28"/>
                                <w:szCs w:val="28"/>
                              </w:rPr>
                            </w:pPr>
                            <w:r>
                              <w:rPr>
                                <w:rFonts w:ascii="Times New Roman" w:hAnsi="Times New Roman" w:cs="Times New Roman"/>
                                <w:sz w:val="28"/>
                                <w:szCs w:val="28"/>
                              </w:rPr>
                              <w:t>Персонажи в произведении проходят путь в поиске себя и решении проблем. Они стремятся за своими мечтами. Перед тобой находятся мечты разных героев. Соотнеси, чье это желание и впиши его в рамочку.</w:t>
                            </w:r>
                          </w:p>
                          <w:p w14:paraId="6FCD5595">
                            <w:pPr>
                              <w:jc w:val="both"/>
                              <w:rPr>
                                <w:rFonts w:ascii="Times New Roman" w:hAnsi="Times New Roman" w:cs="Times New Roman"/>
                                <w:sz w:val="28"/>
                                <w:szCs w:val="28"/>
                              </w:rPr>
                            </w:pPr>
                          </w:p>
                          <w:p w14:paraId="13FC5471">
                            <w:pPr>
                              <w:jc w:val="both"/>
                              <w:rPr>
                                <w:rFonts w:ascii="Times New Roman" w:hAnsi="Times New Roman" w:cs="Times New Roman"/>
                                <w:sz w:val="28"/>
                                <w:szCs w:val="28"/>
                              </w:rPr>
                            </w:pPr>
                          </w:p>
                          <w:p w14:paraId="12C59B05">
                            <w:pPr>
                              <w:jc w:val="both"/>
                              <w:rPr>
                                <w:rFonts w:ascii="Times New Roman" w:hAnsi="Times New Roman" w:cs="Times New Roman"/>
                                <w:sz w:val="28"/>
                                <w:szCs w:val="28"/>
                              </w:rPr>
                            </w:pPr>
                          </w:p>
                          <w:p w14:paraId="46435040">
                            <w:pPr>
                              <w:jc w:val="both"/>
                              <w:rPr>
                                <w:rFonts w:ascii="Times New Roman" w:hAnsi="Times New Roman" w:cs="Times New Roman"/>
                                <w:sz w:val="28"/>
                                <w:szCs w:val="28"/>
                              </w:rPr>
                            </w:pPr>
                          </w:p>
                          <w:p w14:paraId="3F69D4DC">
                            <w:pPr>
                              <w:jc w:val="both"/>
                              <w:rPr>
                                <w:rFonts w:ascii="Times New Roman" w:hAnsi="Times New Roman" w:cs="Times New Roman"/>
                                <w:sz w:val="28"/>
                                <w:szCs w:val="28"/>
                              </w:rPr>
                            </w:pPr>
                          </w:p>
                          <w:p w14:paraId="04C0839E">
                            <w:pPr>
                              <w:jc w:val="both"/>
                              <w:rPr>
                                <w:rFonts w:ascii="Times New Roman" w:hAnsi="Times New Roman" w:cs="Times New Roman"/>
                                <w:sz w:val="28"/>
                                <w:szCs w:val="28"/>
                              </w:rPr>
                            </w:pPr>
                          </w:p>
                          <w:p w14:paraId="63AC7FE1">
                            <w:pPr>
                              <w:jc w:val="both"/>
                              <w:rPr>
                                <w:rFonts w:ascii="Times New Roman" w:hAnsi="Times New Roman" w:cs="Times New Roman"/>
                                <w:sz w:val="28"/>
                                <w:szCs w:val="28"/>
                              </w:rPr>
                            </w:pPr>
                          </w:p>
                          <w:p w14:paraId="41DF34F3">
                            <w:pPr>
                              <w:jc w:val="both"/>
                              <w:rPr>
                                <w:rFonts w:ascii="Times New Roman" w:hAnsi="Times New Roman" w:cs="Times New Roman"/>
                                <w:sz w:val="28"/>
                                <w:szCs w:val="28"/>
                              </w:rPr>
                            </w:pPr>
                          </w:p>
                          <w:p w14:paraId="04CD0297">
                            <w:pPr>
                              <w:jc w:val="both"/>
                              <w:rPr>
                                <w:rFonts w:ascii="Times New Roman" w:hAnsi="Times New Roman" w:cs="Times New Roman"/>
                                <w:sz w:val="28"/>
                                <w:szCs w:val="28"/>
                              </w:rPr>
                            </w:pPr>
                          </w:p>
                          <w:p w14:paraId="46545FD0">
                            <w:pPr>
                              <w:jc w:val="both"/>
                              <w:rPr>
                                <w:rFonts w:ascii="Times New Roman" w:hAnsi="Times New Roman" w:cs="Times New Roman"/>
                                <w:sz w:val="28"/>
                                <w:szCs w:val="28"/>
                              </w:rPr>
                            </w:pPr>
                          </w:p>
                          <w:p w14:paraId="082EC2EC">
                            <w:pPr>
                              <w:jc w:val="both"/>
                              <w:rPr>
                                <w:rFonts w:ascii="Times New Roman" w:hAnsi="Times New Roman" w:cs="Times New Roman"/>
                                <w:sz w:val="28"/>
                                <w:szCs w:val="28"/>
                              </w:rPr>
                            </w:pPr>
                          </w:p>
                          <w:p w14:paraId="2C89370E">
                            <w:pPr>
                              <w:jc w:val="both"/>
                              <w:rPr>
                                <w:rFonts w:ascii="Times New Roman" w:hAnsi="Times New Roman" w:cs="Times New Roman"/>
                                <w:sz w:val="28"/>
                                <w:szCs w:val="28"/>
                              </w:rPr>
                            </w:pPr>
                          </w:p>
                          <w:p w14:paraId="2698C68D">
                            <w:pPr>
                              <w:jc w:val="both"/>
                              <w:rPr>
                                <w:rFonts w:ascii="Times New Roman" w:hAnsi="Times New Roman" w:cs="Times New Roman"/>
                                <w:sz w:val="28"/>
                                <w:szCs w:val="28"/>
                              </w:rPr>
                            </w:pPr>
                          </w:p>
                          <w:p w14:paraId="27138109">
                            <w:pPr>
                              <w:jc w:val="both"/>
                              <w:rPr>
                                <w:rFonts w:ascii="Times New Roman" w:hAnsi="Times New Roman" w:cs="Times New Roman"/>
                                <w:sz w:val="28"/>
                                <w:szCs w:val="28"/>
                              </w:rPr>
                            </w:pPr>
                          </w:p>
                          <w:p w14:paraId="74DAFD35">
                            <w:pPr>
                              <w:jc w:val="both"/>
                              <w:rPr>
                                <w:rFonts w:ascii="Times New Roman" w:hAnsi="Times New Roman" w:cs="Times New Roman"/>
                                <w:sz w:val="28"/>
                                <w:szCs w:val="28"/>
                              </w:rPr>
                            </w:pPr>
                          </w:p>
                          <w:p w14:paraId="1602074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45pt;margin-top:-31.25pt;height:440.9pt;width:517.9pt;z-index:252077056;mso-width-relative:page;mso-height-relative:page;" fillcolor="#FFFFFF [3201]" filled="t" stroked="t" coordsize="21600,21600" o:gfxdata="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tjF/93QAAAAwBAAAPAAAAAAAAAAEAIAAAACIA&#10;AABkcnMvZG93bnJldi54bWxQSwECFAAUAAAACACHTuJApbSbHHYCAADsBAAADgAAAAAAAAABACAA&#10;AAAsAQAAZHJzL2Uyb0RvYy54bWxQSwUGAAAAAAYABgBZAQAAFAYAAAAA&#10;">
                <v:fill on="t" focussize="0,0"/>
                <v:stroke weight="0.5pt" color="#000000 [3204]" opacity="0f" joinstyle="round"/>
                <v:imagedata o:title=""/>
                <o:lock v:ext="edit" aspectratio="f"/>
                <v:textbox>
                  <w:txbxContent>
                    <w:p w14:paraId="7E21CCAC">
                      <w:pPr>
                        <w:pStyle w:val="155"/>
                        <w:numPr>
                          <w:ilvl w:val="0"/>
                          <w:numId w:val="37"/>
                        </w:numPr>
                        <w:jc w:val="both"/>
                        <w:rPr>
                          <w:rFonts w:ascii="Times New Roman" w:hAnsi="Times New Roman" w:cs="Times New Roman"/>
                          <w:sz w:val="28"/>
                          <w:szCs w:val="28"/>
                        </w:rPr>
                      </w:pPr>
                      <w:r>
                        <w:rPr>
                          <w:rFonts w:ascii="Times New Roman" w:hAnsi="Times New Roman" w:cs="Times New Roman"/>
                          <w:sz w:val="28"/>
                          <w:szCs w:val="28"/>
                        </w:rPr>
                        <w:t>В книге очень много мудрых высказываний, которые откликаются в сердце и остаются в памяти после прочтения. Ниже приведены яркие цитаты из сказки. Подумай, если бы ты был дизайнером приглашений на шоу цирка «Каруселли», какую фразу ты бы оставил на них? Выбери одну из предложенных и аргументируй свой выбор.</w:t>
                      </w:r>
                    </w:p>
                    <w:p w14:paraId="763270F6">
                      <w:pPr>
                        <w:pStyle w:val="155"/>
                        <w:jc w:val="both"/>
                        <w:rPr>
                          <w:rFonts w:ascii="Times New Roman" w:hAnsi="Times New Roman" w:cs="Times New Roman"/>
                          <w:sz w:val="28"/>
                          <w:szCs w:val="28"/>
                        </w:rPr>
                      </w:pPr>
                    </w:p>
                    <w:p w14:paraId="7169B7EA">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«Не бывает у детей таких горестей, которые не забывались бы во время циркового представления»</w:t>
                      </w:r>
                    </w:p>
                    <w:p w14:paraId="516981A0">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«Мой дом – всегда со мной. Он там, где я останавливаюсь»</w:t>
                      </w:r>
                    </w:p>
                    <w:p w14:paraId="05D5C483">
                      <w:pPr>
                        <w:pStyle w:val="155"/>
                        <w:numPr>
                          <w:ilvl w:val="0"/>
                          <w:numId w:val="38"/>
                        </w:numPr>
                        <w:jc w:val="both"/>
                        <w:rPr>
                          <w:rFonts w:ascii="Times New Roman" w:hAnsi="Times New Roman" w:cs="Times New Roman"/>
                          <w:sz w:val="28"/>
                          <w:szCs w:val="28"/>
                        </w:rPr>
                      </w:pPr>
                      <w:r>
                        <w:rPr>
                          <w:rFonts w:ascii="Times New Roman" w:hAnsi="Times New Roman" w:cs="Times New Roman"/>
                          <w:sz w:val="28"/>
                          <w:szCs w:val="28"/>
                        </w:rPr>
                        <w:t>«Нам надо нравиться самим себе, вот что»</w:t>
                      </w:r>
                    </w:p>
                    <w:p w14:paraId="4F299C87">
                      <w:pPr>
                        <w:pStyle w:val="155"/>
                        <w:jc w:val="both"/>
                        <w:rPr>
                          <w:rFonts w:ascii="Times New Roman" w:hAnsi="Times New Roman" w:cs="Times New Roman"/>
                          <w:sz w:val="28"/>
                          <w:szCs w:val="28"/>
                        </w:rPr>
                      </w:pPr>
                    </w:p>
                    <w:p w14:paraId="46037AC5">
                      <w:pPr>
                        <w:pStyle w:val="155"/>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5A9868">
                      <w:pPr>
                        <w:jc w:val="both"/>
                        <w:rPr>
                          <w:rFonts w:ascii="Times New Roman" w:hAnsi="Times New Roman" w:cs="Times New Roman"/>
                          <w:sz w:val="28"/>
                          <w:szCs w:val="28"/>
                        </w:rPr>
                      </w:pPr>
                      <w:r>
                        <w:rPr>
                          <w:rFonts w:ascii="Times New Roman" w:hAnsi="Times New Roman" w:cs="Times New Roman"/>
                          <w:sz w:val="28"/>
                          <w:szCs w:val="28"/>
                        </w:rPr>
                        <w:t>Персонажи в произведении проходят путь в поиске себя и решении проблем. Они стремятся за своими мечтами. Перед тобой находятся мечты разных героев. Соотнеси, чье это желание и впиши его в рамочку.</w:t>
                      </w:r>
                    </w:p>
                    <w:p w14:paraId="6FCD5595">
                      <w:pPr>
                        <w:jc w:val="both"/>
                        <w:rPr>
                          <w:rFonts w:ascii="Times New Roman" w:hAnsi="Times New Roman" w:cs="Times New Roman"/>
                          <w:sz w:val="28"/>
                          <w:szCs w:val="28"/>
                        </w:rPr>
                      </w:pPr>
                    </w:p>
                    <w:p w14:paraId="13FC5471">
                      <w:pPr>
                        <w:jc w:val="both"/>
                        <w:rPr>
                          <w:rFonts w:ascii="Times New Roman" w:hAnsi="Times New Roman" w:cs="Times New Roman"/>
                          <w:sz w:val="28"/>
                          <w:szCs w:val="28"/>
                        </w:rPr>
                      </w:pPr>
                    </w:p>
                    <w:p w14:paraId="12C59B05">
                      <w:pPr>
                        <w:jc w:val="both"/>
                        <w:rPr>
                          <w:rFonts w:ascii="Times New Roman" w:hAnsi="Times New Roman" w:cs="Times New Roman"/>
                          <w:sz w:val="28"/>
                          <w:szCs w:val="28"/>
                        </w:rPr>
                      </w:pPr>
                    </w:p>
                    <w:p w14:paraId="46435040">
                      <w:pPr>
                        <w:jc w:val="both"/>
                        <w:rPr>
                          <w:rFonts w:ascii="Times New Roman" w:hAnsi="Times New Roman" w:cs="Times New Roman"/>
                          <w:sz w:val="28"/>
                          <w:szCs w:val="28"/>
                        </w:rPr>
                      </w:pPr>
                    </w:p>
                    <w:p w14:paraId="3F69D4DC">
                      <w:pPr>
                        <w:jc w:val="both"/>
                        <w:rPr>
                          <w:rFonts w:ascii="Times New Roman" w:hAnsi="Times New Roman" w:cs="Times New Roman"/>
                          <w:sz w:val="28"/>
                          <w:szCs w:val="28"/>
                        </w:rPr>
                      </w:pPr>
                    </w:p>
                    <w:p w14:paraId="04C0839E">
                      <w:pPr>
                        <w:jc w:val="both"/>
                        <w:rPr>
                          <w:rFonts w:ascii="Times New Roman" w:hAnsi="Times New Roman" w:cs="Times New Roman"/>
                          <w:sz w:val="28"/>
                          <w:szCs w:val="28"/>
                        </w:rPr>
                      </w:pPr>
                    </w:p>
                    <w:p w14:paraId="63AC7FE1">
                      <w:pPr>
                        <w:jc w:val="both"/>
                        <w:rPr>
                          <w:rFonts w:ascii="Times New Roman" w:hAnsi="Times New Roman" w:cs="Times New Roman"/>
                          <w:sz w:val="28"/>
                          <w:szCs w:val="28"/>
                        </w:rPr>
                      </w:pPr>
                    </w:p>
                    <w:p w14:paraId="41DF34F3">
                      <w:pPr>
                        <w:jc w:val="both"/>
                        <w:rPr>
                          <w:rFonts w:ascii="Times New Roman" w:hAnsi="Times New Roman" w:cs="Times New Roman"/>
                          <w:sz w:val="28"/>
                          <w:szCs w:val="28"/>
                        </w:rPr>
                      </w:pPr>
                    </w:p>
                    <w:p w14:paraId="04CD0297">
                      <w:pPr>
                        <w:jc w:val="both"/>
                        <w:rPr>
                          <w:rFonts w:ascii="Times New Roman" w:hAnsi="Times New Roman" w:cs="Times New Roman"/>
                          <w:sz w:val="28"/>
                          <w:szCs w:val="28"/>
                        </w:rPr>
                      </w:pPr>
                    </w:p>
                    <w:p w14:paraId="46545FD0">
                      <w:pPr>
                        <w:jc w:val="both"/>
                        <w:rPr>
                          <w:rFonts w:ascii="Times New Roman" w:hAnsi="Times New Roman" w:cs="Times New Roman"/>
                          <w:sz w:val="28"/>
                          <w:szCs w:val="28"/>
                        </w:rPr>
                      </w:pPr>
                    </w:p>
                    <w:p w14:paraId="082EC2EC">
                      <w:pPr>
                        <w:jc w:val="both"/>
                        <w:rPr>
                          <w:rFonts w:ascii="Times New Roman" w:hAnsi="Times New Roman" w:cs="Times New Roman"/>
                          <w:sz w:val="28"/>
                          <w:szCs w:val="28"/>
                        </w:rPr>
                      </w:pPr>
                    </w:p>
                    <w:p w14:paraId="2C89370E">
                      <w:pPr>
                        <w:jc w:val="both"/>
                        <w:rPr>
                          <w:rFonts w:ascii="Times New Roman" w:hAnsi="Times New Roman" w:cs="Times New Roman"/>
                          <w:sz w:val="28"/>
                          <w:szCs w:val="28"/>
                        </w:rPr>
                      </w:pPr>
                    </w:p>
                    <w:p w14:paraId="2698C68D">
                      <w:pPr>
                        <w:jc w:val="both"/>
                        <w:rPr>
                          <w:rFonts w:ascii="Times New Roman" w:hAnsi="Times New Roman" w:cs="Times New Roman"/>
                          <w:sz w:val="28"/>
                          <w:szCs w:val="28"/>
                        </w:rPr>
                      </w:pPr>
                    </w:p>
                    <w:p w14:paraId="27138109">
                      <w:pPr>
                        <w:jc w:val="both"/>
                        <w:rPr>
                          <w:rFonts w:ascii="Times New Roman" w:hAnsi="Times New Roman" w:cs="Times New Roman"/>
                          <w:sz w:val="28"/>
                          <w:szCs w:val="28"/>
                        </w:rPr>
                      </w:pPr>
                    </w:p>
                    <w:p w14:paraId="74DAFD35">
                      <w:pPr>
                        <w:jc w:val="both"/>
                        <w:rPr>
                          <w:rFonts w:ascii="Times New Roman" w:hAnsi="Times New Roman" w:cs="Times New Roman"/>
                          <w:sz w:val="28"/>
                          <w:szCs w:val="28"/>
                        </w:rPr>
                      </w:pPr>
                    </w:p>
                    <w:p w14:paraId="1602074F"/>
                  </w:txbxContent>
                </v:textbox>
              </v:shape>
            </w:pict>
          </mc:Fallback>
        </mc:AlternateContent>
      </w:r>
      <w:r>
        <w:rPr>
          <w:rFonts w:hint="default"/>
        </w:rPr>
        <mc:AlternateContent>
          <mc:Choice Requires="wps">
            <w:drawing>
              <wp:anchor distT="0" distB="0" distL="114300" distR="114300" simplePos="0" relativeHeight="252073984" behindDoc="0" locked="0" layoutInCell="1" allowOverlap="1">
                <wp:simplePos x="0" y="0"/>
                <wp:positionH relativeFrom="column">
                  <wp:posOffset>-939800</wp:posOffset>
                </wp:positionH>
                <wp:positionV relativeFrom="paragraph">
                  <wp:posOffset>-548640</wp:posOffset>
                </wp:positionV>
                <wp:extent cx="7205345" cy="10187305"/>
                <wp:effectExtent l="0" t="0" r="3175" b="8255"/>
                <wp:wrapNone/>
                <wp:docPr id="924" name="Прямоугольник 924"/>
                <wp:cNvGraphicFramePr/>
                <a:graphic xmlns:a="http://schemas.openxmlformats.org/drawingml/2006/main">
                  <a:graphicData uri="http://schemas.microsoft.com/office/word/2010/wordprocessingShape">
                    <wps:wsp>
                      <wps:cNvSpPr/>
                      <wps:spPr>
                        <a:xfrm>
                          <a:off x="0" y="0"/>
                          <a:ext cx="7205345" cy="1018730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3.2pt;height:802.15pt;width:567.35pt;z-index:252073984;v-text-anchor:middle;mso-width-relative:page;mso-height-relative:page;" fillcolor="#FFFFFF [3212]" filled="t" stroked="f" coordsize="21600,21600" o:gfxdata="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fj6tI3QAA&#10;AA0BAAAPAAAAAAAAAAEAIAAAACIAAABkcnMvZG93bnJldi54bWxQSwECFAAUAAAACACHTuJAfMm9&#10;FI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072960"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922" name="Прямоугольник 92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2072960;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5KbXG3AAAAA8BAAAPAAAAAAAAAAEAIAAAACIAAABkcnMvZG93bnJldi54&#10;bWxQSwECFAAUAAAACACHTuJAoj/QWaECAAAUBQAADgAAAAAAAAABACAAAAArAQAAZHJzL2Uyb0Rv&#10;Yy54bWxQSwUGAAAAAAYABgBZAQAAPgYAAAAA&#10;">
                <v:fill on="t" opacity="41287f" focussize="0,0"/>
                <v:stroke on="f" weight="1pt" miterlimit="8" joinstyle="miter"/>
                <v:imagedata o:title=""/>
                <o:lock v:ext="edit" aspectratio="f"/>
              </v:rect>
            </w:pict>
          </mc:Fallback>
        </mc:AlternateContent>
      </w:r>
      <w:r>
        <w:rPr>
          <w:rFonts w:hint="default"/>
        </w:rPr>
        <mc:AlternateContent>
          <mc:Choice Requires="wpg">
            <w:drawing>
              <wp:inline distT="0" distB="0" distL="0" distR="0">
                <wp:extent cx="5628640" cy="4143375"/>
                <wp:effectExtent l="6350" t="2540" r="19050" b="14605"/>
                <wp:docPr id="767" name="Группа 767"/>
                <wp:cNvGraphicFramePr/>
                <a:graphic xmlns:a="http://schemas.openxmlformats.org/drawingml/2006/main">
                  <a:graphicData uri="http://schemas.microsoft.com/office/word/2010/wordprocessingGroup">
                    <wpg:wgp>
                      <wpg:cNvGrpSpPr/>
                      <wpg:grpSpPr>
                        <a:xfrm>
                          <a:off x="0" y="0"/>
                          <a:ext cx="5628640" cy="4143375"/>
                          <a:chOff x="-419100" y="0"/>
                          <a:chExt cx="6886350" cy="4543425"/>
                        </a:xfrm>
                      </wpg:grpSpPr>
                      <wpg:grpSp>
                        <wpg:cNvPr id="770" name="Группа 14"/>
                        <wpg:cNvGrpSpPr/>
                        <wpg:grpSpPr>
                          <a:xfrm>
                            <a:off x="-419100" y="0"/>
                            <a:ext cx="2095273" cy="2286000"/>
                            <a:chOff x="-419100" y="0"/>
                            <a:chExt cx="2095273" cy="2286000"/>
                          </a:xfrm>
                        </wpg:grpSpPr>
                        <wps:wsp>
                          <wps:cNvPr id="9" name="Пузырек для мыслей: облако 9"/>
                          <wps:cNvSpPr/>
                          <wps:spPr>
                            <a:xfrm>
                              <a:off x="-123827"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8DD83F">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работать в цирке</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2" name="Прямоугольник 12"/>
                          <wps:cNvSpPr/>
                          <wps:spPr>
                            <a:xfrm>
                              <a:off x="-419100"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773" name="Группа 15"/>
                        <wpg:cNvGrpSpPr/>
                        <wpg:grpSpPr>
                          <a:xfrm>
                            <a:off x="2200275" y="0"/>
                            <a:ext cx="1942894" cy="2286000"/>
                            <a:chOff x="-9525" y="0"/>
                            <a:chExt cx="1942894" cy="2286000"/>
                          </a:xfrm>
                        </wpg:grpSpPr>
                        <wps:wsp>
                          <wps:cNvPr id="775" name="Пузырек для мыслей: облако 16"/>
                          <wps:cNvSpPr/>
                          <wps:spPr>
                            <a:xfrm>
                              <a:off x="133369"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112CF">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скакуном</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6" name="Прямоугольник 17"/>
                          <wps:cNvSpPr/>
                          <wps:spPr>
                            <a:xfrm>
                              <a:off x="-9525"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778" name="Группа 18"/>
                        <wpg:cNvGrpSpPr/>
                        <wpg:grpSpPr>
                          <a:xfrm>
                            <a:off x="4419600" y="0"/>
                            <a:ext cx="2047650" cy="2286000"/>
                            <a:chOff x="0" y="0"/>
                            <a:chExt cx="2047650" cy="2286000"/>
                          </a:xfrm>
                        </wpg:grpSpPr>
                        <wps:wsp>
                          <wps:cNvPr id="779" name="Пузырек для мыслей: облако 19"/>
                          <wps:cNvSpPr/>
                          <wps:spPr>
                            <a:xfrm>
                              <a:off x="247650"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563217">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обычной девочкой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1" name="Прямоугольник 20"/>
                          <wps:cNvSpPr/>
                          <wps:spPr>
                            <a:xfrm>
                              <a:off x="0"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782" name="Группа 21"/>
                        <wpg:cNvGrpSpPr/>
                        <wpg:grpSpPr>
                          <a:xfrm>
                            <a:off x="180975" y="2238373"/>
                            <a:ext cx="2162242" cy="2305052"/>
                            <a:chOff x="-571500" y="228598"/>
                            <a:chExt cx="2162242" cy="2305052"/>
                          </a:xfrm>
                        </wpg:grpSpPr>
                        <wps:wsp>
                          <wps:cNvPr id="849" name="Пузырек для мыслей: облако 22"/>
                          <wps:cNvSpPr/>
                          <wps:spPr>
                            <a:xfrm>
                              <a:off x="-209485" y="228598"/>
                              <a:ext cx="1800227" cy="1409702"/>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EBF2A">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быть ответственной и незаменимой государственной фигурой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50" name="Прямоугольник 23"/>
                          <wps:cNvSpPr/>
                          <wps:spPr>
                            <a:xfrm>
                              <a:off x="-571500" y="214312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51" name="Группа 24"/>
                        <wpg:cNvGrpSpPr/>
                        <wpg:grpSpPr>
                          <a:xfrm>
                            <a:off x="3533775" y="2236875"/>
                            <a:ext cx="2019075" cy="2297025"/>
                            <a:chOff x="-104775" y="227100"/>
                            <a:chExt cx="2019075" cy="2297025"/>
                          </a:xfrm>
                        </wpg:grpSpPr>
                        <wps:wsp>
                          <wps:cNvPr id="881" name="Пузырек для мыслей: облако 25"/>
                          <wps:cNvSpPr/>
                          <wps:spPr>
                            <a:xfrm>
                              <a:off x="114300" y="22710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22DA2">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серьезной овчаркой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2" name="Прямоугольник 26"/>
                          <wps:cNvSpPr/>
                          <wps:spPr>
                            <a:xfrm>
                              <a:off x="-104775" y="2133600"/>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inline>
            </w:drawing>
          </mc:Choice>
          <mc:Fallback>
            <w:pict>
              <v:group id="_x0000_s1026" o:spid="_x0000_s1026" o:spt="203" style="height:326.25pt;width:443.2pt;" coordorigin="-419100,0" coordsize="6886350,4543425" o:gfxdata="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Zv7sdcA&#10;AAAFAQAADwAAAAAAAAABACAAAAAiAAAAZHJzL2Rvd25yZXYueG1sUEsBAhQAFAAAAAgAh07iQEP4&#10;b1jpBQAAIiwAAA4AAAAAAAAAAQAgAAAAJgEAAGRycy9lMm9Eb2MueG1sUEsFBgAAAAAGAAYAWQEA&#10;AIEJAAAAAA==&#10;">
                <o:lock v:ext="edit" aspectratio="f"/>
                <v:group id="Группа 14" o:spid="_x0000_s1026" o:spt="203" style="position:absolute;left:-419100;top:0;height:2286000;width:2095273;" coordorigin="-419100,0" coordsize="2095273,2286000" o:gfxdata="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PXLFS7AAAA3AAAAA8AAAAAAAAAAQAgAAAAIgAAAGRycy9kb3ducmV2LnhtbFBL&#10;AQIUABQAAAAIAIdO4kAzLwWeOwAAADkAAAAVAAAAAAAAAAEAIAAAAAoBAABkcnMvZ3JvdXBzaGFw&#10;ZXhtbC54bWxQSwUGAAAAAAYABgBgAQAAxwMAAAAA&#10;">
                  <o:lock v:ext="edit" aspectratio="f"/>
                  <v:shape id="Пузырек для мыслей: облако 9" o:spid="_x0000_s1026" o:spt="106" type="#_x0000_t106" style="position:absolute;left:-123827;top:0;height:1411200;width:1800000;v-text-anchor:middle;" fillcolor="#FFFFFF [3212]" filled="t" stroked="t" coordsize="21600,21600" o:gfxdata="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pVWr4A&#10;AADaAAAADwAAAAAAAAABACAAAAAiAAAAZHJzL2Rvd25yZXYueG1sUEsBAhQAFAAAAAgAh07iQDMv&#10;BZ47AAAAOQAAABAAAAAAAAAAAQAgAAAADQEAAGRycy9zaGFwZXhtbC54bWxQSwUGAAAAAAYABgBb&#10;AQAAtwMAAAAA&#10;" adj="1648,27934">
                    <v:fill on="t" focussize="0,0"/>
                    <v:stroke weight="1pt" color="#000000 [3213]" miterlimit="8" joinstyle="miter"/>
                    <v:imagedata o:title=""/>
                    <o:lock v:ext="edit" aspectratio="f"/>
                    <v:textbox>
                      <w:txbxContent>
                        <w:p w14:paraId="6A8DD83F">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работать в цирке</w:t>
                          </w:r>
                        </w:p>
                      </w:txbxContent>
                    </v:textbox>
                  </v:shape>
                  <v:rect id="Прямоугольник 12" o:spid="_x0000_s1026" o:spt="1" style="position:absolute;left:-419100;top:1895475;height:390525;width:1724025;v-text-anchor:middle;" fillcolor="#FFFFFF [3201]" filled="t" stroked="t" coordsize="21600,21600" o:gfxdata="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HIqLr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rect>
                </v:group>
                <v:group id="Группа 15" o:spid="_x0000_s1026" o:spt="203" style="position:absolute;left:2200275;top:0;height:2286000;width:1942894;" coordorigin="-9525,0" coordsize="1942894,2286000" o:gfxdata="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wWyI8AAAADcAAAADwAAAAAAAAABACAAAAAiAAAAZHJzL2Rvd25yZXYu&#10;eG1sUEsBAhQAFAAAAAgAh07iQDMvBZ47AAAAOQAAABUAAAAAAAAAAQAgAAAADwEAAGRycy9ncm91&#10;cHNoYXBleG1sLnhtbFBLBQYAAAAABgAGAGABAADMAwAAAAA=&#10;">
                  <o:lock v:ext="edit" aspectratio="f"/>
                  <v:shape id="Пузырек для мыслей: облако 16" o:spid="_x0000_s1026" o:spt="106" type="#_x0000_t106" style="position:absolute;left:133369;top:0;height:1411200;width:1800000;v-text-anchor:middle;" fillcolor="#FFFFFF [3212]" filled="t" stroked="t" coordsize="21600,21600" o:gfxdata="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9Q2m/&#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6B2112CF">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скакуном</w:t>
                          </w:r>
                        </w:p>
                      </w:txbxContent>
                    </v:textbox>
                  </v:shape>
                  <v:rect id="Прямоугольник 17" o:spid="_x0000_s1026" o:spt="1" style="position:absolute;left:-9525;top:1895475;height:390525;width:1724025;v-text-anchor:middle;" fillcolor="#FFFFFF [3201]" filled="t" stroked="t" coordsize="21600,21600" o:gfxdata="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SSwt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rect>
                </v:group>
                <v:group id="Группа 18" o:spid="_x0000_s1026" o:spt="203" style="position:absolute;left:4419600;top:0;height:2286000;width:2047650;" coordsize="2047650,2286000" o:gfxdata="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2hIFK7AAAA3AAAAA8AAAAAAAAAAQAgAAAAIgAAAGRycy9kb3ducmV2LnhtbFBL&#10;AQIUABQAAAAIAIdO4kAzLwWeOwAAADkAAAAVAAAAAAAAAAEAIAAAAAoBAABkcnMvZ3JvdXBzaGFw&#10;ZXhtbC54bWxQSwUGAAAAAAYABgBgAQAAxwMAAAAA&#10;">
                  <o:lock v:ext="edit" aspectratio="f"/>
                  <v:shape id="Пузырек для мыслей: облако 19" o:spid="_x0000_s1026" o:spt="106" type="#_x0000_t106" style="position:absolute;left:247650;top:0;height:1411200;width:1800000;v-text-anchor:middle;" fillcolor="#FFFFFF [3212]" filled="t" stroked="t" coordsize="21600,21600" o:gfxdata="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wSWy/&#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3D563217">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обычной девочкой</w:t>
                          </w:r>
                        </w:p>
                      </w:txbxContent>
                    </v:textbox>
                  </v:shape>
                  <v:rect id="Прямоугольник 20" o:spid="_x0000_s1026" o:spt="1" style="position:absolute;left:0;top:1895475;height:390525;width:1724025;v-text-anchor:middle;" fillcolor="#FFFFFF [3201]" filled="t" stroked="t" coordsize="21600,21600" o:gfxdata="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XEfr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rect>
                </v:group>
                <v:group id="Группа 21" o:spid="_x0000_s1026" o:spt="203" style="position:absolute;left:180975;top:2238373;height:2305052;width:2162242;" coordorigin="-571500,228598" coordsize="2162242,2305052" o:gfxdata="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JnGefvwAAANwAAAAPAAAAAAAAAAEAIAAAACIAAABkcnMvZG93bnJldi54&#10;bWxQSwECFAAUAAAACACHTuJAMy8FnjsAAAA5AAAAFQAAAAAAAAABACAAAAAOAQAAZHJzL2dyb3Vw&#10;c2hhcGV4bWwueG1sUEsFBgAAAAAGAAYAYAEAAMsDAAAAAA==&#10;">
                  <o:lock v:ext="edit" aspectratio="f"/>
                  <v:shape id="Пузырек для мыслей: облако 22" o:spid="_x0000_s1026" o:spt="106" type="#_x0000_t106" style="position:absolute;left:-209485;top:228598;height:1409702;width:1800227;v-text-anchor:middle;" fillcolor="#FFFFFF [3212]" filled="t" stroked="t" coordsize="21600,21600" o:gfxdata="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oF4e/&#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3D4EBF2A">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быть ответственной и незаменимой государственной фигурой</w:t>
                          </w:r>
                        </w:p>
                      </w:txbxContent>
                    </v:textbox>
                  </v:shape>
                  <v:rect id="Прямоугольник 23" o:spid="_x0000_s1026" o:spt="1" style="position:absolute;left:-571500;top:2143125;height:390525;width:1724025;v-text-anchor:middle;" fillcolor="#FFFFFF [3201]" filled="t" stroked="t" coordsize="21600,21600" o:gfxdata="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rt2fS5AAAA3AAA&#10;AA8AAAAAAAAAAQAgAAAAIgAAAGRycy9kb3ducmV2LnhtbFBLAQIUABQAAAAIAIdO4kAzLwWeOwAA&#10;ADkAAAAQAAAAAAAAAAEAIAAAAAgBAABkcnMvc2hhcGV4bWwueG1sUEsFBgAAAAAGAAYAWwEAALID&#10;AAAAAA==&#10;">
                    <v:fill on="t" focussize="0,0"/>
                    <v:stroke weight="1pt" color="#000000 [3200]" miterlimit="8" joinstyle="miter"/>
                    <v:imagedata o:title=""/>
                    <o:lock v:ext="edit" aspectratio="f"/>
                  </v:rect>
                </v:group>
                <v:group id="Группа 24" o:spid="_x0000_s1026" o:spt="203" style="position:absolute;left:3533775;top:2236875;height:2297025;width:2019075;" coordorigin="-104775,227100" coordsize="2019075,2297025" o:gfxdata="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xmkH5vwAAANwAAAAPAAAAAAAAAAEAIAAAACIAAABkcnMvZG93bnJldi54&#10;bWxQSwECFAAUAAAACACHTuJAMy8FnjsAAAA5AAAAFQAAAAAAAAABACAAAAAOAQAAZHJzL2dyb3Vw&#10;c2hhcGV4bWwueG1sUEsFBgAAAAAGAAYAYAEAAMsDAAAAAA==&#10;">
                  <o:lock v:ext="edit" aspectratio="f"/>
                  <v:shape id="Пузырек для мыслей: облако 25" o:spid="_x0000_s1026" o:spt="106" type="#_x0000_t106" style="position:absolute;left:114300;top:227100;height:1411200;width:1800000;v-text-anchor:middle;" fillcolor="#FFFFFF [3212]" filled="t" stroked="t" coordsize="21600,21600" o:gfxdata="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tnoRu/&#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27E22DA2">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серьезной овчаркой</w:t>
                          </w:r>
                        </w:p>
                      </w:txbxContent>
                    </v:textbox>
                  </v:shape>
                  <v:rect id="Прямоугольник 26" o:spid="_x0000_s1026" o:spt="1" style="position:absolute;left:-104775;top:2133600;height:390525;width:1724025;v-text-anchor:middle;" fillcolor="#FFFFFF [3201]" filled="t" stroked="t" coordsize="21600,21600" o:gfxdata="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E85f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rect>
                </v:group>
                <w10:wrap type="none"/>
                <w10:anchorlock/>
              </v:group>
            </w:pict>
          </mc:Fallback>
        </mc:AlternateContent>
      </w:r>
      <w:r>
        <w:rPr>
          <w:rFonts w:hint="default"/>
        </w:rPr>
        <mc:AlternateContent>
          <mc:Choice Requires="wpg">
            <w:drawing>
              <wp:inline distT="0" distB="0" distL="0" distR="0">
                <wp:extent cx="5628640" cy="4143375"/>
                <wp:effectExtent l="6350" t="2540" r="19050" b="14605"/>
                <wp:docPr id="883" name="Группа 883"/>
                <wp:cNvGraphicFramePr/>
                <a:graphic xmlns:a="http://schemas.openxmlformats.org/drawingml/2006/main">
                  <a:graphicData uri="http://schemas.microsoft.com/office/word/2010/wordprocessingGroup">
                    <wpg:wgp>
                      <wpg:cNvGrpSpPr/>
                      <wpg:grpSpPr>
                        <a:xfrm>
                          <a:off x="0" y="0"/>
                          <a:ext cx="5628640" cy="4143375"/>
                          <a:chOff x="-419100" y="0"/>
                          <a:chExt cx="6886350" cy="4543425"/>
                        </a:xfrm>
                      </wpg:grpSpPr>
                      <wpg:grpSp>
                        <wpg:cNvPr id="889" name="Группа 14"/>
                        <wpg:cNvGrpSpPr/>
                        <wpg:grpSpPr>
                          <a:xfrm>
                            <a:off x="-419100" y="0"/>
                            <a:ext cx="2095273" cy="2286000"/>
                            <a:chOff x="-419100" y="0"/>
                            <a:chExt cx="2095273" cy="2286000"/>
                          </a:xfrm>
                        </wpg:grpSpPr>
                        <wps:wsp>
                          <wps:cNvPr id="785" name="Пузырек для мыслей: облако 9"/>
                          <wps:cNvSpPr/>
                          <wps:spPr>
                            <a:xfrm>
                              <a:off x="-123827"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A2678">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работать в цирке</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6" name="Прямоугольник 12"/>
                          <wps:cNvSpPr/>
                          <wps:spPr>
                            <a:xfrm>
                              <a:off x="-419100"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90" name="Группа 15"/>
                        <wpg:cNvGrpSpPr/>
                        <wpg:grpSpPr>
                          <a:xfrm>
                            <a:off x="2200275" y="0"/>
                            <a:ext cx="1942894" cy="2286000"/>
                            <a:chOff x="-9525" y="0"/>
                            <a:chExt cx="1942894" cy="2286000"/>
                          </a:xfrm>
                        </wpg:grpSpPr>
                        <wps:wsp>
                          <wps:cNvPr id="788" name="Пузырек для мыслей: облако 16"/>
                          <wps:cNvSpPr/>
                          <wps:spPr>
                            <a:xfrm>
                              <a:off x="133369"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A4000">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скакуном</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9" name="Прямоугольник 17"/>
                          <wps:cNvSpPr/>
                          <wps:spPr>
                            <a:xfrm>
                              <a:off x="-9525"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91" name="Группа 18"/>
                        <wpg:cNvGrpSpPr/>
                        <wpg:grpSpPr>
                          <a:xfrm>
                            <a:off x="4419600" y="0"/>
                            <a:ext cx="2047650" cy="2286000"/>
                            <a:chOff x="0" y="0"/>
                            <a:chExt cx="2047650" cy="2286000"/>
                          </a:xfrm>
                        </wpg:grpSpPr>
                        <wps:wsp>
                          <wps:cNvPr id="791" name="Пузырек для мыслей: облако 19"/>
                          <wps:cNvSpPr/>
                          <wps:spPr>
                            <a:xfrm>
                              <a:off x="247650" y="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E1576">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обычной девочкой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2" name="Прямоугольник 20"/>
                          <wps:cNvSpPr/>
                          <wps:spPr>
                            <a:xfrm>
                              <a:off x="0" y="189547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910" name="Группа 21"/>
                        <wpg:cNvGrpSpPr/>
                        <wpg:grpSpPr>
                          <a:xfrm>
                            <a:off x="180975" y="2238373"/>
                            <a:ext cx="2162242" cy="2305052"/>
                            <a:chOff x="-571500" y="228598"/>
                            <a:chExt cx="2162242" cy="2305052"/>
                          </a:xfrm>
                        </wpg:grpSpPr>
                        <wps:wsp>
                          <wps:cNvPr id="802" name="Пузырек для мыслей: облако 22"/>
                          <wps:cNvSpPr/>
                          <wps:spPr>
                            <a:xfrm>
                              <a:off x="-209485" y="228598"/>
                              <a:ext cx="1800227" cy="1409702"/>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DE5F7">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быть ответственной и незаменимой государственной фигурой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3" name="Прямоугольник 23"/>
                          <wps:cNvSpPr/>
                          <wps:spPr>
                            <a:xfrm>
                              <a:off x="-571500" y="2143125"/>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921" name="Группа 24"/>
                        <wpg:cNvGrpSpPr/>
                        <wpg:grpSpPr>
                          <a:xfrm>
                            <a:off x="3533775" y="2236875"/>
                            <a:ext cx="2019075" cy="2297025"/>
                            <a:chOff x="-104775" y="227100"/>
                            <a:chExt cx="2019075" cy="2297025"/>
                          </a:xfrm>
                        </wpg:grpSpPr>
                        <wps:wsp>
                          <wps:cNvPr id="834" name="Пузырек для мыслей: облако 25"/>
                          <wps:cNvSpPr/>
                          <wps:spPr>
                            <a:xfrm>
                              <a:off x="114300" y="227100"/>
                              <a:ext cx="1800000" cy="1411200"/>
                            </a:xfrm>
                            <a:prstGeom prst="cloudCallout">
                              <a:avLst>
                                <a:gd name="adj1" fmla="val -42371"/>
                                <a:gd name="adj2" fmla="val 7932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532DDB">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серьезной овчаркой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5" name="Прямоугольник 26"/>
                          <wps:cNvSpPr/>
                          <wps:spPr>
                            <a:xfrm>
                              <a:off x="-104775" y="2133600"/>
                              <a:ext cx="1724025" cy="390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inline>
            </w:drawing>
          </mc:Choice>
          <mc:Fallback>
            <w:pict>
              <v:group id="_x0000_s1026" o:spid="_x0000_s1026" o:spt="203" style="height:326.25pt;width:443.2pt;" coordorigin="-419100,0" coordsize="6886350,4543425" o:gfxdata="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">
                <o:lock v:ext="edit" aspectratio="f"/>
                <v:group id="Группа 14" o:spid="_x0000_s1026" o:spt="203" style="position:absolute;left:-419100;top:0;height:2286000;width:2095273;" coordorigin="-419100,0" coordsize="2095273,2286000" o:gfxdata="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GMYbi+AAAA3AAAAA8AAAAAAAAAAQAgAAAAIgAAAGRycy9kb3ducmV2Lnht&#10;bFBLAQIUABQAAAAIAIdO4kAzLwWeOwAAADkAAAAVAAAAAAAAAAEAIAAAAA0BAABkcnMvZ3JvdXBz&#10;aGFwZXhtbC54bWxQSwUGAAAAAAYABgBgAQAAygMAAAAA&#10;">
                  <o:lock v:ext="edit" aspectratio="f"/>
                  <v:shape id="Пузырек для мыслей: облако 9" o:spid="_x0000_s1026" o:spt="106" type="#_x0000_t106" style="position:absolute;left:-123827;top:0;height:1411200;width:1800000;v-text-anchor:middle;" fillcolor="#FFFFFF [3212]" filled="t" stroked="t" coordsize="21600,21600" o:gfxdata="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oM06/&#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08EA2678">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работать в цирке</w:t>
                          </w:r>
                        </w:p>
                      </w:txbxContent>
                    </v:textbox>
                  </v:shape>
                  <v:rect id="Прямоугольник 12" o:spid="_x0000_s1026" o:spt="1" style="position:absolute;left:-419100;top:1895475;height:390525;width:1724025;v-text-anchor:middle;" fillcolor="#FFFFFF [3201]" filled="t" stroked="t" coordsize="21600,21600" o:gfxdata="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xcCr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rect>
                </v:group>
                <v:group id="Группа 15" o:spid="_x0000_s1026" o:spt="203" style="position:absolute;left:2200275;top:0;height:2286000;width:1942894;" coordorigin="-9525,0" coordsize="1942894,2286000" o:gfxdata="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VvXvi7AAAA3AAAAA8AAAAAAAAAAQAgAAAAIgAAAGRycy9kb3ducmV2LnhtbFBL&#10;AQIUABQAAAAIAIdO4kAzLwWeOwAAADkAAAAVAAAAAAAAAAEAIAAAAAoBAABkcnMvZ3JvdXBzaGFw&#10;ZXhtbC54bWxQSwUGAAAAAAYABgBgAQAAxwMAAAAA&#10;">
                  <o:lock v:ext="edit" aspectratio="f"/>
                  <v:shape id="Пузырек для мыслей: облако 16" o:spid="_x0000_s1026" o:spt="106" type="#_x0000_t106" style="position:absolute;left:133369;top:0;height:1411200;width:1800000;v-text-anchor:middle;" fillcolor="#FFFFFF [3212]" filled="t" stroked="t" coordsize="21600,21600" o:gfxdata="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6ZzQvQAA&#10;ANwAAAAPAAAAAAAAAAEAIAAAACIAAABkcnMvZG93bnJldi54bWxQSwECFAAUAAAACACHTuJAMy8F&#10;njsAAAA5AAAAEAAAAAAAAAABACAAAAAMAQAAZHJzL3NoYXBleG1sLnhtbFBLBQYAAAAABgAGAFsB&#10;AAC2AwAAAAA=&#10;" adj="1648,27934">
                    <v:fill on="t" focussize="0,0"/>
                    <v:stroke weight="1pt" color="#000000 [3213]" miterlimit="8" joinstyle="miter"/>
                    <v:imagedata o:title=""/>
                    <o:lock v:ext="edit" aspectratio="f"/>
                    <v:textbox>
                      <w:txbxContent>
                        <w:p w14:paraId="550A4000">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скакуном</w:t>
                          </w:r>
                        </w:p>
                      </w:txbxContent>
                    </v:textbox>
                  </v:shape>
                  <v:rect id="Прямоугольник 17" o:spid="_x0000_s1026" o:spt="1" style="position:absolute;left:-9525;top:1895475;height:390525;width:1724025;v-text-anchor:middle;" fillcolor="#FFFFFF [3201]" filled="t" stroked="t" coordsize="21600,21600" o:gfxdata="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wPIeL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rect>
                </v:group>
                <v:group id="Группа 18" o:spid="_x0000_s1026" o:spt="203" style="position:absolute;left:4419600;top:0;height:2286000;width:2047650;" coordsize="2047650,2286000" o:gfxdata="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KI/tjvwAAANwAAAAPAAAAAAAAAAEAIAAAACIAAABkcnMvZG93bnJldi54&#10;bWxQSwECFAAUAAAACACHTuJAMy8FnjsAAAA5AAAAFQAAAAAAAAABACAAAAAOAQAAZHJzL2dyb3Vw&#10;c2hhcGV4bWwueG1sUEsFBgAAAAAGAAYAYAEAAMsDAAAAAA==&#10;">
                  <o:lock v:ext="edit" aspectratio="f"/>
                  <v:shape id="Пузырек для мыслей: облако 19" o:spid="_x0000_s1026" o:spt="106" type="#_x0000_t106" style="position:absolute;left:247650;top:0;height:1411200;width:1800000;v-text-anchor:middle;" fillcolor="#FFFFFF [3212]" filled="t" stroked="t" coordsize="21600,21600" o:gfxdata="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gKo5C/&#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41FE1576">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обычной девочкой</w:t>
                          </w:r>
                        </w:p>
                      </w:txbxContent>
                    </v:textbox>
                  </v:shape>
                  <v:rect id="Прямоугольник 20" o:spid="_x0000_s1026" o:spt="1" style="position:absolute;left:0;top:1895475;height:390525;width:1724025;v-text-anchor:middle;" fillcolor="#FFFFFF [3201]" filled="t" stroked="t" coordsize="21600,21600" o:gfxdata="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fszU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rect>
                </v:group>
                <v:group id="Группа 21" o:spid="_x0000_s1026" o:spt="203" style="position:absolute;left:180975;top:2238373;height:2305052;width:2162242;" coordorigin="-571500,228598" coordsize="2162242,2305052" o:gfxdata="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l1SP70AAADcAAAADwAAAAAAAAABACAAAAAiAAAAZHJzL2Rvd25yZXYueG1s&#10;UEsBAhQAFAAAAAgAh07iQDMvBZ47AAAAOQAAABUAAAAAAAAAAQAgAAAADAEAAGRycy9ncm91cHNo&#10;YXBleG1sLnhtbFBLBQYAAAAABgAGAGABAADJAwAAAAA=&#10;">
                  <o:lock v:ext="edit" aspectratio="f"/>
                  <v:shape id="Пузырек для мыслей: облако 22" o:spid="_x0000_s1026" o:spt="106" type="#_x0000_t106" style="position:absolute;left:-209485;top:228598;height:1409702;width:1800227;v-text-anchor:middle;" fillcolor="#FFFFFF [3212]" filled="t" stroked="t" coordsize="21600,21600" o:gfxdata="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mPDa/&#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3FBDE5F7">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быть ответственной и незаменимой государственной фигурой</w:t>
                          </w:r>
                        </w:p>
                      </w:txbxContent>
                    </v:textbox>
                  </v:shape>
                  <v:rect id="Прямоугольник 23" o:spid="_x0000_s1026" o:spt="1" style="position:absolute;left:-571500;top:2143125;height:390525;width:1724025;v-text-anchor:middle;" fillcolor="#FFFFFF [3201]" filled="t" stroked="t" coordsize="21600,21600" o:gfxdata="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Yxonr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rect>
                </v:group>
                <v:group id="Группа 24" o:spid="_x0000_s1026" o:spt="203" style="position:absolute;left:3533775;top:2236875;height:2297025;width:2019075;" coordorigin="-104775,227100" coordsize="2019075,2297025" o:gfxdata="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ffT0ZvwAAANwAAAAPAAAAAAAAAAEAIAAAACIAAABkcnMvZG93bnJldi54&#10;bWxQSwECFAAUAAAACACHTuJAMy8FnjsAAAA5AAAAFQAAAAAAAAABACAAAAAOAQAAZHJzL2dyb3Vw&#10;c2hhcGV4bWwueG1sUEsFBgAAAAAGAAYAYAEAAMsDAAAAAA==&#10;">
                  <o:lock v:ext="edit" aspectratio="f"/>
                  <v:shape id="Пузырек для мыслей: облако 25" o:spid="_x0000_s1026" o:spt="106" type="#_x0000_t106" style="position:absolute;left:114300;top:227100;height:1411200;width:1800000;v-text-anchor:middle;" fillcolor="#FFFFFF [3212]" filled="t" stroked="t" coordsize="21600,21600" o:gfxdata="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vy2S/&#10;AAAA3AAAAA8AAAAAAAAAAQAgAAAAIgAAAGRycy9kb3ducmV2LnhtbFBLAQIUABQAAAAIAIdO4kAz&#10;LwWeOwAAADkAAAAQAAAAAAAAAAEAIAAAAA4BAABkcnMvc2hhcGV4bWwueG1sUEsFBgAAAAAGAAYA&#10;WwEAALgDAAAAAA==&#10;" adj="1648,27934">
                    <v:fill on="t" focussize="0,0"/>
                    <v:stroke weight="1pt" color="#000000 [3213]" miterlimit="8" joinstyle="miter"/>
                    <v:imagedata o:title=""/>
                    <o:lock v:ext="edit" aspectratio="f"/>
                    <v:textbox>
                      <w:txbxContent>
                        <w:p w14:paraId="4A532DDB">
                          <w:pPr>
                            <w:jc w:val="center"/>
                            <w:rPr>
                              <w:rFonts w:ascii="Times New Roman" w:hAnsi="Times New Roman" w:cs="Times New Roman"/>
                              <w:b/>
                              <w:bCs/>
                              <w:color w:val="000000" w:themeColor="text1"/>
                              <w:sz w:val="20"/>
                              <w:szCs w:val="20"/>
                              <w14:textFill>
                                <w14:solidFill>
                                  <w14:schemeClr w14:val="tx1"/>
                                </w14:solidFill>
                              </w14:textFill>
                            </w:rPr>
                          </w:pPr>
                          <w:r>
                            <w:rPr>
                              <w:rFonts w:ascii="Times New Roman" w:hAnsi="Times New Roman" w:cs="Times New Roman"/>
                              <w:b/>
                              <w:bCs/>
                              <w:color w:val="000000" w:themeColor="text1"/>
                              <w:sz w:val="20"/>
                              <w:szCs w:val="20"/>
                              <w14:textFill>
                                <w14:solidFill>
                                  <w14:schemeClr w14:val="tx1"/>
                                </w14:solidFill>
                              </w14:textFill>
                            </w:rPr>
                            <w:t>мечтает стать серьезной овчаркой</w:t>
                          </w:r>
                        </w:p>
                      </w:txbxContent>
                    </v:textbox>
                  </v:shape>
                  <v:rect id="Прямоугольник 26" o:spid="_x0000_s1026" o:spt="1" style="position:absolute;left:-104775;top:2133600;height:390525;width:1724025;v-text-anchor:middle;" fillcolor="#FFFFFF [3201]" filled="t" stroked="t" coordsize="21600,21600" o:gfxdata="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RZ/M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rect>
                </v:group>
                <w10:wrap type="none"/>
                <w10:anchorlock/>
              </v:group>
            </w:pict>
          </mc:Fallback>
        </mc:AlternateContent>
      </w:r>
    </w:p>
    <w:p w14:paraId="7366F749">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51808"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1016" name="Овал 1016"/>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64672;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NnD8OdsAgAA1w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50784"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1026" name="Овал 1026"/>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65696;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ibDtsAAAANAQAADwAAAAAAAAABACAAAAAiAAAA&#10;ZHJzL2Rvd25yZXYueG1sUEsBAhQAFAAAAAgAh07iQCGAhox2AgAA1w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У. Старк</w:t>
      </w:r>
    </w:p>
    <w:p w14:paraId="419BE6A0">
      <w:pPr>
        <w:jc w:val="both"/>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«Пусть танцуют белые медведи»</w:t>
      </w:r>
    </w:p>
    <w:p w14:paraId="7DF7D758">
      <w:pPr>
        <w:jc w:val="both"/>
        <w:rPr>
          <w:rFonts w:hint="default" w:ascii="Bahnschrift Light" w:hAnsi="Bahnschrift Light" w:cs="Bahnschrift Light"/>
          <w:sz w:val="52"/>
          <w:szCs w:val="52"/>
          <w:lang w:val="ru-RU"/>
        </w:rPr>
      </w:pPr>
    </w:p>
    <w:p w14:paraId="3F71D4BA">
      <w:pPr>
        <w:jc w:val="both"/>
        <w:rPr>
          <w:rFonts w:hint="default" w:ascii="Times New Roman" w:hAnsi="Times New Roman" w:cs="Times New Roman"/>
          <w:sz w:val="28"/>
          <w:szCs w:val="28"/>
          <w:lang w:val="ru-RU"/>
        </w:rPr>
      </w:pPr>
      <w:r>
        <w:rPr>
          <w:rFonts w:hint="default" w:ascii="Bahnschrift Light" w:hAnsi="Bahnschrift Light" w:cs="Bahnschrift Light"/>
          <w:sz w:val="52"/>
          <w:szCs w:val="52"/>
          <w:lang w:val="ru-RU"/>
        </w:rPr>
        <w:br w:type="textWrapping"/>
      </w:r>
    </w:p>
    <w:p w14:paraId="304EE95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Подсоби-ка мне с этой чертовой удавкой! </w:t>
      </w:r>
    </w:p>
    <w:p w14:paraId="27807AC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Отец уже совершенно вымотался. Битый час он торчал перед зеркалом, пытаясь завязать узел галстука так, чтобы скрыть, что пуговица на воротничке не застегивается. И вот он появился в дверях, держа в руках темно-синий галстук в белу</w:t>
      </w:r>
      <w:r>
        <w:rPr>
          <w:rFonts w:hint="default"/>
        </w:rPr>
        <mc:AlternateContent>
          <mc:Choice Requires="wpg">
            <w:drawing>
              <wp:anchor distT="0" distB="0" distL="114300" distR="114300" simplePos="0" relativeHeight="252294144" behindDoc="0" locked="0" layoutInCell="1" allowOverlap="1">
                <wp:simplePos x="0" y="0"/>
                <wp:positionH relativeFrom="column">
                  <wp:posOffset>-775335</wp:posOffset>
                </wp:positionH>
                <wp:positionV relativeFrom="paragraph">
                  <wp:posOffset>-2427605</wp:posOffset>
                </wp:positionV>
                <wp:extent cx="2667000" cy="3703320"/>
                <wp:effectExtent l="3810" t="3810" r="11430" b="11430"/>
                <wp:wrapNone/>
                <wp:docPr id="1400" name="Группа 14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91.15pt;height:291.6pt;width:210pt;z-index:252294144;mso-width-relative:page;mso-height-relative:page;" coordorigin="2943,2592" coordsize="4200,5832" o:gfxdata="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4C/sXcAAAADQEAAA8AAAAAAAAAAQAgAAAAIgAAAGRycy9kb3ducmV2&#10;LnhtbFBLAQIUABQAAAAIAIdO4kDYq4bpowIAADUHAAAOAAAAAAAAAAEAIAAAACs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xRZ7170AAADd&#10;AAAADwAAAGRycy9kb3ducmV2LnhtbEVPyU7DMBC9I/UfrKnErbXD0iXU7QGEBFSi6wdM4yGJiMfB&#10;dtevx0iVuM3TW2cyO9lGHMiH2rGGrK9AEBfO1Fxq2G5eeyMQISIbbByThjMFmE07NxPMjTvyig7r&#10;WIoUwiFHDVWMbS5lKCqyGPquJU7cl/MWY4K+lMbjMYXbRt4pNZAWa04NFbb0XFHxvd5bDZuP4ed5&#10;Pr7s5j/vLwu5fbxfsmetb7uZegIR6RT/xVf3m0nzH1QGf9+kE+T0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FnvX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21EyxrwAAADd&#10;AAAADwAAAGRycy9kb3ducmV2LnhtbEVPyWrDMBC9B/IPYgK9xVJCCa0b2YfQQnq0UwK9DdbUS6yR&#10;sdTY6ddXhUJu83jr7PPZ9uJKo28da9gkCgRx5UzLtYaP09v6CYQPyAZ7x6ThRh7ybLnYY2rcxAVd&#10;y1CLGMI+RQ1NCEMqpa8asugTNxBH7suNFkOEYy3NiFMMt73cKrWTFluODQ0OdGioupTfVkPx3nYU&#10;jp/PuDvfuDf489pVndYPq416ARFoDnfxv/to4vxHtYW/b+IJMv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RMsa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95168" behindDoc="0" locked="0" layoutInCell="1" allowOverlap="1">
                <wp:simplePos x="0" y="0"/>
                <wp:positionH relativeFrom="column">
                  <wp:posOffset>3368040</wp:posOffset>
                </wp:positionH>
                <wp:positionV relativeFrom="paragraph">
                  <wp:posOffset>3693795</wp:posOffset>
                </wp:positionV>
                <wp:extent cx="2667000" cy="3703320"/>
                <wp:effectExtent l="0" t="0" r="15240" b="15240"/>
                <wp:wrapNone/>
                <wp:docPr id="1403" name="Группа 14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90.85pt;height:291.6pt;width:210pt;rotation:11796480f;z-index:252295168;mso-width-relative:page;mso-height-relative:page;" coordorigin="2943,2592" coordsize="4200,5832" o:gfxdata="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3mMLzZAAAADAEAAA8AAAAAAAAAAQAgAAAAIgAAAGRycy9k&#10;b3ducmV2LnhtbFBLAQIUABQAAAAIAIdO4kDlsOM/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1WHYT74AAADd&#10;AAAADwAAAGRycy9kb3ducmV2LnhtbEVP204CMRB9N+EfmiHhTVrkpiuFB42JQIJy+YBxO+xu2E7X&#10;tnLx6ymJiW9zcq4zmZ1tLY7kQ+VYQ6+rQBDnzlRcaNht3+4fQYSIbLB2TBouFGA2bd1NMDPuxGs6&#10;bmIhUgiHDDWUMTaZlCEvyWLouoY4cXvnLcYEfSGNx1MKt7V8UGokLVacGkps6KWk/LD5sRq2i/Hq&#10;snz6/Vp+z18/5G7Y/2TPWnfaPfUMItI5/ov/3O8mzR+oAdy+SSfI6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WHYT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LiqsroAAADd&#10;AAAADwAAAGRycy9kb3ducmV2LnhtbEVPyYoCMRC9D/gPoYS5jYkyirad9iAOOEcXBG9Fp+zFTqXp&#10;ZFzm640geKvHWytd3GwjLtT5yrGG4UCBIM6dqbjQsN/9fE1B+IBssHFMGu7kYZH1PlJMjLvyhi7b&#10;UIgYwj5BDWUIbSKlz0uy6AeuJY7cyXUWQ4RdIU2H1xhuGzlSaiItVhwbSmxpWVJ+3v5ZDZvfqqaw&#10;Ps5wcrhzY/B/Vee11p/9oZqDCHQLb/HLvTZx/rcaw/ObeILM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uKqy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93120" behindDoc="1" locked="0" layoutInCell="1" allowOverlap="1">
                <wp:simplePos x="0" y="0"/>
                <wp:positionH relativeFrom="column">
                  <wp:posOffset>-939800</wp:posOffset>
                </wp:positionH>
                <wp:positionV relativeFrom="paragraph">
                  <wp:posOffset>-2708910</wp:posOffset>
                </wp:positionV>
                <wp:extent cx="7205345" cy="10353675"/>
                <wp:effectExtent l="0" t="0" r="3175" b="9525"/>
                <wp:wrapNone/>
                <wp:docPr id="1406" name="Прямоугольник 14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13.3pt;height:815.25pt;width:567.35pt;z-index:-251023360;v-text-anchor:middle;mso-width-relative:page;mso-height-relative:page;" fillcolor="#FFFFFF [3212]" filled="t" stroked="f" coordsize="21600,21600" o:gfxdata="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MK1cOfe&#10;AAAADgEAAA8AAAAAAAAAAQAgAAAAIgAAAGRycy9kb3ducmV2LnhtbFBLAQIUABQAAAAIAIdO4kDv&#10;8FRhjAIAAOcEAAAOAAAAAAAAAAEAIAAAAC0BAABkcnMvZTJvRG9jLnhtbFBLBQYAAAAABgAGAFkB&#10;AAAr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92096" behindDoc="1" locked="0" layoutInCell="1" allowOverlap="1">
                <wp:simplePos x="0" y="0"/>
                <wp:positionH relativeFrom="column">
                  <wp:posOffset>-1122045</wp:posOffset>
                </wp:positionH>
                <wp:positionV relativeFrom="paragraph">
                  <wp:posOffset>-2896870</wp:posOffset>
                </wp:positionV>
                <wp:extent cx="8095615" cy="10782300"/>
                <wp:effectExtent l="0" t="0" r="12065" b="7620"/>
                <wp:wrapNone/>
                <wp:docPr id="1407" name="Прямоугольник 14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28.1pt;height:849pt;width:637.45pt;z-index:-251024384;v-text-anchor:middle;mso-width-relative:page;mso-height-relative:page;" fillcolor="#D0CECE [2894]" filled="t" stroked="f" coordsize="21600,21600" o:gfxdata="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Gh9q5/dAAAADwEAAA8AAAAAAAAAAQAgAAAAIgAAAGRycy9kb3ducmV2&#10;LnhtbFBLAQIUABQAAAAIAIdO4kBUg37o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ю звездочку. После его безуспешных попыток галстук стал похож на жеваную ленту. Когда папа направился к маме, которая сидела перед желтым трюмо в спальне и красилась, я заметил, что брюки от костюма ему узковаты. – Погоди, – сказала мама. Но долго ждать ему не пришлось. Мама отлично умела справляться с узлами. Она так затянула галстук, что папа едва не задохнулся. На миг показалось, что он вот-вот грохнется без чувств. Но мама вовремя ослабила узел. </w:t>
      </w:r>
    </w:p>
    <w:p w14:paraId="3B21D2E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так, – заключила она. – Теперь ты готов? </w:t>
      </w:r>
    </w:p>
    <w:p w14:paraId="241E544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Да, теперь отец был готов. Он одернул пиджак, придирчиво осмотрел начищенные ботинки, сиявшие словно наша старая цитра – она у нас в семье еще с сороковых годов хранится, – и остался собой доволен. </w:t>
      </w:r>
    </w:p>
    <w:p w14:paraId="3BAA5F1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таким я тебе нравлюсь? </w:t>
      </w:r>
    </w:p>
    <w:p w14:paraId="0761DCD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Конечно, – похвалила мама и чмокнула его в щеку только что накрашенными губами. Но я-то догадывался: на самом деле он казался ей похожим на разряженного моржа, а все из-за этого черного траурного костюма, в который он нарочно вырядился для визита в школу. Решил произвести хорошее впечатление, так он сказал. Это важнее, чем думают, уверял он. Только вряд ли от его костюма хоть что-то изменится.</w:t>
      </w:r>
    </w:p>
    <w:p w14:paraId="5022213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Хочешь, я тебя подвезу? – предложил отец. Он обожал подвозить людей. </w:t>
      </w:r>
    </w:p>
    <w:p w14:paraId="3F34A89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я еще не готова, – отвечала мама. – А вот вы поторапливайтесь, не то опоздаете. </w:t>
      </w:r>
    </w:p>
    <w:p w14:paraId="3BB7595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она снова принялась наводить марафет. Чтобы успокоить отца, мама улыбнулась ему в зеркало, так что стал виден потемневший передний зуб. В остальном она классно выглядела: ярко-рыжие волосы и кожаная юбка. Когда она впервые заявилась в ней на прошлой неделе, папа поначалу прямо-таки взбесился – решил, что это дешевка, а на самом деле вовсе и нет. Мама с нами не собиралась. Ей надо было на работу, вернется она лишь завтра утром. Она работала ангелом в больнице Святого Йорана, в этот раз у нее было ночное дежурство. Это отец окрестил ее дежурства «ангельской службой», на самом-то деле она была медсестрой, там, в больнице, они и познакомились. Мама влетела в кабинет, так что полы белого халата развевались, словно кр</w:t>
      </w:r>
      <w:r>
        <w:rPr>
          <w:rFonts w:hint="default"/>
        </w:rPr>
        <mc:AlternateContent>
          <mc:Choice Requires="wpg">
            <w:drawing>
              <wp:anchor distT="0" distB="0" distL="114300" distR="114300" simplePos="0" relativeHeight="25229721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408" name="Группа 14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29721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SJKxlN0AAAAMAQAADwAAAAAAAAABACAAAAAiAAAAZHJz&#10;L2Rvd25yZXYueG1sUEsBAhQAFAAAAAgAh07iQHjzA8q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O2B30b4AAADd&#10;AAAADwAAAGRycy9kb3ducmV2LnhtbEVP204CMRB9J/EfmjHhzW0RFFkoPEhIUBKVyweM22F343a6&#10;tpWLX09NTHibk3OdyexkG3EgH2rHGnqZAkFcOFNzqWG3Xdw9gQgR2WDjmDScKcBsetOZYG7ckdd0&#10;2MRSpBAOOWqoYmxzKUNRkcWQuZY4cXvnLcYEfSmNx2MKt428V+pRWqw5NVTY0nNFxdfmx2rYvg7f&#10;zqvR7+fq+2X+LncP/Q/2rHX3tqfGICKd4lX8716aNH+gRvD3TTpBT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2B30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Raf974AAADd&#10;AAAADwAAAGRycy9kb3ducmV2LnhtbEWPzWrDQAyE74W+w6JCbvHaoYTU9SaH0IJ7TFoCvQmv6p94&#10;tca7iZ08fXUo9CYxo5lPxW52vbrSGFrPBrIkBUVcedtybeDr8325ARUissXeMxm4UYDd9vGhwNz6&#10;iQ90PcZaSQiHHA00MQ651qFqyGFI/EAs2o8fHUZZx1rbEScJd71epelaO2xZGhocaN9QdT5enIHD&#10;R9tRLL9fcH26cW/x/tZVnTGLpyx9BRVpjv/mv+vSCv5zJvz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Raf9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9824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411" name="Группа 14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29824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ByvwNS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VeXJtoAAAAMAQAADwAAAAAAAAABACAAAAAiAAAAZHJz&#10;L2Rvd25yZXYueG1sUEsBAhQAFAAAAAgAh07iQHK/A1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sB1zfb4AAADd&#10;AAAADwAAAGRycy9kb3ducmV2LnhtbEVPS27CMBDdI/UO1iCxAyfQ0jbFsChCKiDRFjjANB6SqPE4&#10;tc339LgSErt5et8ZTU6mFgdyvrKsIO0lIIhzqysuFGw3s+4LCB+QNdaWScGZPEzGD60RZtoe+ZsO&#10;61CIGMI+QwVlCE0mpc9LMuh7tiGO3M46gyFCV0jt8BjDTS37STKUBiuODSU29F5S/rveGwWbxfPq&#10;vHy9/Cz/5tNPuX0afLFjpTrtNHkDEegU7uKb+0PH+Y9pH/6/iSfI8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1zf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McQBgLgAAADd&#10;AAAADwAAAGRycy9kb3ducmV2LnhtbEVPy6rCMBDdC/5DGMGdpr2KaDW6kCvo0geCu6EZ+7CZlCY+&#10;v94Igrs5nOfMFg9TiRs1rrCsIO5HIIhTqwvOFBz2q94YhPPIGivLpOBJDhbzdmuGibZ33tJt5zMR&#10;QtglqCD3vk6kdGlOBl3f1sSBO9vGoA+wyaRu8B7CTSX/omgkDRYcGnKsaZlTetldjYLtpijJr08T&#10;HB2fXGl8/ZdpqVS3E0dTEJ4e/if+utc6zB/GA/h8E0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cQBgL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96192"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414" name="Прямоугольник 14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1020288;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aMvOi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mjLz&#10;o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95168"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415" name="Прямоугольник 14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021312;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GWfW90AAAAPAQAADwAAAAAAAAABACAAAAAiAAAAZHJzL2Rvd25yZXYu&#10;eG1sUEsBAhQAFAAAAAgAh07iQCsZVry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ылья ангела, ловко обработала папе рану и улыбнулась, показав свой потемневший зуб. На следующий день отец снова заявился к ней и приволок два килограмма говяжьей вырезки. Но все это случилось тыщу лет назад. Я нехотя поднялся с кровати, на которой лежал и листал старый комикс о Супермене. Отец был уже в коридоре. Прежде чем я успел улизнуть, мама поймала меня и обняла. От нее так пахло духами, что у меня голова закружилась. Может, это такой новый способ наркоза? </w:t>
      </w:r>
    </w:p>
    <w:p w14:paraId="661CF43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Всего хорошего, – прошептала она. </w:t>
      </w:r>
    </w:p>
    <w:p w14:paraId="42FAD6F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99264" behindDoc="1" locked="0" layoutInCell="1" allowOverlap="1">
            <wp:simplePos x="0" y="0"/>
            <wp:positionH relativeFrom="column">
              <wp:posOffset>3056255</wp:posOffset>
            </wp:positionH>
            <wp:positionV relativeFrom="paragraph">
              <wp:posOffset>1047115</wp:posOffset>
            </wp:positionV>
            <wp:extent cx="2208530" cy="2461260"/>
            <wp:effectExtent l="90170" t="52070" r="17780" b="62230"/>
            <wp:wrapTight wrapText="bothSides">
              <wp:wrapPolygon>
                <wp:start x="-882" y="-457"/>
                <wp:lineTo x="-882" y="21879"/>
                <wp:lineTo x="21625" y="21879"/>
                <wp:lineTo x="21625" y="-457"/>
                <wp:lineTo x="-882" y="-457"/>
              </wp:wrapPolygon>
            </wp:wrapTight>
            <wp:docPr id="978" name="Изображение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Изображение 32" descr="IMG_256"/>
                    <pic:cNvPicPr>
                      <a:picLocks noChangeAspect="1"/>
                    </pic:cNvPicPr>
                  </pic:nvPicPr>
                  <pic:blipFill>
                    <a:blip r:embed="rId122"/>
                    <a:srcRect l="5424" t="17476" r="6570" b="14235"/>
                    <a:stretch>
                      <a:fillRect/>
                    </a:stretch>
                  </pic:blipFill>
                  <pic:spPr>
                    <a:xfrm>
                      <a:off x="0" y="0"/>
                      <a:ext cx="2208530" cy="2461260"/>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Неужели она и в самом деле в это верила? Ну что хорошего можно ждать от родительского собрания по поводу окончания полугодия? Мне уже заранее было так паршиво, будто я проглотил два литра рождественской шипучки. Я поспешил в туалет. В коридоре нетерпеливо вышагивал отец. Из комнаты раздался мамин голос: </w:t>
      </w:r>
    </w:p>
    <w:p w14:paraId="248250A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забудь поговорить про жвачку! </w:t>
      </w:r>
    </w:p>
    <w:p w14:paraId="46B8B0C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спустил воду, чтобы заглушить ее голос. Хотя до школы было рукой подать, мы поехали на машине. На спортивной площадке зажгли прожектора. Их лучи, словно метлы, мотались в вечернем небе, а снег падал мокрыми хлопьями на лобовое стекло. Отец свернул не там, где надо, и нам пришлось сделать изрядный крюк. На самом-то деле отцу не больше моего хотелось слоняться по школьному коридору, ожидая, когда наступит наш черед. Я откинулся на спинку сиденья и потерся затылком об обивку. В окнах домов мерцали огоньки адвентских звезд. Зачем только я сболтнул об этой жвачке! Вечно я так! А все из-за того, что я позволил Данне меня обкорнать. Он сбрил все начисто, но кое-где все же остались торчать редкие волосинки, отчего голова моя теперь здорово напоминала переросший крыжовник. Отпад! Но маме не понравилось. Она всякий раз охала, когда меня видела. Поэтому-то я и наплел ей, будто наш классный руководитель растер у меня на макушке жвачку, вот мне и пришлось обриться наголо, чтобы исправить дело. </w:t>
      </w:r>
    </w:p>
    <w:p w14:paraId="0445656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как он посмел? – возмущалась мама. </w:t>
      </w:r>
    </w:p>
    <w:p w14:paraId="1030A48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Она страшно гордилась моими кудрями. Вот я и присочинил, что классный терпеть не может, когда на его уроках жуют жвачку. Поэтому все так и вышло. Все равно он не имел на это права, не унималась мама. Она просто вся распалилась от гнева. Кинулась было сразу звонить в школу, </w:t>
      </w:r>
      <w:r>
        <w:rPr>
          <w:rFonts w:hint="default"/>
        </w:rPr>
        <mc:AlternateContent>
          <mc:Choice Requires="wpg">
            <w:drawing>
              <wp:anchor distT="0" distB="0" distL="114300" distR="114300" simplePos="0" relativeHeight="252291072" behindDoc="0" locked="0" layoutInCell="1" allowOverlap="1">
                <wp:simplePos x="0" y="0"/>
                <wp:positionH relativeFrom="column">
                  <wp:posOffset>-775335</wp:posOffset>
                </wp:positionH>
                <wp:positionV relativeFrom="paragraph">
                  <wp:posOffset>-1046480</wp:posOffset>
                </wp:positionV>
                <wp:extent cx="2667000" cy="3703320"/>
                <wp:effectExtent l="3810" t="3810" r="11430" b="11430"/>
                <wp:wrapNone/>
                <wp:docPr id="1392" name="Группа 13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82.4pt;height:291.6pt;width:210pt;z-index:252291072;mso-width-relative:page;mso-height-relative:page;" coordorigin="2943,2592" coordsize="4200,5832" o:gfxdata="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kVWf90AAAANAQAADwAAAAAAAAABACAAAAAiAAAAZHJzL2Rvd25y&#10;ZXYueG1sUEsBAhQAFAAAAAgAh07iQMBX4Gu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cigY2b4AAADd&#10;AAAADwAAAGRycy9kb3ducmV2LnhtbEVPyW7CMBC9I/UfrKnUG3Fo1AIBw6FVJSgSlOUDhniaRI3H&#10;qW3Wr8dIlXqbp7fOeHo2jTiS87VlBb0kBUFcWF1zqWC3/egOQPiArLGxTAou5GE6eeiMMdf2xGs6&#10;bkIpYgj7HBVUIbS5lL6oyKBPbEscuW/rDIYIXSm1w1MMN418TtNXabDm2FBhS28VFT+bg1Gw/ewv&#10;L4vhdb/4nb+v5O4l+2LHSj099tIRiEDn8C/+c890nJ8NM7h/E0+Qk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igY2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1RXy7cAAADd&#10;AAAADwAAAGRycy9kb3ducmV2LnhtbEVPyQrCMBC9C/5DGMGbpi6IVqMHUdCjC4K3oRm72ExKE9ev&#10;N4LgbR5vndniaUpxp9rllhX0uhEI4sTqnFMFx8O6MwbhPLLG0jIpeJGDxbzZmGGs7YN3dN/7VIQQ&#10;djEqyLyvYildkpFB17UVceAutjboA6xTqWt8hHBTyn4UjaTBnENDhhUtM0qu+5tRsNvmBfnNeYKj&#10;04tLje9VkRRKtVu9aArC09P/xT/3Rof5g8k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TVFfL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92096" behindDoc="0" locked="0" layoutInCell="1" allowOverlap="1">
                <wp:simplePos x="0" y="0"/>
                <wp:positionH relativeFrom="column">
                  <wp:posOffset>3368040</wp:posOffset>
                </wp:positionH>
                <wp:positionV relativeFrom="paragraph">
                  <wp:posOffset>5074920</wp:posOffset>
                </wp:positionV>
                <wp:extent cx="2667000" cy="3703320"/>
                <wp:effectExtent l="0" t="0" r="15240" b="15240"/>
                <wp:wrapNone/>
                <wp:docPr id="1395" name="Группа 13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99.6pt;height:291.6pt;width:210pt;rotation:11796480f;z-index:252292096;mso-width-relative:page;mso-height-relative:page;" coordorigin="2943,2592" coordsize="4200,5832" o:gfxdata="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g+k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YygPSuDE53DSoFtpqBorC4yIKOAqoc4El1YJnvnl&#10;frU1xeWJMGhF/AEMjw8Ztvtumt97SWzZzgumNrOKO7htBK/muKupdrWQQeItLo/xUmXXgSJIH9Ru&#10;6f4L2ce/Ifvo17J7cN2xSabD6V75b8X+WeXvlPy/xA4nHq7JUF3dle7v4bvfoWh2f2O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HMXpnZAAAADAEAAA8AAAAAAAAAAQAgAAAAIgAAAGRycy9kb3du&#10;cmV2LnhtbFBLAQIUABQAAAAIAIdO4kDER5ms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Yl+7Qb0AAADd&#10;AAAADwAAAGRycy9kb3ducmV2LnhtbEVP22oCMRB9L/gPYQTfataKt63RhxZBK2irfsC4me4u3UzW&#10;JF6/3hQE3+ZwrjOeXkwlTuR8aVlBp52AIM6sLjlXsNvOXocgfEDWWFkmBVfyMJ00XsaYanvmHzpt&#10;Qi5iCPsUFRQh1KmUPivIoG/bmjhyv9YZDBG6XGqH5xhuKvmWJH1psOTYUGBNHwVlf5ujUbD9Gqyu&#10;y9FtvzwsPtdy1+t+s2OlWs1O8g4i0CU8xQ/3XMf53VEf/r+JJ8jJ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X7tB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4bJvLcAAADd&#10;AAAADwAAAGRycy9kb3ducmV2LnhtbEVPyQrCMBC9C/5DGMGbpiq4VKMHUdCjC4K3oRm72ExKE9ev&#10;N4LgbR5vndniaUpxp9rllhX0uhEI4sTqnFMFx8O6MwbhPLLG0jIpeJGDxbzZmGGs7YN3dN/7VIQQ&#10;djEqyLyvYildkpFB17UVceAutjboA6xTqWt8hHBTyn4UDaXBnENDhhUtM0qu+5tRsNvmBfnNeYLD&#10;04tLje9VkRRKtVu9aArC09P/xT/3Rof5g8k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jhsm8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90048" behindDoc="1" locked="0" layoutInCell="1" allowOverlap="1">
                <wp:simplePos x="0" y="0"/>
                <wp:positionH relativeFrom="column">
                  <wp:posOffset>-939800</wp:posOffset>
                </wp:positionH>
                <wp:positionV relativeFrom="paragraph">
                  <wp:posOffset>-1327785</wp:posOffset>
                </wp:positionV>
                <wp:extent cx="7205345" cy="10353675"/>
                <wp:effectExtent l="0" t="0" r="3175" b="9525"/>
                <wp:wrapNone/>
                <wp:docPr id="1398" name="Прямоугольник 13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04.55pt;height:815.25pt;width:567.35pt;z-index:-251026432;v-text-anchor:middle;mso-width-relative:page;mso-height-relative:page;" fillcolor="#FFFFFF [3212]" filled="t" stroked="f" coordsize="21600,21600" o:gfxdata="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3fcp3QAA&#10;AA4BAAAPAAAAAAAAAAEAIAAAACIAAABkcnMvZG93bnJldi54bWxQSwECFAAUAAAACACHTuJAMFr0&#10;p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89024" behindDoc="1" locked="0" layoutInCell="1" allowOverlap="1">
                <wp:simplePos x="0" y="0"/>
                <wp:positionH relativeFrom="column">
                  <wp:posOffset>-1122045</wp:posOffset>
                </wp:positionH>
                <wp:positionV relativeFrom="paragraph">
                  <wp:posOffset>-1515745</wp:posOffset>
                </wp:positionV>
                <wp:extent cx="8095615" cy="10782300"/>
                <wp:effectExtent l="0" t="0" r="12065" b="7620"/>
                <wp:wrapNone/>
                <wp:docPr id="1399" name="Прямоугольник 13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19.35pt;height:849pt;width:637.45pt;z-index:-251027456;v-text-anchor:middle;mso-width-relative:page;mso-height-relative:page;" fillcolor="#D0CECE [2894]" filled="t" stroked="f" coordsize="21600,21600" o:gfxdata="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hV76jdAAAADwEAAA8AAAAAAAAAAQAgAAAAIgAAAGRycy9kb3ducmV2&#10;LnhtbFBLAQIUABQAAAAIAIdO4kAulMyw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да я ее утихомирил. И вот теперь ей захотелось, чтобы отец во всем разобрался. Сам-то он ни за что бы не стал вмешиваться. Он терпеть не может всяких скандалов. Я посмотрел на его отражение в зеркале заднего вида. В уголке его рта качалась сигарета. По радио кто-то наяривал на скрипке. Отец слушал, прищуриваясь от дыма. Он был похож на детектива из старого французского фильма – тех же годов, что и наш автомобиль. Нос у отца был чуточку сплющен, но не потому, что он когда-то занимался боксом, просто однажды в него угодило половиной свиной туши. </w:t>
      </w:r>
    </w:p>
    <w:p w14:paraId="389DBD4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Пап, – начал я. </w:t>
      </w:r>
    </w:p>
    <w:p w14:paraId="003B754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обернулся. </w:t>
      </w:r>
    </w:p>
    <w:p w14:paraId="54C3140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Чего тебе? </w:t>
      </w:r>
    </w:p>
    <w:p w14:paraId="06C896C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каком смысле? </w:t>
      </w:r>
    </w:p>
    <w:p w14:paraId="2D4BD95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поежился. У меня рот вот так сам собой открывается, и я порой несу неведомо что. Надо быть поосторожнее. Что я, собственно, собирался сказать? Может, и стоило бы рассказать ему, как все на самом деле было с этой жвачкой? Ну и заодно про другие проделки, чтобы подготовить его хоть немного к тому, что ему предстоит услышать.</w:t>
      </w:r>
    </w:p>
    <w:p w14:paraId="3FD19AC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что ты хотел сказать? Папа ткнул меня локтем, видно, решил, что я заснул. </w:t>
      </w:r>
    </w:p>
    <w:p w14:paraId="6E278E9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 начал я, – вот хотел спросить: что ты хочешь получить в подарок на Рождество? Наша старая тачка как раз подруливала к школе. Та должна была вот-вот возникнуть из снежных вихрей, словно грязно-желтый кошмар. От одной мысли об этом у меня засосало под ложечкой. </w:t>
      </w:r>
    </w:p>
    <w:p w14:paraId="3FD12A8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Покой, – ответил отец, и это прозвучало торжественно – под стать костюму. – Вот чего я хочу. </w:t>
      </w:r>
    </w:p>
    <w:p w14:paraId="19A769B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Немного покоя. Ну, этого-то ему не видать как своих ушей! Да, не самое удачное начало. </w:t>
      </w:r>
    </w:p>
    <w:p w14:paraId="56445E7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Ваша очередь! </w:t>
      </w:r>
    </w:p>
    <w:p w14:paraId="6549A63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Из класса выскочил Пень, таща за собой свою мамашу. Она смущенно улыбнулась нам и торопливо отвела взгляд, чтобы мы не заметили ее покрасневшие глаза. А Пень тем временем скорчил рожу, давая понять, что те, кто собрались там за дверью, поджидали нас в полной боевой готовности. Они туда все набились – вся похоронная команда. И все разом подняли головы, когда мы вошли. В середке был мой классный руководитель – Асп. Слева от него сидел психолог, тот самый парень, что любит хлопать всех по плечу и проникновенно заглядывать в глаза. А справа скалила зубы завучиха. </w:t>
      </w:r>
    </w:p>
    <w:p w14:paraId="50C11C1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Присаживайтесь, – пригласил Асп и уставился на отца: тот забыл выкинуть окурок, и он так и торчал в углу рта. Учителю явно не понравилось, что кто-то курит в классе. От раздражения у него задергался правый уголок рта. </w:t>
      </w:r>
    </w:p>
    <w:p w14:paraId="18E314C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Мне очень жаль, – процедил Асп и кивнул на сигарету. </w:t>
      </w:r>
    </w:p>
    <w:p w14:paraId="02EB886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что ты! – проговорил отец удивленно и выпустил облачко дыма прямо в лицо Аспу, словно хотел подать дымовой сигнал, возвещавший, что он-де готов выслушать, что́ так опечалило учителя. </w:t>
      </w:r>
    </w:p>
    <w:p w14:paraId="1DB9695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в чем дело? – поинтересовался отец, заметив, что Асп не реагирует. Он уселся на низенький стульчик, который был явно ему мал, и попытался втиснуть ноги под парту. Он не сводил взгляда с Аспа, сочувственно наблюдая за его гримасами. </w:t>
      </w:r>
    </w:p>
    <w:p w14:paraId="3E82BA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же, выкладывай, – подбодрил отец. </w:t>
      </w:r>
    </w:p>
    <w:p w14:paraId="5856BD9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вы имеете в виду? – пробормотал Асп. </w:t>
      </w:r>
    </w:p>
    <w:p w14:paraId="34F26FB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те на! Да не тяни ты! Что там тебя так расстроило? Да ты, похоже, совсем скис, парень. </w:t>
      </w:r>
    </w:p>
    <w:p w14:paraId="62C9B3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Асп скорчил парочку странных гримас, а потом запихнул в рот жвачку без сахара: он вечно жевал, когда у него начинался тик. Завучиха намотала прядку волос на палец и, казалось, едва сдерживалась, чтобы не прыснуть со смеху. Психолог сочувственно заглядывал Аспу в глаза. Видать, решил, что тот и в самом деле несчастный страдалец. Впрочем, он обо всех так думал. Я легонько толкнул отца, но он лишь раздраженно засопел: дескать, не мешай. Он всегда готов подставить грудь, если кому надо поплакаться. </w:t>
      </w:r>
    </w:p>
    <w:p w14:paraId="0FB311D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Кончай, – прошептал я. </w:t>
      </w:r>
    </w:p>
    <w:p w14:paraId="5A50EB4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Он просто намекал, что здесь нельзя курить. Ничуточки он не расстроен. Все же я еще кое-что соображал. </w:t>
      </w:r>
    </w:p>
    <w:p w14:paraId="43F089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303360" behindDoc="1" locked="0" layoutInCell="1" allowOverlap="1">
            <wp:simplePos x="0" y="0"/>
            <wp:positionH relativeFrom="column">
              <wp:posOffset>3081020</wp:posOffset>
            </wp:positionH>
            <wp:positionV relativeFrom="paragraph">
              <wp:posOffset>328930</wp:posOffset>
            </wp:positionV>
            <wp:extent cx="2004060" cy="2152015"/>
            <wp:effectExtent l="90170" t="52070" r="24130" b="66675"/>
            <wp:wrapTight wrapText="bothSides">
              <wp:wrapPolygon>
                <wp:start x="-972" y="-523"/>
                <wp:lineTo x="-972" y="21657"/>
                <wp:lineTo x="-808" y="21963"/>
                <wp:lineTo x="21532" y="21963"/>
                <wp:lineTo x="21532" y="-523"/>
                <wp:lineTo x="-972" y="-523"/>
              </wp:wrapPolygon>
            </wp:wrapTight>
            <wp:docPr id="980" name="Изображение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Изображение 34" descr="IMG_256"/>
                    <pic:cNvPicPr>
                      <a:picLocks noChangeAspect="1"/>
                    </pic:cNvPicPr>
                  </pic:nvPicPr>
                  <pic:blipFill>
                    <a:blip r:embed="rId123"/>
                    <a:srcRect l="8242" t="20096" r="4575" b="13736"/>
                    <a:stretch>
                      <a:fillRect/>
                    </a:stretch>
                  </pic:blipFill>
                  <pic:spPr>
                    <a:xfrm>
                      <a:off x="0" y="0"/>
                      <a:ext cx="2004060" cy="2152015"/>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 А что он тогда ныл, если у него все в порядке? – прошипел отец и затушил сигарету, фильтр которой </w:t>
      </w:r>
      <w:r>
        <w:rPr>
          <w:rFonts w:hint="default"/>
        </w:rPr>
        <mc:AlternateContent>
          <mc:Choice Requires="wpg">
            <w:drawing>
              <wp:anchor distT="0" distB="0" distL="114300" distR="114300" simplePos="0" relativeHeight="252301312" behindDoc="0" locked="0" layoutInCell="1" allowOverlap="1">
                <wp:simplePos x="0" y="0"/>
                <wp:positionH relativeFrom="column">
                  <wp:posOffset>-775335</wp:posOffset>
                </wp:positionH>
                <wp:positionV relativeFrom="paragraph">
                  <wp:posOffset>-7385050</wp:posOffset>
                </wp:positionV>
                <wp:extent cx="2667000" cy="3703320"/>
                <wp:effectExtent l="3810" t="3810" r="11430" b="11430"/>
                <wp:wrapNone/>
                <wp:docPr id="1416" name="Группа 14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4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81.5pt;height:291.6pt;width:210pt;z-index:252301312;mso-width-relative:page;mso-height-relative:page;" coordorigin="2943,2592" coordsize="4200,5832" o:gfxdata="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s58CL3gAAAA8BAAAPAAAAAAAAAAEAIAAAACIAAABkcnMv&#10;ZG93bnJldi54bWxQSwECFAAUAAAACACHTuJAGkJ9IqgCAAA1BwAADgAAAAAAAAABACAAAAAt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oGrQ5b0AAADd&#10;AAAADwAAAGRycy9kb3ducmV2LnhtbEVPyWrDMBC9B/oPYgq9JbK7ZHGj5NAQSBvI/gFTa2qbWiNH&#10;UtavjwqF3Obx1hmOz6YWR3K+sqwg7SQgiHOrKy4U7LbTdh+ED8gaa8uk4EIexqOH1hAzbU+8puMm&#10;FCKGsM9QQRlCk0np85IM+o5tiCP3Y53BEKErpHZ4iuGmls9J0pUGK44NJTb0UVL+uzkYBduv3uIy&#10;H1y/5/vPyVLu3l5W7Fipp8c0eQcR6Bzu4n/3TMf5r2kP/r6JJ8jR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atDl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2CT8b4AAADd&#10;AAAADwAAAGRycy9kb3ducmV2LnhtbEWPzWrDQAyE74W+w6JCbvHaoYTU9SaH0IJ7TFoCvQmv6p94&#10;tca7iZ08fXUo9CYxo5lPxW52vbrSGFrPBrIkBUVcedtybeDr8325ARUissXeMxm4UYDd9vGhwNz6&#10;iQ90PcZaSQiHHA00MQ651qFqyGFI/EAs2o8fHUZZx1rbEScJd71epelaO2xZGhocaN9QdT5enIHD&#10;R9tRLL9fcH26cW/x/tZVnTGLpyx9BRVpjv/mv+vSCv5zJrj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2CT8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302336" behindDoc="0" locked="0" layoutInCell="1" allowOverlap="1">
                <wp:simplePos x="0" y="0"/>
                <wp:positionH relativeFrom="column">
                  <wp:posOffset>3368040</wp:posOffset>
                </wp:positionH>
                <wp:positionV relativeFrom="paragraph">
                  <wp:posOffset>-1263650</wp:posOffset>
                </wp:positionV>
                <wp:extent cx="2667000" cy="3703320"/>
                <wp:effectExtent l="0" t="0" r="15240" b="15240"/>
                <wp:wrapNone/>
                <wp:docPr id="1419" name="Группа 14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4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9.5pt;height:291.6pt;width:210pt;rotation:11796480f;z-index:252302336;mso-width-relative:page;mso-height-relative:page;" coordorigin="2943,2592" coordsize="4200,5832" o:gfxdata="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nSsVg2gAAAAwBAAAPAAAAAAAAAAEAIAAAACIAAABkcnMv&#10;ZG93bnJldi54bWxQSwECFAAUAAAACACHTuJAFgNTb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4e+CLMEAAADd&#10;AAAADwAAAGRycy9kb3ducmV2LnhtbEWPzU7DQAyE70h9h5UrcaObBigQuukBhFSo1ELbBzBZk0Rk&#10;vWF36d/T1wckbrZmPPN5Oju4Tu0oxNazgfEoA0VcedtybWC7ebm6BxUTssXOMxk4UoRZObiYYmH9&#10;nj9ot061khCOBRpoUuoLrWPVkMM48j2xaF8+OEyyhlrbgHsJd53Os2yiHbYsDQ329NRQ9b3+dQY2&#10;b3fL4+Lh9Ln4eX1e6e3t9TsHNuZyOM4eQSU6pH/z3/XcCv5NLvzyjYygyz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e+C&#10;L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YDbw0bcAAADd&#10;AAAADwAAAGRycy9kb3ducmV2LnhtbEVPyQrCMBC9C/5DGMGbphURrUYPoqBHFwRvQzN2sZmUJq5f&#10;bwTB2zzeOrPF01TiTo0rLCuI+xEI4tTqgjMFx8O6NwbhPLLGyjIpeJGDxbzdmmGi7YN3dN/7TIQQ&#10;dgkqyL2vEyldmpNB17c1ceAutjHoA2wyqRt8hHBTyUEUjaTBgkNDjjUtc0qv+5tRsNsWJfnNeYKj&#10;04srje9VmZZKdTtxNAXh6en/4p97o8P84SC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NvDR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300288" behindDoc="1" locked="0" layoutInCell="1" allowOverlap="1">
                <wp:simplePos x="0" y="0"/>
                <wp:positionH relativeFrom="column">
                  <wp:posOffset>-939800</wp:posOffset>
                </wp:positionH>
                <wp:positionV relativeFrom="paragraph">
                  <wp:posOffset>-7666355</wp:posOffset>
                </wp:positionV>
                <wp:extent cx="7205345" cy="10353675"/>
                <wp:effectExtent l="0" t="0" r="3175" b="9525"/>
                <wp:wrapNone/>
                <wp:docPr id="1422" name="Прямоугольник 14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03.65pt;height:815.25pt;width:567.35pt;z-index:-251016192;v-text-anchor:middle;mso-width-relative:page;mso-height-relative:page;" fillcolor="#FFFFFF [3212]" filled="t" stroked="f" coordsize="21600,21600" o:gfxdata="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LjTZmt0A&#10;AAAOAQAADwAAAAAAAAABACAAAAAiAAAAZHJzL2Rvd25yZXYueG1sUEsBAhQAFAAAAAgAh07iQERy&#10;aj2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99264" behindDoc="1" locked="0" layoutInCell="1" allowOverlap="1">
                <wp:simplePos x="0" y="0"/>
                <wp:positionH relativeFrom="column">
                  <wp:posOffset>-1122045</wp:posOffset>
                </wp:positionH>
                <wp:positionV relativeFrom="paragraph">
                  <wp:posOffset>-7854315</wp:posOffset>
                </wp:positionV>
                <wp:extent cx="8095615" cy="10782300"/>
                <wp:effectExtent l="0" t="0" r="12065" b="7620"/>
                <wp:wrapNone/>
                <wp:docPr id="1423" name="Прямоугольник 14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18.45pt;height:849pt;width:637.45pt;z-index:-251017216;v-text-anchor:middle;mso-width-relative:page;mso-height-relative:page;" fillcolor="#D0CECE [2894]" filled="t" stroked="f" coordsize="21600,21600" o:gfxdata="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E65Tp3gAAAA8BAAAPAAAAAAAAAAEAIAAAACIAAABkcnMvZG93bnJl&#10;di54bWxQSwECFAAUAAAACACHTuJAqrcvQ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уже начал тлеть и вонять. Он раздавил окурок в кофейном блюдечке: их специально поставили, чтобы создать приятную атмосферу, а еще пирог, крошечные чашки и в придачу цветастый термос. </w:t>
      </w:r>
    </w:p>
    <w:p w14:paraId="68FAF4A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Хотите кофе? – улыбнулась завучиха. </w:t>
      </w:r>
    </w:p>
    <w:p w14:paraId="796FAC5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Вот-вот, это пойдет вам на пользу, – подхватил психолог, словно речь шла о вечерней раздаче лекарств в больнице. </w:t>
      </w:r>
    </w:p>
    <w:p w14:paraId="11FD1C3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протянул отцу тонюсенькую чашечку. А мне в утешение досталась кружка тепловатого безвкусного малинового сока. На время все успокоилось. Каждый молча потягивал свое пойло. Лицо Аспа перестало дергаться. – Ну вот, – заговорил он немного погодя, – давайте прямо к делу. Согласны? Так вот, Лассе отстает по всем предметам. А об успехах и говорить не п</w:t>
      </w:r>
      <w:r>
        <w:rPr>
          <w:rFonts w:hint="default"/>
        </w:rPr>
        <mc:AlternateContent>
          <mc:Choice Requires="wpg">
            <w:drawing>
              <wp:anchor distT="0" distB="0" distL="114300" distR="114300" simplePos="0" relativeHeight="252288000" behindDoc="0" locked="0" layoutInCell="1" allowOverlap="1">
                <wp:simplePos x="0" y="0"/>
                <wp:positionH relativeFrom="column">
                  <wp:posOffset>-775335</wp:posOffset>
                </wp:positionH>
                <wp:positionV relativeFrom="paragraph">
                  <wp:posOffset>-1046480</wp:posOffset>
                </wp:positionV>
                <wp:extent cx="2667000" cy="3703320"/>
                <wp:effectExtent l="3810" t="3810" r="11430" b="11430"/>
                <wp:wrapNone/>
                <wp:docPr id="1384" name="Группа 13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82.4pt;height:291.6pt;width:210pt;z-index:252288000;mso-width-relative:page;mso-height-relative:page;" coordorigin="2943,2592" coordsize="4200,5832" o:gfxdata="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kVWf90AAAANAQAADwAAAAAAAAABACAAAAAiAAAAZHJzL2Rvd25y&#10;ZXYueG1sUEsBAhQAFAAAAAgAh07iQM5mwMi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F1Sz670AAADd&#10;AAAADwAAAGRycy9kb3ducmV2LnhtbEVP22oCMRB9F/oPYQq+adaKt63RhxbBC2irfsC4me4u3UzW&#10;JN769aYg+DaHc53x9GoqcSbnS8sKOu0EBHFmdcm5gv1u1hqC8AFZY2WZFNzIw3Ty0hhjqu2Fv+m8&#10;DbmIIexTVFCEUKdS+qwgg75ta+LI/VhnMETocqkdXmK4qeRbkvSlwZJjQ4E1fRSU/W5PRsFuOVjf&#10;VqO/w+q4+NzIfa/7xY6Var52kncQga7hKX645zrO7w578P9NPEFO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VLPr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RP6+rcAAADd&#10;AAAADwAAAGRycy9kb3ducmV2LnhtbEVPyQrCMBC9C/5DGMGbpioUrUYPoqBHFwRvQzN2sZmUJq5f&#10;bwTB2zzeOrPF01TiTo0rLCsY9CMQxKnVBWcKjod1bwzCeWSNlWVS8CIHi3m7NcNE2wfv6L73mQgh&#10;7BJUkHtfJ1K6NCeDrm9r4sBdbGPQB9hkUjf4COGmksMoiqXBgkNDjjUtc0qv+5tRsNsWJfnNeYLx&#10;6cWVxveqTEulup1BNAXh6en/4p97o8P80T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E/r6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89024" behindDoc="0" locked="0" layoutInCell="1" allowOverlap="1">
                <wp:simplePos x="0" y="0"/>
                <wp:positionH relativeFrom="column">
                  <wp:posOffset>3368040</wp:posOffset>
                </wp:positionH>
                <wp:positionV relativeFrom="paragraph">
                  <wp:posOffset>5074920</wp:posOffset>
                </wp:positionV>
                <wp:extent cx="2667000" cy="3703320"/>
                <wp:effectExtent l="0" t="0" r="15240" b="15240"/>
                <wp:wrapNone/>
                <wp:docPr id="1387" name="Группа 13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99.6pt;height:291.6pt;width:210pt;rotation:11796480f;z-index:252289024;mso-width-relative:page;mso-height-relative:page;" coordorigin="2943,2592" coordsize="4200,5832" o:gfxdata="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cxemdkAAAAMAQAADwAAAAAAAAABACAAAAAiAAAAZHJzL2Rv&#10;d25yZXYueG1sUEsBAhQAFAAAAAgAh07iQBQQ82O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VUcdcEAAADd&#10;AAAADwAAAGRycy9kb3ducmV2LnhtbEWPzW4CMQyE70i8Q2Sk3iBLUQvdEjgUVWqL1FLgAdyN2V2x&#10;cZYk5adPXx+QuNma8czn6fzsGnWkEGvPBoaDDBRx4W3NpYHt5rU/ARUTssXGMxm4UIT5rNuZYm79&#10;ib/puE6lkhCOORqoUmpzrWNRkcM48C2xaDsfHCZZQ6ltwJOEu0bfZ9mjdlizNFTY0ktFxX796wxs&#10;Psafl+XT38/y8L740tuH0YoDG3PXG2bPoBKd0818vX6zgj+aCK58IyPo2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Uc&#10;d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IxuiLcAAADd&#10;AAAADwAAAGRycy9kb3ducmV2LnhtbEVPyQrCMBC9C/5DGMGbTVUQrUYPoqBHFwRvQzN2sZmUJq5f&#10;bwTB2zzeOrPF01TiTo0rLCvoRzEI4tTqgjMFx8O6NwbhPLLGyjIpeJGDxbzdmmGi7YN3dN/7TIQQ&#10;dgkqyL2vEyldmpNBF9maOHAX2xj0ATaZ1A0+Qrip5CCOR9JgwaEhx5qWOaXX/c0o2G2LkvzmPMHR&#10;6cWVxveqTEulup1+PAXh6en/4p97o8P84XgC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4jG6I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86976" behindDoc="1" locked="0" layoutInCell="1" allowOverlap="1">
                <wp:simplePos x="0" y="0"/>
                <wp:positionH relativeFrom="column">
                  <wp:posOffset>-939800</wp:posOffset>
                </wp:positionH>
                <wp:positionV relativeFrom="paragraph">
                  <wp:posOffset>-1327785</wp:posOffset>
                </wp:positionV>
                <wp:extent cx="7205345" cy="10353675"/>
                <wp:effectExtent l="0" t="0" r="3175" b="9525"/>
                <wp:wrapNone/>
                <wp:docPr id="1390" name="Прямоугольник 13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04.55pt;height:815.25pt;width:567.35pt;z-index:-251029504;v-text-anchor:middle;mso-width-relative:page;mso-height-relative:page;" fillcolor="#FFFFFF [3212]" filled="t" stroked="f" coordsize="21600,21600" o:gfxdata="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3fcp3QAA&#10;AA4BAAAPAAAAAAAAAAEAIAAAACIAAABkcnMvZG93bnJldi54bWxQSwECFAAUAAAACACHTuJAWA2/&#10;0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85952" behindDoc="1" locked="0" layoutInCell="1" allowOverlap="1">
                <wp:simplePos x="0" y="0"/>
                <wp:positionH relativeFrom="column">
                  <wp:posOffset>-1122045</wp:posOffset>
                </wp:positionH>
                <wp:positionV relativeFrom="paragraph">
                  <wp:posOffset>-1515745</wp:posOffset>
                </wp:positionV>
                <wp:extent cx="8095615" cy="10782300"/>
                <wp:effectExtent l="0" t="0" r="12065" b="7620"/>
                <wp:wrapNone/>
                <wp:docPr id="1391" name="Прямоугольник 13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19.35pt;height:849pt;width:637.45pt;z-index:-251030528;v-text-anchor:middle;mso-width-relative:page;mso-height-relative:page;" fillcolor="#D0CECE [2894]" filled="t" stroked="f" coordsize="21600,21600" o:gfxdata="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qFXvqN0AAAAPAQAADwAAAAAAAAABACAAAAAiAAAAZHJzL2Rvd25yZXYu&#10;eG1sUEsBAhQAFAAAAAgAh07iQNx7Wf+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риходится. Чего только мы не делали, но он так и не ассимилировался в коллективе, да и в занятиях усердия не проявил. </w:t>
      </w:r>
    </w:p>
    <w:p w14:paraId="6BCAA6F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стимулировался, – произнес отец и нахмурил брови. Аспу не понравилось, что его перебили. Он снова усиленно задвигал челюстями. </w:t>
      </w:r>
    </w:p>
    <w:p w14:paraId="2DFD6EB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Выходит, его не стимулировали, – повторил отец. </w:t>
      </w:r>
    </w:p>
    <w:p w14:paraId="4168C13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Отчего же, мы пытались… – возразил Асп.</w:t>
      </w:r>
    </w:p>
    <w:p w14:paraId="6486772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 С чего вы взяли? Как вы можете такое говорить? </w:t>
      </w:r>
    </w:p>
    <w:p w14:paraId="54593F5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же сами сказали, – удивился отец. </w:t>
      </w:r>
    </w:p>
    <w:p w14:paraId="4AC97A4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Ничего подобного я не говорил! – завопил Асп. – Я лишь указал, что у Лассе много проблем. Он не вписывается. Не успевает на занятиях. У него плохая посещаемость. И вообще множество проблем. </w:t>
      </w:r>
    </w:p>
    <w:p w14:paraId="7631DBC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почувствовал, как у меня все сжалось в животе. Мне явно было не по силам переварить смесь из малинового сока и Асповых обвинений. </w:t>
      </w:r>
    </w:p>
    <w:p w14:paraId="5C70890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Мне надо в туалет, – простонал я и выскочил из класса, где Асп меж тем заливался соловьем, перечисляя мои неуды по каждому предмету. </w:t>
      </w:r>
    </w:p>
    <w:p w14:paraId="62B23E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Я-то уже смекнул, к чему он клонит. Прежде чем смыться, я бросил последний взгляд на отца. Он совсем сник. Дергал узел своего звездного галстука, словно это был шнур для экстренного открывания дверей в автобусе, и неотрывно следил за движениями Асповых челюстей. Ясное дело: добром это не кончится. </w:t>
      </w:r>
    </w:p>
    <w:p w14:paraId="661CF8D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что, хотите сказать, что он полный придурок? </w:t>
      </w:r>
    </w:p>
    <w:p w14:paraId="3168C45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Голос отца был слышен даже в коридоре. Когда я вернулся, папа стоял посреди класса. Лицо его побагровело, а попытки остановить разогнавшийся автобус привели к тому, что он изо всех сил затянул узел, отчего голова его явно шла кругом. </w:t>
      </w:r>
    </w:p>
    <w:p w14:paraId="22EF6C8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Вовсе нет, – пропищала завучиха и примирительно улыбнулась. </w:t>
      </w:r>
    </w:p>
    <w:p w14:paraId="0E244A3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Возможно, причина в том, что он слишком подвижный мальчик, – вставил психолог, проникновенно глядя отцу в глаза. Асп тем временем был занят извлечением изо рта жвачки. Он положил ее подле себя на сиденье. Она стала похожа на мышиные мозги. Отец продолжал размахивать кулаками. </w:t>
      </w:r>
    </w:p>
    <w:p w14:paraId="2B8E3F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Ладно, – орал он, – пусть он не гений. Может, ему не по душе вся эта зубрежка. У меня с уроками тоже не ладилось. Пусть так. Но он не идиот! </w:t>
      </w:r>
    </w:p>
    <w:p w14:paraId="7BDC89C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он со всех сил хрястнул по скамейке. Его кулак, словно топор мясника, со всего размаху обрушился прямо на жвачку. </w:t>
      </w:r>
    </w:p>
    <w:p w14:paraId="4384DA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Успокойтесь вы, бога ради! – простонал Асп и покосился на то место, где прежде лежала жвачка. </w:t>
      </w:r>
    </w:p>
    <w:p w14:paraId="44E8EDE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Пошли, – сказал я и потянул папу за пиджак. – Нам пора. </w:t>
      </w:r>
    </w:p>
    <w:p w14:paraId="59E6BAA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Минутку, – пробормотал отец. Он пы</w:t>
      </w:r>
      <w:r>
        <w:rPr>
          <w:rFonts w:hint="default"/>
        </w:rPr>
        <mc:AlternateContent>
          <mc:Choice Requires="wpg">
            <w:drawing>
              <wp:anchor distT="0" distB="0" distL="114300" distR="114300" simplePos="0" relativeHeight="252284928" behindDoc="0" locked="0" layoutInCell="1" allowOverlap="1">
                <wp:simplePos x="0" y="0"/>
                <wp:positionH relativeFrom="column">
                  <wp:posOffset>-775335</wp:posOffset>
                </wp:positionH>
                <wp:positionV relativeFrom="paragraph">
                  <wp:posOffset>-2477770</wp:posOffset>
                </wp:positionV>
                <wp:extent cx="2667000" cy="3703320"/>
                <wp:effectExtent l="3810" t="3810" r="11430" b="11430"/>
                <wp:wrapNone/>
                <wp:docPr id="1376" name="Группа 137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7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7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95.1pt;height:291.6pt;width:210pt;z-index:252284928;mso-width-relative:page;mso-height-relative:page;" coordorigin="2943,2592" coordsize="4200,5832" o:gfxdata="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hRdOdwAAAANAQAADwAAAAAAAAABACAAAAAiAAAAZHJzL2Rv&#10;d25yZXYueG1sUEsBAhQAFAAAAAgAh07iQITECJ2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vR/4IL4AAADd&#10;AAAADwAAAGRycy9kb3ducmV2LnhtbEVP22oCMRB9F/oPYYS+1ayKXV2NPlgKrYL19gHjZtxdupls&#10;k9Tb1zdCwbc5nOtMZhdTixM5X1lW0O0kIIhzqysuFOx37y9DED4ga6wtk4IreZhNn1oTzLQ984ZO&#10;21CIGMI+QwVlCE0mpc9LMug7tiGO3NE6gyFCV0jt8BzDTS17SfIqDVYcG0psaF5S/r39NQp2i3R1&#10;XY5uh+XP59uX3A/6a3as1HO7m4xBBLqEh/jf/aHj/H6awv2beIK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4I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IhW7NL4AAADd&#10;AAAADwAAAGRycy9kb3ducmV2LnhtbEWPT2vCQBDF7wW/wzJCb3WjBVujq4fSQnpMKkJvQ3bMH7Oz&#10;Ibsa7afvHARvM7w37/1ms7u6Tl1oCI1nA/NZAoq49LbhysD+5+vlHVSIyBY7z2TgRgF228nTBlPr&#10;R87pUsRKSQiHFA3UMfap1qGsyWGY+Z5YtKMfHEZZh0rbAUcJd51eJMlSO2xYGmrs6aOm8lScnYH8&#10;u2kpZr8rXB5u3Fn8+2zL1pjn6TxZg4p0jQ/z/Tqzgv/6Jrj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W7N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85952" behindDoc="0" locked="0" layoutInCell="1" allowOverlap="1">
                <wp:simplePos x="0" y="0"/>
                <wp:positionH relativeFrom="column">
                  <wp:posOffset>3368040</wp:posOffset>
                </wp:positionH>
                <wp:positionV relativeFrom="paragraph">
                  <wp:posOffset>3643630</wp:posOffset>
                </wp:positionV>
                <wp:extent cx="2667000" cy="3703320"/>
                <wp:effectExtent l="0" t="0" r="15240" b="15240"/>
                <wp:wrapNone/>
                <wp:docPr id="1379" name="Группа 137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8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8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86.9pt;height:291.6pt;width:210pt;rotation:11796480f;z-index:252285952;mso-width-relative:page;mso-height-relative:page;" coordorigin="2943,2592" coordsize="4200,5832" o:gfxdata="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J1qEK2QAAAAwBAAAPAAAAAAAAAAEAIAAAACIAAABkcnMv&#10;ZG93bnJldi54bWxQSwECFAAUAAAACACHTuJAhozB7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ByMQc8EAAADd&#10;AAAADwAAAGRycy9kb3ducmV2LnhtbEWPzW4CMQyE70i8Q2Sk3iBLUQvdEjgUVWqL1FLgAdyN2V2x&#10;cZYk5adPXx+QuNma8czn6fzsGnWkEGvPBoaDDBRx4W3NpYHt5rU/ARUTssXGMxm4UIT5rNuZYm79&#10;ib/puE6lkhCOORqoUmpzrWNRkcM48C2xaDsfHCZZQ6ltwJOEu0bfZ9mjdlizNFTY0ktFxX796wxs&#10;Psafl+XT38/y8L740tuH0YoDG3PXG2bPoBKd0818vX6zgj+aCL98IyPo2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yMQ&#10;c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vpijrcAAADd&#10;AAAADwAAAGRycy9kb3ducmV2LnhtbEVPyQrCMBC9C/5DGMGbplUQrUYPoqBHFwRvQzN2sZmUJq5f&#10;bwTB2zzeOrPF01TiTo0rLCuI+xEI4tTqgjMFx8O6NwbhPLLGyjIpeJGDxbzdmmGi7YN3dN/7TIQQ&#10;dgkqyL2vEyldmpNB17c1ceAutjHoA2wyqRt8hHBTyUEUjaTBgkNDjjUtc0qv+5tRsNsWJfnNeYKj&#10;04srje9VmZZKdTtxNAXh6en/4p97o8P84T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G+mKO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83904" behindDoc="1" locked="0" layoutInCell="1" allowOverlap="1">
                <wp:simplePos x="0" y="0"/>
                <wp:positionH relativeFrom="column">
                  <wp:posOffset>-939800</wp:posOffset>
                </wp:positionH>
                <wp:positionV relativeFrom="paragraph">
                  <wp:posOffset>-2759075</wp:posOffset>
                </wp:positionV>
                <wp:extent cx="7205345" cy="10353675"/>
                <wp:effectExtent l="0" t="0" r="3175" b="9525"/>
                <wp:wrapNone/>
                <wp:docPr id="1382" name="Прямоугольник 138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17.25pt;height:815.25pt;width:567.35pt;z-index:-251032576;v-text-anchor:middle;mso-width-relative:page;mso-height-relative:page;" fillcolor="#FFFFFF [3212]" filled="t" stroked="f" coordsize="21600,21600" o:gfxdata="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lpX7t4A&#10;AAAOAQAADwAAAAAAAAABACAAAAAiAAAAZHJzL2Rvd25yZXYueG1sUEsBAhQAFAAAAAgAh07iQC3P&#10;GBKLAgAA5wQAAA4AAAAAAAAAAQAgAAAALQ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82880" behindDoc="1" locked="0" layoutInCell="1" allowOverlap="1">
                <wp:simplePos x="0" y="0"/>
                <wp:positionH relativeFrom="column">
                  <wp:posOffset>-1122045</wp:posOffset>
                </wp:positionH>
                <wp:positionV relativeFrom="paragraph">
                  <wp:posOffset>-2947035</wp:posOffset>
                </wp:positionV>
                <wp:extent cx="8095615" cy="10782300"/>
                <wp:effectExtent l="0" t="0" r="12065" b="7620"/>
                <wp:wrapNone/>
                <wp:docPr id="1383" name="Прямоугольник 138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32.05pt;height:849pt;width:637.45pt;z-index:-251033600;v-text-anchor:middle;mso-width-relative:page;mso-height-relative:page;" fillcolor="#D0CECE [2894]" filled="t" stroked="f" coordsize="21600,21600" o:gfxdata="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yhEpe3gAAAA8BAAAPAAAAAAAAAAEAIAAAACIAAABkcnMvZG93bnJl&#10;di54bWxQSwECFAAUAAAACACHTuJAo+Fxq6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тался отлепить от руки жвачку. С его поднятой ладони свешивались тонюсенькие ниточки. Видок у него был классный. Отец был на целую голову выше Аспа и всех прочих. Ноздри его раздувались, но в остальном он казался вполне спокоен. Лишь тряс правой рукой, перепачканной в жвачке. Психолог попытался было успокоить его. </w:t>
      </w:r>
    </w:p>
    <w:p w14:paraId="7780F1D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Иногда полезно дать выход своим чувствам, – заявил он и похлопал отца по плечу. </w:t>
      </w:r>
    </w:p>
    <w:p w14:paraId="192A10A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Верно, – кивнул тот. – Это все равно, что вскрыть нарыв, – добавил психолог и еще раз похлопал его по плечу. </w:t>
      </w:r>
    </w:p>
    <w:p w14:paraId="66C886C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Ага, – согласился отец. </w:t>
      </w:r>
    </w:p>
    <w:p w14:paraId="33FC1B6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Наконец-то он собрал все нити от жвачки в комок и зажал в кулак. Асп тоже поднялся. Папа не шевелился. Он не сводил глаз с Асповой челки.</w:t>
      </w:r>
    </w:p>
    <w:p w14:paraId="5F3F6D2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Потом чувствуешь облегчение, – продолжал психолог. </w:t>
      </w:r>
    </w:p>
    <w:p w14:paraId="1CB9CF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Точно. </w:t>
      </w:r>
    </w:p>
    <w:p w14:paraId="27CC527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Прежде чем психолог успел вскинуть руку для еще одного правого свинга в отцовское плечо, тот ринулся на Аспа и залепил ему жвачкой в волосы. Потом папа взял меня за руку и решительной походкой победителя направился к выходу. В дверях он обернулся и сказал: </w:t>
      </w:r>
    </w:p>
    <w:p w14:paraId="3925518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Мне очень жаль. </w:t>
      </w:r>
    </w:p>
    <w:p w14:paraId="1165380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 машине папа почти не разговаривал. Просто гнал, стиснув зубы, сквозь снег и тьму. Огни уличных фонарей проносились мимо, словно звезды. Уж и не знаю, сколько мы так ехали. Я-то был готов мчаться хоть всю жизнь. Отец положил правую руку мне на плечо и снимал ее, лишь когда переключал скорость. Он все гнал и гнал, пока к нам не вернулось ощущение покоя. </w:t>
      </w:r>
    </w:p>
    <w:p w14:paraId="0FEAD4F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Вдруг папа рассмеялся. Еле слышно. Рука на моем плече затряслась. Он то и дело снимал ее и утирал глаза. </w:t>
      </w:r>
    </w:p>
    <w:p w14:paraId="12EBFA5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ведь он прав, – пробормотал отец. </w:t>
      </w:r>
    </w:p>
    <w:p w14:paraId="56C5413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Кто? </w:t>
      </w:r>
    </w:p>
    <w:p w14:paraId="499FFDC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псих этот. </w:t>
      </w:r>
    </w:p>
    <w:p w14:paraId="5C7E32C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Почему? </w:t>
      </w:r>
    </w:p>
    <w:p w14:paraId="40FABF1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Потом и впрямь чувствуешь облегчение. </w:t>
      </w:r>
    </w:p>
    <w:p w14:paraId="789F39B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Отец передразнил вкрадчивый голос психолога. Он воспрянул духом и подтянул галстук на лоб так, что тот стал похож на пиратскую повязку. </w:t>
      </w:r>
    </w:p>
    <w:p w14:paraId="657DEF2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мы с тобой одного поля ягоды! </w:t>
      </w:r>
    </w:p>
    <w:p w14:paraId="167F477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Похоже, он даже был доволен, что мне не дается учеба, что все у меня не ладится и что я ненавижу школу – точь-в-точь как и он в свое время. Мы были родственные души. Мы сидели рядышком – два одиноких благородных разбойника – и смотрели, как мимо нас пролетает вечер. </w:t>
      </w:r>
    </w:p>
    <w:p w14:paraId="2D441F7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82880" behindDoc="1" locked="0" layoutInCell="1" allowOverlap="1">
            <wp:simplePos x="0" y="0"/>
            <wp:positionH relativeFrom="column">
              <wp:posOffset>10160</wp:posOffset>
            </wp:positionH>
            <wp:positionV relativeFrom="paragraph">
              <wp:posOffset>2657475</wp:posOffset>
            </wp:positionV>
            <wp:extent cx="2846070" cy="2158365"/>
            <wp:effectExtent l="25400" t="79375" r="85090" b="33020"/>
            <wp:wrapTight wrapText="bothSides">
              <wp:wrapPolygon>
                <wp:start x="-193" y="-794"/>
                <wp:lineTo x="-193" y="21625"/>
                <wp:lineTo x="22130" y="21625"/>
                <wp:lineTo x="22130" y="-794"/>
                <wp:lineTo x="-193" y="-794"/>
              </wp:wrapPolygon>
            </wp:wrapTight>
            <wp:docPr id="981" name="Изображение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Изображение 35" descr="IMG_256"/>
                    <pic:cNvPicPr>
                      <a:picLocks noChangeAspect="1"/>
                    </pic:cNvPicPr>
                  </pic:nvPicPr>
                  <pic:blipFill>
                    <a:blip r:embed="rId124"/>
                    <a:stretch>
                      <a:fillRect/>
                    </a:stretch>
                  </pic:blipFill>
                  <pic:spPr>
                    <a:xfrm>
                      <a:off x="0" y="0"/>
                      <a:ext cx="2846070" cy="2158365"/>
                    </a:xfrm>
                    <a:prstGeom prst="rect">
                      <a:avLst/>
                    </a:prstGeom>
                    <a:noFill/>
                    <a:ln w="9525">
                      <a:solidFill>
                        <a:schemeClr val="accent2">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А я-то еще вырядился в свой лучший костюм! – пробормотал папа, пытаясь высвободиться из брюк, котор</w:t>
      </w:r>
      <w:r>
        <w:rPr>
          <w:rFonts w:hint="default"/>
        </w:rPr>
        <mc:AlternateContent>
          <mc:Choice Requires="wpg">
            <w:drawing>
              <wp:anchor distT="0" distB="0" distL="114300" distR="114300" simplePos="0" relativeHeight="252280832" behindDoc="0" locked="0" layoutInCell="1" allowOverlap="1">
                <wp:simplePos x="0" y="0"/>
                <wp:positionH relativeFrom="column">
                  <wp:posOffset>-775335</wp:posOffset>
                </wp:positionH>
                <wp:positionV relativeFrom="paragraph">
                  <wp:posOffset>-2682240</wp:posOffset>
                </wp:positionV>
                <wp:extent cx="2667000" cy="3703320"/>
                <wp:effectExtent l="3810" t="3810" r="11430" b="11430"/>
                <wp:wrapNone/>
                <wp:docPr id="1368" name="Группа 136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6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7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11.2pt;height:291.6pt;width:210pt;z-index:252280832;mso-width-relative:page;mso-height-relative:page;" coordorigin="2943,2592" coordsize="4200,5832" o:gfxdata="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x8J+X3AAAAA0BAAAPAAAAAAAAAAEAIAAAACIAAABkcnMv&#10;ZG93bnJldi54bWxQSwECFAAUAAAACACHTuJA5nV2da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JhVfFL0AAADd&#10;AAAADwAAAGRycy9kb3ducmV2LnhtbEVP22oCMRB9L/gPYQTfataKt63RhxZBK2irfsC4me4u3UzW&#10;JF6/3hQE3+ZwrjOeXkwlTuR8aVlBp52AIM6sLjlXsNvOXocgfEDWWFkmBVfyMJ00XsaYanvmHzpt&#10;Qi5iCPsUFRQh1KmUPivIoG/bmjhyv9YZDBG6XGqH5xhuKvmWJH1psOTYUGBNHwVlf5ujUbD9Gqyu&#10;y9FtvzwsPtdy1+t+s2OlWs1O8g4i0CU8xQ/3XMf53f4I/r+JJ8jJ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FV8U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3GO3Mr4AAADd&#10;AAAADwAAAGRycy9kb3ducmV2LnhtbEWPT2vCQBDF7wW/wzJCb3WjBVujq4fSQnpMKkJvQ3bMH7Oz&#10;Ibsa7afvHARvM7w37/1ms7u6Tl1oCI1nA/NZAoq49LbhysD+5+vlHVSIyBY7z2TgRgF228nTBlPr&#10;R87pUsRKSQiHFA3UMfap1qGsyWGY+Z5YtKMfHEZZh0rbAUcJd51eJMlSO2xYGmrs6aOm8lScnYH8&#10;u2kpZr8rXB5u3Fn8+2zL1pjn6TxZg4p0jQ/z/Tqzgv/6JvzyjYyg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GO3M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81856" behindDoc="0" locked="0" layoutInCell="1" allowOverlap="1">
                <wp:simplePos x="0" y="0"/>
                <wp:positionH relativeFrom="column">
                  <wp:posOffset>3368040</wp:posOffset>
                </wp:positionH>
                <wp:positionV relativeFrom="paragraph">
                  <wp:posOffset>3439160</wp:posOffset>
                </wp:positionV>
                <wp:extent cx="2667000" cy="3703320"/>
                <wp:effectExtent l="0" t="0" r="15240" b="15240"/>
                <wp:wrapNone/>
                <wp:docPr id="1371" name="Группа 137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7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7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70.8pt;height:291.6pt;width:210pt;rotation:11796480f;z-index:252281856;mso-width-relative:page;mso-height-relative:page;" coordorigin="2943,2592" coordsize="4200,5832" o:gfxdata="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cXVFe2QAAAAwBAAAPAAAAAAAAAAEAIAAAACIAAABkcnMv&#10;ZG93bnJldi54bWxQSwECFAAUAAAACACHTuJAnMI+o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rWhbuL8AAADd&#10;AAAADwAAAGRycy9kb3ducmV2LnhtbEVPyW7CMBC9I/UfrKnErTgBtUCI4UCFRIvUluUDhnhIIuJx&#10;aputX19XqsRtnt46+exqGnEm52vLCtJeAoK4sLrmUsFuu3gagfABWWNjmRTcyMNs+tDJMdP2wms6&#10;b0IpYgj7DBVUIbSZlL6oyKDv2ZY4cgfrDIYIXSm1w0sMN43sJ8mLNFhzbKiwpXlFxXFzMgq278OP&#10;22r8s199v71+yt3z4IsdK9V9TJMJiEDXcBf/u5c6zh8M+/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1oW7i/&#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LLEpRbcAAADd&#10;AAAADwAAAGRycy9kb3ducmV2LnhtbEVPyQrCMBC9C/5DGMGbpiq4VKMHUdCjC4K3oRm72ExKE9ev&#10;N4LgbR5vndniaUpxp9rllhX0uhEI4sTqnFMFx8O6MwbhPLLG0jIpeJGDxbzZmGGs7YN3dN/7VIQQ&#10;djEqyLyvYildkpFB17UVceAutjboA6xTqWt8hHBTyn4UDaXBnENDhhUtM0qu+5tRsNvmBfnNeYLD&#10;04tLje9VkRRKtVu9aArC09P/xT/3Rof5g9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sSlF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79808" behindDoc="1" locked="0" layoutInCell="1" allowOverlap="1">
                <wp:simplePos x="0" y="0"/>
                <wp:positionH relativeFrom="column">
                  <wp:posOffset>-939800</wp:posOffset>
                </wp:positionH>
                <wp:positionV relativeFrom="paragraph">
                  <wp:posOffset>-2963545</wp:posOffset>
                </wp:positionV>
                <wp:extent cx="7205345" cy="10353675"/>
                <wp:effectExtent l="0" t="0" r="3175" b="9525"/>
                <wp:wrapNone/>
                <wp:docPr id="1374" name="Прямоугольник 137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33.35pt;height:815.25pt;width:567.35pt;z-index:-251036672;v-text-anchor:middle;mso-width-relative:page;mso-height-relative:page;" fillcolor="#FFFFFF [3212]" filled="t" stroked="f" coordsize="21600,21600" o:gfxdata="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Ej3qLcAAAA&#10;DgEAAA8AAAAAAAAAAQAgAAAAIgAAAGRycy9kb3ducmV2LnhtbFBLAQIUABQAAAAIAIdO4kDwf6oC&#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78784" behindDoc="1" locked="0" layoutInCell="1" allowOverlap="1">
                <wp:simplePos x="0" y="0"/>
                <wp:positionH relativeFrom="column">
                  <wp:posOffset>-1122045</wp:posOffset>
                </wp:positionH>
                <wp:positionV relativeFrom="paragraph">
                  <wp:posOffset>-3151505</wp:posOffset>
                </wp:positionV>
                <wp:extent cx="8095615" cy="10782300"/>
                <wp:effectExtent l="0" t="0" r="12065" b="7620"/>
                <wp:wrapNone/>
                <wp:docPr id="1375" name="Прямоугольник 137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48.15pt;height:849pt;width:637.45pt;z-index:-251037696;v-text-anchor:middle;mso-width-relative:page;mso-height-relative:page;" fillcolor="#D0CECE [2894]" filled="t" stroked="f" coordsize="21600,21600" o:gfxdata="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NoC73gAAAA8BAAAPAAAAAAAAAAEAIAAAACIAAABkcnMvZG93bnJl&#10;di54bWxQSwECFAAUAAAACACHTuJAssmywK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ые уже давно утратили былую наглаженность. Словно это было самое худшее. Мы оба вымотались. О еде и думать не хотелось. Мы просто сидели в темноте перед телевизором, но не включали его. Вообще-то его в основном мама смотрела. Это была древняя модель – черно-белый «Люксор», по которому надо было то и дело колотить, чтобы изображение не скакало. Мама лупила по нему что есть силы и все надеялась, что телик сломается и отец наконец-то купит новый. На телевизоре стояла их свадебная фотография. Но в комнате было слишком темно, и не разглядеть было, как они улыбаются. У меня стали слипаться глаза. Я притулился к отцу и задремал, я старался не думать об Аспе. А отец играл на своей старой губной гармошке «I can’t stop loving you», он играл для ангела с потемневшим передним зубом, что смотрела на нас с фотографии. У него здорово получалось, хоть гармошка и была самая простецкая. Да к тому же присвистывала на паре нот. </w:t>
      </w:r>
    </w:p>
    <w:p w14:paraId="1A0A581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Все наладится, – пробормотал отец. – Слышишь, Лассе? Все наладится. </w:t>
      </w:r>
    </w:p>
    <w:p w14:paraId="46BDA77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Но я уже почти спал. Я-то знал: добром это не кончится, но был слишком сонный, чтобы возражать. Отец принес рыжее одеяло, накрылся им и снова заиграл. Теперь он играл «Welcome to my world».</w:t>
      </w:r>
    </w:p>
    <w:p w14:paraId="7CDF608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На улице по-прежнему валил снег. Асп стоял к нам спиной и, скрипя мелом, обрушивал на черную доску снегопад белых цифр. Даже со спины было заметно, что у него что-то не так с волосами. Он был похож на престарелого скинхеда. Случись кому увидеть нас вместе на улице – вполне могли бы принять за сынка и папашу. Только вряд ли бы это сходство Аспа обрадовало. Он и словом не обмолвился о том, что произошло во время классного собрания. Но мне от этого было не легче. Не так-то просто оставаться справедливым к тому, чей отец залепил вам волосы жвачкой. Я старался избегать стычек. Но стоило Аспу взглянуть на меня, и мускулы его лица мгновенно приходили в движение, заставляя дергаться правый угол рта. А он с меня глаз не сводил! Я пытался разобраться в вихре цифр на доске. Может, если на них долго смотреть не отрываясь, они и раскроют свою тайну? Я пялился на эту математическую вьюгу так, что глаза заслезились. Мне казалось, что углом этой самой доски мне все мозги вышибло. Вот я и не заметил, когда зазвучал этот хор! Поначалу звук был тихий, но постепенно весь класс наполнился однотонным мерным гудением. Получалось здорово – словно псалом или что-то в этом роде. Асп еще суетился у доски, а я уже смекнул, что́ за этим последует. Даже с </w:t>
      </w:r>
      <w:r>
        <w:rPr>
          <w:rFonts w:hint="default"/>
        </w:rPr>
        <mc:AlternateContent>
          <mc:Choice Requires="wpg">
            <w:drawing>
              <wp:anchor distT="0" distB="0" distL="114300" distR="114300" simplePos="0" relativeHeight="252277760"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360" name="Группа 136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6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6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277760;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EYt81a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2GNTEr0AAADd&#10;AAAADwAAAGRycy9kb3ducmV2LnhtbEVP22oCMRB9F/yHMELfNLuVars1+lAptBW8f8B0M+4ubiZr&#10;knr7+kYQfJvDuc5ocja1OJLzlWUFaS8BQZxbXXGhYLv57L6C8AFZY22ZFFzIw2Tcbo0w0/bEKzqu&#10;QyFiCPsMFZQhNJmUPi/JoO/ZhjhyO+sMhghdIbXDUww3tXxOkoE0WHFsKLGhj5Ly/frPKNj8DOeX&#10;2dv1d3b4ni7k9qW/ZMdKPXXS5B1EoHN4iO/uLx3n9wcp3L6JJ8j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Y1MS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xiQaA7cAAADd&#10;AAAADwAAAGRycy9kb3ducmV2LnhtbEVPyQrCMBC9C/5DGMGbpioUrUYPoqBHFwRvQzN2sZmUJq5f&#10;bwTB2zzeOrPF01TiTo0rLCsY9CMQxKnVBWcKjod1bwzCeWSNlWVS8CIHi3m7NcNE2wfv6L73mQgh&#10;7BJUkHtfJ1K6NCeDrm9r4sBdbGPQB9hkUjf4COGmksMoiqXBgkNDjjUtc0qv+5tRsNsWJfnNeYLx&#10;6cWVxveqTEulup1BNAXh6en/4p97o8P8UTy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GJBo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7878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363" name="Группа 136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6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6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27878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BV5cm2gAAAAwBAAAPAAAAAAAAAAEAIAAAACIAAABkcnMv&#10;ZG93bnJldi54bWxQSwECFAAUAAAACACHTuJAC83ezK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yBTwir8AAADd&#10;AAAADwAAAGRycy9kb3ducmV2LnhtbEVPyW7CMBC9I/EP1iD11jgspTRgOLSqVIoEZfmAaTwkEfE4&#10;tV2Wfj1GqsRtnt46k9nZ1OJIzleWFXSTFARxbnXFhYLd9v1xBMIHZI21ZVJwIQ+zabs1wUzbE6/p&#10;uAmFiCHsM1RQhtBkUvq8JIM+sQ1x5PbWGQwRukJqh6cYbmrZS9OhNFhxbCixodeS8sPm1yjYfj4v&#10;L4uXv+/Fz/xtJXdP/S92rNRDp5uOQQQ6h7v43/2h4/z+cAC3b+IJcn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U8Iq/&#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c2Cd7kAAADd&#10;AAAADwAAAGRycy9kb3ducmV2LnhtbEVPy6rCMBDdC/5DGOHubKoXi1ajC/GCLn0guBuasQ+bSWly&#10;fX29EQR3czjPmS3uphZXal1pWcEgikEQZ1aXnCs47P/6YxDOI2usLZOCBzlYzLudGaba3nhL153P&#10;RQhhl6KCwvsmldJlBRl0kW2IA3e2rUEfYJtL3eIthJtaDuM4kQZLDg0FNrQsKLvs/o2C7aasyK9P&#10;E0yOD641PldVVin10xvEUxCe7v4r/rjXOsz/TUb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nNgne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76736" behindDoc="1"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366" name="Прямоугольник 136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1039744;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hb0N&#10;w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75712" behindDoc="1"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1367" name="Прямоугольник 136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1040768;v-text-anchor:middle;mso-width-relative:page;mso-height-relative:page;" fillcolor="#D0CECE [2894]" filled="t" stroked="f" coordsize="21600,21600" o:gfxdata="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EZZ9b3QAAAA8BAAAPAAAAAAAAAAEAIAAAACIAAABkcnMvZG93bnJl&#10;di54bWxQSwECFAAUAAAACACHTuJAzVOalK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закрытыми глазами я мог под опущенными веками смотреть этот фильм: вот учитель ковыляет к моей парте, словно радиоуправляемый робот, при этом рот его непрестанно подергивается. – Хватит! Мое терпение лопнуло! Я продолжаю сидеть с закрытыми глазами. Была охота на него таращиться! Но вот вокруг нас все смолкает. Я чувствую на своей беззащитной макушке его дыхание – холодное, словно порыв ледяного ветра, прилетевший из Сибири. Глаза мои все еще слезятся от таращенья на снежный вихрь цифр. И живот свело. Долго я так не выдержу. </w:t>
      </w:r>
    </w:p>
    <w:p w14:paraId="1D0A60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сыт по горло твоими выходками! – шипит Асп где-то возле моего левого уха. </w:t>
      </w:r>
    </w:p>
    <w:p w14:paraId="6F9FC16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это не я! Я тщетно пытаюсь справиться с мускулами живота. </w:t>
      </w:r>
    </w:p>
    <w:p w14:paraId="560E38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Ты что, думаешь, я олигофрен какой? </w:t>
      </w:r>
    </w:p>
    <w:p w14:paraId="5695F2D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издает сухой смешок. </w:t>
      </w:r>
    </w:p>
    <w:p w14:paraId="57241A9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знаю. </w:t>
      </w:r>
    </w:p>
    <w:p w14:paraId="2F83EA7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тоже подхихикиваю, хоть и не могу взять в толк, кем, он решил, я его считаю. Ну и влип я! Теперь и другие ребята начинают смеяться. А я так уже просто покатываюсь со смеху: вот бы свести все к шутке, чтобы избежать очередной стычки. Господи, как я хохочу! Но, подняв глаза, замечаю, что никто больше не смеется. Асп сверлит меня леденящим взглядом. </w:t>
      </w:r>
    </w:p>
    <w:p w14:paraId="2E7A5FA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Тихо! – орет он. </w:t>
      </w:r>
    </w:p>
    <w:p w14:paraId="633BF50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тут мой желудок скручивает, словно судорогой. Я пытаюсь сдержаться, но тщетно. Ргы-ы! Что тут поделаешь? Такой уж мне желудок от мамы достался. Асп зыркает на меня с отвращением. </w:t>
      </w:r>
    </w:p>
    <w:p w14:paraId="1E9BB28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Извините, – бормочу я. – Это само собой вышло. Но он явно не верит, что я не нарочно рыгнул. </w:t>
      </w:r>
    </w:p>
    <w:p w14:paraId="7A09852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Вон! – шипит он и кивает в сторону коридора. Ну вот – меня снова выгоняют из класса. Я уж и не упомню, сколько раз меня отправляли в этот унылый коридор, где рядами висят на вешалках куртки и гуляют сквозняки, а лампочка вечно мигает, так что кажется, вот-вот с ума сойдешь. Я же говорил, что с математикой у меня нелады. Глаза все еще жгло от цифр, что таяли на классной доске. И чего он на меня напустился? Сколько ни старайся, результат один и тот же. В конце концов все равно выставят из класса. Я уже поднялся с места, но тут вдруг Тина так решительно встала из-за парты, что свалился на пол планшет с изображением перелетных птиц, обитающих в наших краях. Эта невзрачная тихоня, на которую никто и внимания не обращал, вечно отмалчивалась, зато контрольные писала на отлично. </w:t>
      </w:r>
    </w:p>
    <w:p w14:paraId="5C7DEB3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не он начал! – заявила она. </w:t>
      </w:r>
    </w:p>
    <w:p w14:paraId="730B41A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Ну уж этого Асп не ожидал! Да и никто в классе. На миг лицо учителя застыло. Казалось, он не знает, что делать. Асп провел ладонью по голове и опустил руку – волос-то там не было. </w:t>
      </w:r>
    </w:p>
    <w:p w14:paraId="3F1FCEE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вмешивайся, Кристина, – сказал он. </w:t>
      </w:r>
    </w:p>
    <w:p w14:paraId="3E753E7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Но девчонка не сдавалась. </w:t>
      </w:r>
    </w:p>
    <w:p w14:paraId="1B2617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Это нечестно, – выкрикнула она срывающимся голосом. В классе все просто рты поразевали. Я застыл как вкопан</w:t>
      </w:r>
      <w:r>
        <w:rPr>
          <w:rFonts w:hint="default"/>
        </w:rPr>
        <mc:AlternateContent>
          <mc:Choice Requires="wpg">
            <w:drawing>
              <wp:anchor distT="0" distB="0" distL="114300" distR="114300" simplePos="0" relativeHeight="252274688" behindDoc="0" locked="0" layoutInCell="1" allowOverlap="1">
                <wp:simplePos x="0" y="0"/>
                <wp:positionH relativeFrom="column">
                  <wp:posOffset>-775335</wp:posOffset>
                </wp:positionH>
                <wp:positionV relativeFrom="paragraph">
                  <wp:posOffset>-5340350</wp:posOffset>
                </wp:positionV>
                <wp:extent cx="2667000" cy="3703320"/>
                <wp:effectExtent l="3810" t="3810" r="11430" b="11430"/>
                <wp:wrapNone/>
                <wp:docPr id="1352" name="Группа 135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5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5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20.5pt;height:291.6pt;width:210pt;z-index:252274688;mso-width-relative:page;mso-height-relative:page;" coordorigin="2943,2592" coordsize="4200,5832" o:gfxdata="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6oRPn3gAAAA4BAAAPAAAAAAAAAAEAIAAAACIAAABkcnMvZG93&#10;bnJldi54bWxQSwECFAAUAAAACACHTuJAdv20DqUCAAA1BwAADgAAAAAAAAABACAAAAAt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iZGiQ74AAADd&#10;AAAADwAAAGRycy9kb3ducmV2LnhtbEVPyW7CMBC9I/UfrEHqjTgQQdsUw4GqUikSZfuAaTwkUeNx&#10;arss/XqMhMRtnt464+nJNOJAzteWFfSTFARxYXXNpYLd9r33DMIHZI2NZVJwJg/TyUNnjLm2R17T&#10;YRNKEUPY56igCqHNpfRFRQZ9YlviyO2tMxgidKXUDo8x3DRykKYjabDm2FBhS7OKip/Nn1Gw/Xxa&#10;nhcv/9+L3/nbl9wNsxU7Vuqx209fQQQ6hbv45v7QcX42zOD6TTxBT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ZGiQ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6O3tUbwAAADd&#10;AAAADwAAAGRycy9kb3ducmV2LnhtbEVPS2sCMRC+F/wPYYTeNLutiq5mPUgLetxtKfQ2JOM+3EyW&#10;Terr15tCobf5+J6z2V5tJ840+MaxgnSagCDWzjRcKfj8eJ8sQfiAbLBzTApu5GGbj542mBl34YLO&#10;ZahEDGGfoYI6hD6T0uuaLPqp64kjd3SDxRDhUEkz4CWG206+JMlCWmw4NtTY064mfSp/rILi0LQU&#10;9t8rXHzduDN4f2t1q9TzOE3WIAJdw7/4z703cf7rfAa/38QTZ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t7VG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75712" behindDoc="0" locked="0" layoutInCell="1" allowOverlap="1">
                <wp:simplePos x="0" y="0"/>
                <wp:positionH relativeFrom="column">
                  <wp:posOffset>3368040</wp:posOffset>
                </wp:positionH>
                <wp:positionV relativeFrom="paragraph">
                  <wp:posOffset>781050</wp:posOffset>
                </wp:positionV>
                <wp:extent cx="2667000" cy="3703320"/>
                <wp:effectExtent l="0" t="0" r="15240" b="15240"/>
                <wp:wrapNone/>
                <wp:docPr id="1355" name="Группа 135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5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5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61.5pt;height:291.6pt;width:210pt;rotation:11796480f;z-index:252275712;mso-width-relative:page;mso-height-relative:page;" coordorigin="2943,2592" coordsize="4200,5832" o:gfxdata="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pPPpbZAAAACwEAAA8AAAAAAAAAAQAgAAAAIgAAAGRycy9kb3du&#10;cmV2LnhtbFBLAQIUABQAAAAIAIdO4kD1hXTY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meYB270AAADd&#10;AAAADwAAAGRycy9kb3ducmV2LnhtbEVP22oCMRB9F/oPYQp906wVtW6NPrQIVUGt+gHjZrq7dDNZ&#10;k3j9eiMIvs3hXGc4PptKHMn50rKCdisBQZxZXXKuYLuZND9A+ICssbJMCi7kYTx6aQwx1fbEv3Rc&#10;h1zEEPYpKihCqFMpfVaQQd+yNXHk/qwzGCJ0udQOTzHcVPI9SXrSYMmxocCavgrK/tcHo2Az6y8u&#10;88F1N99Pv5dy2+2s2LFSb6/t5BNEoHN4ih/uHx3nd7o9uH8TT5Cj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5gHb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D9zJrsAAADd&#10;AAAADwAAAGRycy9kb3ducmV2LnhtbEVPS4vCMBC+L+x/CLPgzaYq62o19iAK7tEHC96GZuzDZlKa&#10;WB+/3gjC3ubje848vZladNS60rKCQRSDIM6sLjlXcNiv+xMQziNrrC2Tgjs5SBefH3NMtL3ylrqd&#10;z0UIYZeggsL7JpHSZQUZdJFtiAN3sq1BH2CbS93iNYSbWg7jeCwNlhwaCmxoWVB23l2Mgu1vWZHf&#10;HKc4/rtzrfGxqrJKqd7XIJ6B8HTz/+K3e6PD/NH3D7y+CSf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D9zJ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73664" behindDoc="1" locked="0" layoutInCell="1" allowOverlap="1">
                <wp:simplePos x="0" y="0"/>
                <wp:positionH relativeFrom="column">
                  <wp:posOffset>-939800</wp:posOffset>
                </wp:positionH>
                <wp:positionV relativeFrom="paragraph">
                  <wp:posOffset>-5621655</wp:posOffset>
                </wp:positionV>
                <wp:extent cx="7205345" cy="10353675"/>
                <wp:effectExtent l="0" t="0" r="3175" b="9525"/>
                <wp:wrapNone/>
                <wp:docPr id="1358" name="Прямоугольник 135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42.65pt;height:815.25pt;width:567.35pt;z-index:-251042816;v-text-anchor:middle;mso-width-relative:page;mso-height-relative:page;" fillcolor="#FFFFFF [3212]" filled="t" stroked="f" coordsize="21600,21600" o:gfxdata="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L5Pot3QAA&#10;AA0BAAAPAAAAAAAAAAEAIAAAACIAAABkcnMvZG93bnJldi54bWxQSwECFAAUAAAACACHTuJAM6rf&#10;K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72640" behindDoc="1" locked="0" layoutInCell="1" allowOverlap="1">
                <wp:simplePos x="0" y="0"/>
                <wp:positionH relativeFrom="column">
                  <wp:posOffset>-1122045</wp:posOffset>
                </wp:positionH>
                <wp:positionV relativeFrom="paragraph">
                  <wp:posOffset>-5809615</wp:posOffset>
                </wp:positionV>
                <wp:extent cx="8095615" cy="10782300"/>
                <wp:effectExtent l="0" t="0" r="12065" b="7620"/>
                <wp:wrapNone/>
                <wp:docPr id="1359" name="Прямоугольник 135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57.45pt;height:849pt;width:637.45pt;z-index:-251043840;v-text-anchor:middle;mso-width-relative:page;mso-height-relative:page;" fillcolor="#D0CECE [2894]" filled="t" stroked="f" coordsize="21600,21600" o:gfxdata="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Sjjfd3QAAAA4BAAAPAAAAAAAAAAEAIAAAACIAAABkcnMvZG93bnJl&#10;di54bWxQSwECFAAUAAAACACHTuJAvhJ2J6MCAAAXBQAADgAAAAAAAAABACAAAAAs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ный. Все уставились на Тину. Щеки ее раскраснелись, а светлые волосы сверкали, словно ореол. Похоже, Асп бы все сейчас отдал за жвачку. </w:t>
      </w:r>
    </w:p>
    <w:p w14:paraId="3E81606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Садись, Кристина, – сказал он. </w:t>
      </w:r>
    </w:p>
    <w:p w14:paraId="435315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ты, Лассе, отправляйся в коридор. </w:t>
      </w:r>
    </w:p>
    <w:p w14:paraId="2A090C5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Тогда и я пойду! </w:t>
      </w:r>
    </w:p>
    <w:p w14:paraId="058E7CD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С высоко поднятой головой Тина вышла из класса. Она была похожа на Святую Люсию – только венка со свечами недоставало, казалось, ее несли те самые перелетные птицы, плакат с которыми она ненароком смахнула. Тина осторожно прикрыла за собой дверь. Мне даже стало жалко Аспа. Я мягкосердечный, мне всех жалко. – Ну, и я тоже пойду, – пробормотал я. Асп не ответил. Он ловил ртом воздух, стараясь успокоиться. Видно, считает меня таким безнадежным, что ему на меня и слов жалко. </w:t>
      </w:r>
    </w:p>
    <w:p w14:paraId="2E30CEF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Пока, – буркнул я, подойдя к двери. </w:t>
      </w:r>
    </w:p>
    <w:p w14:paraId="01258CC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тут вскочил Пень. </w:t>
      </w:r>
    </w:p>
    <w:p w14:paraId="3E8CE9A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тоже уйду! – крикнул он. </w:t>
      </w:r>
    </w:p>
    <w:p w14:paraId="0448567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жутко нечестно! Он знал, что говорил. Сам все и начал. Пень так распалился, что, ринувшись за мной следом, даже спотыкался больше обычного. Не мог он оставаться на месте, когда невинные отправляются в путь – к свободе, туда, за стены школы. И в самом деле жутко нечестно! Но Тины мы не увидели. Когда мы вышли из класса, ее нигде не было. Мы решили поехать в город – я и Пень. Он изо всех сил старался развеселить меня. Может, чувствовал свою вину, раз все на меня свалили. Пень потащился со мной в «Буттерикс», где мы налюбовались вдосталь на свистящие сардельки, почти натуральную блевотину из пластика и резиновых пауков. Пень даже примерил накладной бюст на резинках, стал в нем красоваться и предложил одному очкарику рассмотреть его поближе за пять крон. В конце концов нас выставили из магазина. Но к этому времени Пень успел прихватить два отличных приставных носа и пачку вонючих сигарет, которые решил подарить своему отцу на Рождество. Если они встретятся. Но как он ни старался, мысли мои были далеко. </w:t>
      </w:r>
    </w:p>
    <w:p w14:paraId="61029AC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чего ты, – не выдержал наконец Пень, – может, и впрямь живот прихватило? </w:t>
      </w:r>
      <w:r>
        <w:rPr>
          <w:rFonts w:hint="default"/>
        </w:rPr>
        <mc:AlternateContent>
          <mc:Choice Requires="wpg">
            <w:drawing>
              <wp:anchor distT="0" distB="0" distL="114300" distR="114300" simplePos="0" relativeHeight="252270592" behindDoc="0" locked="0" layoutInCell="1" allowOverlap="1">
                <wp:simplePos x="0" y="0"/>
                <wp:positionH relativeFrom="column">
                  <wp:posOffset>-775335</wp:posOffset>
                </wp:positionH>
                <wp:positionV relativeFrom="paragraph">
                  <wp:posOffset>-3909060</wp:posOffset>
                </wp:positionV>
                <wp:extent cx="2667000" cy="3703320"/>
                <wp:effectExtent l="3810" t="3810" r="11430" b="11430"/>
                <wp:wrapNone/>
                <wp:docPr id="1344" name="Группа 134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4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4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07.8pt;height:291.6pt;width:210pt;z-index:252270592;mso-width-relative:page;mso-height-relative:page;" coordorigin="2943,2592" coordsize="4200,5832" o:gfxdata="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WQUE5t0AAAANAQAADwAAAAAAAAABACAAAAAiAAAAZHJzL2Rvd25y&#10;ZXYueG1sUEsBAhQAFAAAAAgAh07iQHjMlK2kAgAAN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7O0Jcb4AAADd&#10;AAAADwAAAGRycy9kb3ducmV2LnhtbEVPyW7CMBC9V+o/WFOJW+NQSoGA4VCERItE2T5giIckajxO&#10;bbN+Pa5Uqbd5euuMJhdTixM5X1lW0E5SEMS51RUXCnbb2XMfhA/IGmvLpOBKHibjx4cRZtqeeU2n&#10;TShEDGGfoYIyhCaT0uclGfSJbYgjd7DOYIjQFVI7PMdwU8uXNH2TBiuODSU29F5S/r05GgXbz97y&#10;uhjc9oufj+mX3HU7K3asVOupnQ5BBLqEf/Gfe67j/M5rF36/iSfI8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O0Jc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8qpAYLkAAADd&#10;AAAADwAAAGRycy9kb3ducmV2LnhtbEVPy6rCMBDdC/5DGOHubKpXilajC/GCLn0guBuasQ+bSWly&#10;fX29EQR3czjPmS3uphZXal1pWcEgikEQZ1aXnCs47P/6YxDOI2usLZOCBzlYzLudGaba3nhL153P&#10;RQhhl6KCwvsmldJlBRl0kW2IA3e2rUEfYJtL3eIthJtaDuM4kQZLDg0FNrQsKLvs/o2C7aasyK9P&#10;E0yOD641PldVVin10xvEUxCe7v4r/rjXOsz/HSXw/ia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KqQGC5AAAA3Q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71616" behindDoc="0" locked="0" layoutInCell="1" allowOverlap="1">
                <wp:simplePos x="0" y="0"/>
                <wp:positionH relativeFrom="column">
                  <wp:posOffset>3368040</wp:posOffset>
                </wp:positionH>
                <wp:positionV relativeFrom="paragraph">
                  <wp:posOffset>2212340</wp:posOffset>
                </wp:positionV>
                <wp:extent cx="2667000" cy="3703320"/>
                <wp:effectExtent l="0" t="0" r="15240" b="15240"/>
                <wp:wrapNone/>
                <wp:docPr id="1347" name="Группа 134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4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4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74.2pt;height:291.6pt;width:210pt;rotation:11796480f;z-index:252271616;mso-width-relative:page;mso-height-relative:page;" coordorigin="2943,2592" coordsize="4200,5832" o:gfxdata="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bQ9kAAAALAQAADwAAAAAAAAABACAAAAAiAAAAZHJzL2Rv&#10;d25yZXYueG1sUEsBAhQAFAAAAAgAh07iQCXSHhe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Auym78EAAADd&#10;AAAADwAAAGRycy9kb3ducmV2LnhtbEWPzU7DQAyE70h9h5UrcaObUigQuskBhFSo1ELbBzBZk0Rk&#10;vWF36d/T1wckbrZmPPN5Vh5cp3YUYuvZwHiUgSKuvG25NrDdvFzdg4oJ2WLnmQwcKUJZDC5mmFu/&#10;5w/arVOtJIRjjgaalPpc61g15DCOfE8s2pcPDpOsodY24F7CXaevs2yqHbYsDQ329NRQ9b3+dQY2&#10;b3fL4+Lh9Ln4eX1e6e3t5J0DG3M5HGePoBId0r/573puBX9yI7jyjYygiz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uym&#10;7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zXUErcAAADd&#10;AAAADwAAAGRycy9kb3ducmV2LnhtbEVPyQrCMBC9C/5DGMGbpi6IVqMHUdCjC4K3oRm72ExKE9ev&#10;N4LgbR5vndniaUpxp9rllhX0uhEI4sTqnFMFx8O6MwbhPLLG0jIpeJGDxbzZmGGs7YN3dN/7VIQQ&#10;djEqyLyvYildkpFB17UVceAutjboA6xTqWt8hHBTyn4UjaTBnENDhhUtM0qu+5tRsNvmBfnNeYKj&#10;04tLje9VkRRKtVu9aArC09P/xT/3Rof5g+EE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NdQS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69568" behindDoc="1" locked="0" layoutInCell="1" allowOverlap="1">
                <wp:simplePos x="0" y="0"/>
                <wp:positionH relativeFrom="column">
                  <wp:posOffset>-939800</wp:posOffset>
                </wp:positionH>
                <wp:positionV relativeFrom="paragraph">
                  <wp:posOffset>-4190365</wp:posOffset>
                </wp:positionV>
                <wp:extent cx="7205345" cy="10353675"/>
                <wp:effectExtent l="0" t="0" r="3175" b="9525"/>
                <wp:wrapNone/>
                <wp:docPr id="1350" name="Прямоугольник 13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29.95pt;height:815.25pt;width:567.35pt;z-index:-251046912;v-text-anchor:middle;mso-width-relative:page;mso-height-relative:page;" fillcolor="#FFFFFF [3212]" filled="t" stroked="f" coordsize="21600,21600" o:gfxdata="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YdFfLNwAAAAN&#10;AQAADwAAAAAAAAABACAAAAAiAAAAZHJzL2Rvd25yZXYueG1sUEsBAhQAFAAAAAgAh07iQFv9lF6K&#10;AgAA5wQAAA4AAAAAAAAAAQAgAAAAKw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68544" behindDoc="1" locked="0" layoutInCell="1" allowOverlap="1">
                <wp:simplePos x="0" y="0"/>
                <wp:positionH relativeFrom="column">
                  <wp:posOffset>-1122045</wp:posOffset>
                </wp:positionH>
                <wp:positionV relativeFrom="paragraph">
                  <wp:posOffset>-4378325</wp:posOffset>
                </wp:positionV>
                <wp:extent cx="8095615" cy="10782300"/>
                <wp:effectExtent l="0" t="0" r="12065" b="7620"/>
                <wp:wrapNone/>
                <wp:docPr id="1351" name="Прямоугольник 135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44.75pt;height:849pt;width:637.45pt;z-index:-251047936;v-text-anchor:middle;mso-width-relative:page;mso-height-relative:page;" fillcolor="#D0CECE [2894]" filled="t" stroked="f" coordsize="21600,21600" o:gfxdata="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GMbElN0AAAAPAQAADwAAAAAAAAABACAAAAAiAAAAZHJzL2Rvd25yZXYu&#10;eG1sUEsBAhQAFAAAAAgAh07iQEz942ihAgAAFwUAAA4AAAAAAAAAAQAgAAAALAEAAGRycy9lMm9E&#10;b2MueG1sUEsFBgAAAAAGAAYAWQEAAD8GAAAAAA==&#10;">
                <v:fill on="t" focussize="0,0"/>
                <v:stroke on="f" weight="1pt" miterlimit="8" joinstyle="miter"/>
                <v:imagedata o:title=""/>
                <o:lock v:ext="edit" aspectratio="f"/>
              </v:rect>
            </w:pict>
          </mc:Fallback>
        </mc:AlternateContent>
      </w:r>
    </w:p>
    <w:p w14:paraId="7107A3B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кивнул. Как ему объяснить, в чем дело? Он бы не понял. Я и сам не очень-то понимал. </w:t>
      </w:r>
    </w:p>
    <w:p w14:paraId="56E681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72640" behindDoc="1" locked="0" layoutInCell="1" allowOverlap="1">
            <wp:simplePos x="0" y="0"/>
            <wp:positionH relativeFrom="column">
              <wp:posOffset>2921635</wp:posOffset>
            </wp:positionH>
            <wp:positionV relativeFrom="paragraph">
              <wp:posOffset>1966595</wp:posOffset>
            </wp:positionV>
            <wp:extent cx="2315210" cy="3249930"/>
            <wp:effectExtent l="79375" t="79375" r="28575" b="38735"/>
            <wp:wrapTight wrapText="bothSides">
              <wp:wrapPolygon>
                <wp:start x="-741" y="-528"/>
                <wp:lineTo x="-741" y="21655"/>
                <wp:lineTo x="21582" y="21655"/>
                <wp:lineTo x="21724" y="21452"/>
                <wp:lineTo x="21724" y="-528"/>
                <wp:lineTo x="-741" y="-528"/>
              </wp:wrapPolygon>
            </wp:wrapTight>
            <wp:docPr id="982" name="Изображение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Изображение 36" descr="IMG_256"/>
                    <pic:cNvPicPr>
                      <a:picLocks noChangeAspect="1"/>
                    </pic:cNvPicPr>
                  </pic:nvPicPr>
                  <pic:blipFill>
                    <a:blip r:embed="rId125"/>
                    <a:stretch>
                      <a:fillRect/>
                    </a:stretch>
                  </pic:blipFill>
                  <pic:spPr>
                    <a:xfrm>
                      <a:off x="0" y="0"/>
                      <a:ext cx="2315210" cy="3249930"/>
                    </a:xfrm>
                    <a:prstGeom prst="rect">
                      <a:avLst/>
                    </a:prstGeom>
                    <a:noFill/>
                    <a:ln w="9525">
                      <a:solidFill>
                        <a:schemeClr val="accent2">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 Пошли! – сказал Пень. – Я тебе покажу такое, что ты про свой живот и думать забудешь! И он не соврал. От такого забудешь все что угодно. Ухмыляясь в предвкушении, он потащил меня к универмагу. Пот полил с нас градом, едва мы вошли в магазин. Мы протискивались среди животов, задниц и набитых пакетов с рождественскими покупками. Гигантская искусственная ель вздымалась вверх на несколько этажей, и она вся была увешана огромными красными свертками. Громкоговорители над нашими головами выкрикивали рекламу рождественских подарков, сообщали о скидках, перемежая это исполнением рождественских песен вроде «Тихая ночь, святая ночь». Но нигде не было того покоя, о котором мечтал мой отец. Я стал искать отдел музыкальных записей. Вдруг у них найдется пластинка Элвиса, которой нет у отца? Но такой не оказалось. Пень предложил вместо этого купить «Твистед Систерз». Но я покачал головой. Папа любит только классику. Мы потащились в отдел часов. Там-то все и должно было случиться! </w:t>
      </w:r>
    </w:p>
    <w:p w14:paraId="2D0B568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Смекнул? – спросил Пень. </w:t>
      </w:r>
    </w:p>
    <w:p w14:paraId="228FACE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кивнул. </w:t>
      </w:r>
    </w:p>
    <w:p w14:paraId="6F5688F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Поставим все на четверть третьего, – повторил он на всякий случай. Мы задумали завести все будильники так, чтобы они зазвенели и забренчали в одно и то же время. Пень это специально придумал – хотел меня повеселить. Он покосился на меня, желая удостовериться, что я благодарен ему за эту выдумку. Но я не больно-то радовался. И все же Пень взялся за дело. Его пальцы действовали молниеносно. А мои меня совсем не слушались. Я тщетно шарил по задним панелям, пытаясь отыскать нужные кнопки. Я стоял, зажав в руках диковинную звуковую бомбу с мордой Микки-Мауса, и перебирал кнопки настройки, когда Пень потянул меня за рукав куртки. </w:t>
      </w:r>
    </w:p>
    <w:p w14:paraId="4730A12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Лассе, сматываемся по-быстрому! </w:t>
      </w:r>
    </w:p>
    <w:p w14:paraId="429D1D5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Сейчас. Вот только с этими закончу. </w:t>
      </w:r>
    </w:p>
    <w:p w14:paraId="285E0E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Пень ринулся прочь, а я так и остался стоять с тикающими часами в руках, пальцы бешено что-то крутили, секундная стрелка вертелась от нетерпения, ноги, казалось, превратились в два бетонных столба. Я никак не мог отделаться от этих проклятых часов. Они зазвонили прямо у меня в руках. Да еще штук двадцать будильников задребезжали одновременно, а несколько часов с радио начали передавать новости. Меня всего затрясло от этих звуков. Казалось, уши не выдержат и отвалятся. Хорошо еще, что я нацепил этот накладной нос с завязками на затылке. Я прижал часы к груди, чтобы хоть курткой немного заглушить звук. Никакого толка. Вдруг бледный продавец указал пальцем прямо мне в сердце. – Вот он! Тут я опомнился. Я пуст</w:t>
      </w:r>
      <w:r>
        <w:rPr>
          <w:rFonts w:hint="default"/>
        </w:rPr>
        <mc:AlternateContent>
          <mc:Choice Requires="wpg">
            <w:drawing>
              <wp:anchor distT="0" distB="0" distL="114300" distR="114300" simplePos="0" relativeHeight="252267520" behindDoc="0" locked="0" layoutInCell="1" allowOverlap="1">
                <wp:simplePos x="0" y="0"/>
                <wp:positionH relativeFrom="column">
                  <wp:posOffset>-775335</wp:posOffset>
                </wp:positionH>
                <wp:positionV relativeFrom="paragraph">
                  <wp:posOffset>-3704590</wp:posOffset>
                </wp:positionV>
                <wp:extent cx="2667000" cy="3703320"/>
                <wp:effectExtent l="3810" t="3810" r="11430" b="11430"/>
                <wp:wrapNone/>
                <wp:docPr id="1336" name="Группа 13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91.7pt;height:291.6pt;width:210pt;z-index:252267520;mso-width-relative:page;mso-height-relative:page;" coordorigin="2943,2592" coordsize="4200,5832" o:gfxdata="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0Ootc2wAAAAsBAAAPAAAAAAAAAAEAIAAAACIAAABkcnMvZG93&#10;bnJldi54bWxQSwECFAAUAAAACACHTuJAFl07vqgCAAA1BwAADgAAAAAAAAABACAAAAAq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K3VB4L4AAADd&#10;AAAADwAAAGRycy9kb3ducmV2LnhtbEVPyW7CMBC9I/UfrEHqrXEgorQphgNVpQISZfuAaTwkUeNx&#10;artsX4+RKnGbp7fOaHIyjTiQ87VlBb0kBUFcWF1zqWC3/Xh6AeEDssbGMik4k4fJ+KEzwlzbI6/p&#10;sAmliCHsc1RQhdDmUvqiIoM+sS1x5PbWGQwRulJqh8cYbhrZT9NnabDm2FBhS9OKip/Nn1GwnQ+X&#10;58Xr5XvxO3v/krtBtmLHSj12e+kbiECncBf/uz91nJ9lQ7h9E0+Q4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3VB4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H8C9L0AAADd&#10;AAAADwAAAGRycy9kb3ducmV2LnhtbEWPS4vCQBCE74L/YeiFvekkK4hGxxwWF/ToA8Fbk+nNYzM9&#10;ITO+9tfbB8FbN1Vd9fUyv7tWXakPtWcD6TgBRVx4W3Np4Hj4Gc1AhYhssfVMBh4UIF8NB0vMrL/x&#10;jq77WCoJ4ZChgSrGLtM6FBU5DGPfEYv263uHUda+1LbHm4S7Vn8lyVQ7rFkaKuzou6Lib39xBnbb&#10;uqG4Oc9xenpwa/F/3RSNMZ8fabIAFeke3+bX9cYK/mQiuPKNjK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fwL0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68544" behindDoc="0" locked="0" layoutInCell="1" allowOverlap="1">
                <wp:simplePos x="0" y="0"/>
                <wp:positionH relativeFrom="column">
                  <wp:posOffset>3368040</wp:posOffset>
                </wp:positionH>
                <wp:positionV relativeFrom="paragraph">
                  <wp:posOffset>2416810</wp:posOffset>
                </wp:positionV>
                <wp:extent cx="2667000" cy="3703320"/>
                <wp:effectExtent l="0" t="0" r="15240" b="15240"/>
                <wp:wrapNone/>
                <wp:docPr id="1339" name="Группа 13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0.3pt;height:291.6pt;width:210pt;rotation:11796480f;z-index:252268544;mso-width-relative:page;mso-height-relative:page;" coordorigin="2943,2592" coordsize="4200,5832" o:gfxdata="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G4TUF2QAAAAsBAAAPAAAAAAAAAAEAIAAAACIAAABkcnMv&#10;ZG93bnJldi54bWxQSwECFAAUAAAACACHTuJAApOAK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Jqq6cEAAADd&#10;AAAADwAAAGRycy9kb3ducmV2LnhtbEWPzU7DQAyE70h9h5UrcaObUigQuskBhFSo1ELbBzBZk0Rk&#10;vWF36d/T1wckbrZmPPN5Vh5cp3YUYuvZwHiUgSKuvG25NrDdvFzdg4oJ2WLnmQwcKUJZDC5mmFu/&#10;5w/arVOtJIRjjgaalPpc61g15DCOfE8s2pcPDpOsodY24F7CXaevs2yqHbYsDQ329NRQ9b3+dQY2&#10;b3fL4+Lh9Ln4eX1e6e3t5J0DG3M5HGePoBId0r/573puBX9yI/zyjYygiz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qq&#10;6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UPYFLgAAADd&#10;AAAADwAAAGRycy9kb3ducmV2LnhtbEVPy6rCMBDdC/5DGMGdpr2KaDW6kCvo0geCu6EZ+7CZlCY+&#10;v94Igrs5nOfMFg9TiRs1rrCsIO5HIIhTqwvOFBz2q94YhPPIGivLpOBJDhbzdmuGibZ33tJt5zMR&#10;QtglqCD3vk6kdGlOBl3f1sSBO9vGoA+wyaRu8B7CTSX/omgkDRYcGnKsaZlTetldjYLtpijJr08T&#10;HB2fXGl8/ZdpqVS3E0dTEJ4e/if+utc6zB8MY/h8E0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UPYFL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66496" behindDoc="1" locked="0" layoutInCell="1" allowOverlap="1">
                <wp:simplePos x="0" y="0"/>
                <wp:positionH relativeFrom="column">
                  <wp:posOffset>-939800</wp:posOffset>
                </wp:positionH>
                <wp:positionV relativeFrom="paragraph">
                  <wp:posOffset>-3985895</wp:posOffset>
                </wp:positionV>
                <wp:extent cx="7205345" cy="10353675"/>
                <wp:effectExtent l="0" t="0" r="3175" b="9525"/>
                <wp:wrapNone/>
                <wp:docPr id="1342" name="Прямоугольник 13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13.85pt;height:815.25pt;width:567.35pt;z-index:-251049984;v-text-anchor:middle;mso-width-relative:page;mso-height-relative:page;" fillcolor="#FFFFFF [3212]" filled="t" stroked="f" coordsize="21600,21600" o:gfxdata="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QW+rPcAAAA&#10;DgEAAA8AAAAAAAAAAQAgAAAAIgAAAGRycy9kb3ducmV2LnhtbFBLAQIUABQAAAAIAIdO4kAuPzOd&#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65472" behindDoc="1" locked="0" layoutInCell="1" allowOverlap="1">
                <wp:simplePos x="0" y="0"/>
                <wp:positionH relativeFrom="column">
                  <wp:posOffset>-1122045</wp:posOffset>
                </wp:positionH>
                <wp:positionV relativeFrom="paragraph">
                  <wp:posOffset>-4173855</wp:posOffset>
                </wp:positionV>
                <wp:extent cx="8095615" cy="10782300"/>
                <wp:effectExtent l="0" t="0" r="12065" b="7620"/>
                <wp:wrapNone/>
                <wp:docPr id="1343" name="Прямоугольник 13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28.65pt;height:849pt;width:637.45pt;z-index:-251051008;v-text-anchor:middle;mso-width-relative:page;mso-height-relative:page;" fillcolor="#D0CECE [2894]" filled="t" stroked="f" coordsize="21600,21600" o:gfxdata="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PzO/dAAAADwEAAA8AAAAAAAAAAQAgAAAAIgAAAGRycy9kb3ducmV2&#10;LnhtbFBLAQIUABQAAAAIAIdO4kAzZ8s8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ился наутек, прижав к груди дребезжащий будильник. Боясь обернуться, я мчался мимо прилавков, расталкивая покупателей, которые посылали проклятия мне вслед. Я бежал к отделу нижнего белья, потому что именно в той стороне скрылся Пень. Но его нигде не было. Зато я приметил кого-то другого. Мама! Она вынырнула прямо у меня перед носом. Рядом с ней был какой-то тип в кожаном пиджаке. На маме была поросячьего розового цвета искусственная шуба, которую отец терпеть не мог. Эти двое стояли вместе и рассматривали пару голубых трусов с розовыми и желтыми штрихами, словно кто-то опрокинул на них пакет присыпки для тортов. Этот тип в коже положил руку маме на плечо. Похоже, эти трусы предназначались вовсе не для папы. Он-то носит только кальсоны. В самый последний момент я попытался было незаметно улизнуть с их глаз долой, но вместо этого угодил в стенд с трусами, и тот рухнул на дядьку в кожаном пиджаке. Тут мама увидела меня и как закричит: </w:t>
      </w:r>
    </w:p>
    <w:p w14:paraId="688DDBA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Ты что? </w:t>
      </w:r>
    </w:p>
    <w:p w14:paraId="7FFF025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На миг я замер. Этого было достаточно, чтобы тот тип сцапал меня. Он крепко прижал меня к своему пиджаку. Его запах ударил мне в нос, словно нервно-паралитический газ. Дядька ликовал. Живот у него то надувался, то втягивался, как горло у лягушки, которую я видел по телевизору. Мой резиновый нос был прижат к его пузу. А здорово его хрястнуло! Стенд-то был металлический и тяжеленький. И угодил ему прямо по затылку. Пара розовых трусов лежала у него на плечах, словно шаль. </w:t>
      </w:r>
    </w:p>
    <w:p w14:paraId="0A746C6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ты себе позволяешь! – заорал дядька. </w:t>
      </w:r>
    </w:p>
    <w:p w14:paraId="6D0EA24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Ничего, – ответил я. </w:t>
      </w:r>
    </w:p>
    <w:p w14:paraId="02E9649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попытался отыскать взглядом маму. Почему она не спасает меня от этого психа? Когда я наконец-то углядел ее, она только скорчила гримасу, показывая мне, чтобы я помалкивал. Тут я взбесился. – Ты что, думаешь, можно вот так переть напролом? – вопил дядька. Он поменял хватку и теперь держал меня за шиворот. </w:t>
      </w:r>
    </w:p>
    <w:p w14:paraId="4F03676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Отпустите! – завопил я. – Отпусти меня, придурок чертов! </w:t>
      </w:r>
    </w:p>
    <w:p w14:paraId="6369F7A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Пузо его еще больше задергалось. </w:t>
      </w:r>
    </w:p>
    <w:p w14:paraId="12CE63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Думаешь улизнуть, да? – бушевал он. – Думаешь, я не понимаю, что ты стащил этот будильник, который у тебя под курткой? Сейчас я тебя живенько сдам охранникам. Эй! </w:t>
      </w:r>
    </w:p>
    <w:p w14:paraId="02D357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махнул рукой, словно вздумал остановить такси прямо посреди универмага. </w:t>
      </w:r>
    </w:p>
    <w:p w14:paraId="67F15B0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Мама, – захныкал я, – ну скажи же этому придурку! Но она ничего не сказала. Тогда я укусил его в торчавший живот. Я нашел местечко, где пиджак чуть отходил, и впился зубами в жировую складку. Дядька сразу разжал руки. Я кинулся к выходу. Будильник с Микки-Маусом так и остался при мне. Хорошо хоть, он трезвонить перестал! Так я впервые встретился с Хилдингом Торстенсоном. Отец разделывал свиную тушу на маленькие кусочки. Я стоял в дверях и смотрел на его широкую спину. С потолка свисало на крюках несколько ободранных туш, похожих на серо-фиолетовые глыбы. Мне не хотело</w:t>
      </w:r>
      <w:r>
        <w:rPr>
          <w:rFonts w:hint="default"/>
        </w:rPr>
        <mc:AlternateContent>
          <mc:Choice Requires="wpg">
            <w:drawing>
              <wp:anchor distT="0" distB="0" distL="114300" distR="114300" simplePos="0" relativeHeight="252264448" behindDoc="0" locked="0" layoutInCell="1" allowOverlap="1">
                <wp:simplePos x="0" y="0"/>
                <wp:positionH relativeFrom="column">
                  <wp:posOffset>-775335</wp:posOffset>
                </wp:positionH>
                <wp:positionV relativeFrom="paragraph">
                  <wp:posOffset>-5135880</wp:posOffset>
                </wp:positionV>
                <wp:extent cx="2667000" cy="3703320"/>
                <wp:effectExtent l="3810" t="3810" r="11430" b="11430"/>
                <wp:wrapNone/>
                <wp:docPr id="1328" name="Группа 13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4.4pt;height:291.6pt;width:210pt;z-index:252264448;mso-width-relative:page;mso-height-relative:page;" coordorigin="2943,2592" coordsize="4200,5832" o:gfxdata="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k6L14N0AAAAOAQAADwAAAAAAAAABACAAAAAiAAAAZHJz&#10;L2Rvd25yZXYueG1sUEsBAhQAFAAAAAgAh07iQHTsRVa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sH/m1L4AAADd&#10;AAAADwAAAGRycy9kb3ducmV2LnhtbEVPyW7CMBC9V+IfrEHiVhxAZUljOFAhtUXqAvmAIZ4mEfE4&#10;tV22r6+RkLjN01snW5xMIw7kfG1ZwaCfgCAurK65VJBvV49TED4ga2wsk4IzeVjMOw8Zptoe+ZsO&#10;m1CKGMI+RQVVCG0qpS8qMuj7tiWO3I91BkOErpTa4TGGm0YOk2QsDdYcGypsaVlRsd/8GQXb98nH&#10;eT277Na/by+fMn8afbFjpXrdQfIMItAp3MU396uO80fDGVy/iSf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m1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gkO8r0AAADd&#10;AAAADwAAAGRycy9kb3ducmV2LnhtbEWPS4vCQBCE74L/YeiFvekkK4hGxxwWF/ToA8Fbk+nNYzM9&#10;ITO+9tfbB8FbN1Vd9fUyv7tWXakPtWcD6TgBRVx4W3Np4Hj4Gc1AhYhssfVMBh4UIF8NB0vMrL/x&#10;jq77WCoJ4ZChgSrGLtM6FBU5DGPfEYv263uHUda+1LbHm4S7Vn8lyVQ7rFkaKuzou6Lib39xBnbb&#10;uqG4Oc9xenpwa/F/3RSNMZ8fabIAFeke3+bX9cYK/mQi/PKNjK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CQ7y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65472" behindDoc="0" locked="0" layoutInCell="1" allowOverlap="1">
                <wp:simplePos x="0" y="0"/>
                <wp:positionH relativeFrom="column">
                  <wp:posOffset>3368040</wp:posOffset>
                </wp:positionH>
                <wp:positionV relativeFrom="paragraph">
                  <wp:posOffset>985520</wp:posOffset>
                </wp:positionV>
                <wp:extent cx="2667000" cy="3703320"/>
                <wp:effectExtent l="0" t="0" r="15240" b="15240"/>
                <wp:wrapNone/>
                <wp:docPr id="1331" name="Группа 13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7.6pt;height:291.6pt;width:210pt;rotation:11796480f;z-index:252265472;mso-width-relative:page;mso-height-relative:page;" coordorigin="2943,2592" coordsize="4200,5832" o:gfxdata="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ikYsa2QAAAAsBAAAPAAAAAAAAAAEAIAAAACIAAABkcnMv&#10;ZG93bnJldi54bWxQSwECFAAUAAAACACHTuJAc4Nlja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OwLieL4AAADd&#10;AAAADwAAAGRycy9kb3ducmV2LnhtbEVPS27CMBDdV+odrKnUHXEgooWAYQFCKkWiLXCAIZ4mUeNx&#10;sM2vp8eVkLqbp/ed8fRiGnEi52vLCrpJCoK4sLrmUsFuu+gMQPiArLGxTAqu5GE6eXwYY67tmb/o&#10;tAmliCHsc1RQhdDmUvqiIoM+sS1x5L6tMxgidKXUDs8x3DSyl6Yv0mDNsaHClmYVFT+bo1GwfX9d&#10;X1fD3/3qsJx/yF0/+2THSj0/ddMRiECX8C++u990nJ9lPfj7Jp4gJ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Lie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tuQhbcAAADd&#10;AAAADwAAAGRycy9kb3ducmV2LnhtbEVPyQrCMBC9C/5DGMGbploQrUYPoqBHFwRvQzN2sZmUJq5f&#10;bwTB2zzeOrPF01TiTo0rLCsY9CMQxKnVBWcKjod1bwzCeWSNlWVS8CIHi3m7NcNE2wfv6L73mQgh&#10;7BJUkHtfJ1K6NCeDrm9r4sBdbGPQB9hkUjf4COGmksMoGkmDBYeGHGta5pRe9zejYLctSvKb8wRH&#10;pxdXGt+rMi2V6nYG0RSEp6f/i3/ujQ7z4z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625CF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63424" behindDoc="1" locked="0" layoutInCell="1" allowOverlap="1">
                <wp:simplePos x="0" y="0"/>
                <wp:positionH relativeFrom="column">
                  <wp:posOffset>-939800</wp:posOffset>
                </wp:positionH>
                <wp:positionV relativeFrom="paragraph">
                  <wp:posOffset>-5417185</wp:posOffset>
                </wp:positionV>
                <wp:extent cx="7205345" cy="10353675"/>
                <wp:effectExtent l="0" t="0" r="3175" b="9525"/>
                <wp:wrapNone/>
                <wp:docPr id="1334" name="Прямоугольник 13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6.55pt;height:815.25pt;width:567.35pt;z-index:-251053056;v-text-anchor:middle;mso-width-relative:page;mso-height-relative:page;" fillcolor="#FFFFFF [3212]" filled="t" stroked="f" coordsize="21600,21600" o:gfxdata="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BR7D23QAA&#10;AA0BAAAPAAAAAAAAAAEAIAAAACIAAABkcnMvZG93bnJldi54bWxQSwECFAAUAAAACACHTuJAzi2c&#10;z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62400" behindDoc="1" locked="0" layoutInCell="1" allowOverlap="1">
                <wp:simplePos x="0" y="0"/>
                <wp:positionH relativeFrom="column">
                  <wp:posOffset>-1122045</wp:posOffset>
                </wp:positionH>
                <wp:positionV relativeFrom="paragraph">
                  <wp:posOffset>-5605145</wp:posOffset>
                </wp:positionV>
                <wp:extent cx="8095615" cy="10782300"/>
                <wp:effectExtent l="0" t="0" r="12065" b="7620"/>
                <wp:wrapNone/>
                <wp:docPr id="1335" name="Прямоугольник 13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41.35pt;height:849pt;width:637.45pt;z-index:-251054080;v-text-anchor:middle;mso-width-relative:page;mso-height-relative:page;" fillcolor="#D0CECE [2894]" filled="t" stroked="f" coordsize="21600,21600" o:gfxdata="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owcQm3AAAAA4BAAAPAAAAAAAAAAEAIAAAACIAAABkcnMvZG93bnJldi54&#10;bWxQSwECFAAUAAAACACHTuJA/Un0BKECAAAXBQAADgAAAAAAAAABACAAAAAr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сь возвращаться прямо домой. Я вышел из метро на Ледовом стадионе и поплелся к отцу на работу. Он еще не заметил меня. Уши его пылали под белой шапкой. Руки, торчавшие из рукавов белого халата, тоже были красными. Это все из-за холода. Тут царила вечная зима, даже летом. Чтобы мясо не протухло. </w:t>
      </w:r>
    </w:p>
    <w:p w14:paraId="2409376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Папа! </w:t>
      </w:r>
    </w:p>
    <w:p w14:paraId="31285CB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обернулся и подмигнул, увидев мой торчащий накладной нос. Потом наклонился и легко, словно кусок вырезки, поднял меня к лампе дневного света под потолком. </w:t>
      </w:r>
    </w:p>
    <w:p w14:paraId="09F4C19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же Лассе, – заорал он. – Лассе, мой мальчик! </w:t>
      </w:r>
    </w:p>
    <w:p w14:paraId="542797F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все уставились на меня, поблескивая ножами, и заулыбались. </w:t>
      </w:r>
    </w:p>
    <w:p w14:paraId="6C1FB59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подумал, можем поехать домой вместе, – сказал я. </w:t>
      </w:r>
    </w:p>
    <w:p w14:paraId="45869DF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Конечно, – обрадовался папа. – Я уже скоро закончу. </w:t>
      </w:r>
    </w:p>
    <w:p w14:paraId="0A333BC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он снова взялся за работу. Но я не стал просто стоять в сторонке и пялиться. У меня в голове словно все еще звенели эти проклятые будильники. Запах кожаного пиджака все еще щипал нос, а во рту оставался отвратительный привкус. Я хлопнул по одной из свиных туш, свисавших с потолка. Я принялся притоптывать вокруг нее и колошматил по ней, совсем как боксер в «Рокки-1». Этот фильм я смотрел на видео дома у Данне. В конце концов руки уже двигались сами собой. Они били и били, пока я не почувствовал, что голова моя опустела и я уже не помню, кто я и что такое я колошмачу. Мне словно все мозги отшибло. Я продолжал лупить по туше, пока совсем не выбился из сил и не стал задыхаться, а руки стали словно из жвачки. Я огляделся и увидел, что все мужчины собрались вокруг меня. В белых халатах и накрахмаленных шапочках они были похожи на стаю белых медведей, стоящих на задних лапах. Они улыбались мне, но глаза их были печальны, будто они мечтали оказаться где-то далеко-далеко, подальше от этой искусственной вечной зимы. </w:t>
      </w:r>
    </w:p>
    <w:p w14:paraId="717A8A5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 тебя классный удар, парень, – прорычал один из медведей. </w:t>
      </w:r>
    </w:p>
    <w:p w14:paraId="1519DCE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мотнул головой, чтобы медвежьи маски исчезли с их лиц. А потом улыбнулся, поднял вверх руки и запрыгал: я видел, что так поступают боксеры, когда выигрывают. Отец взял ме</w:t>
      </w:r>
      <w:r>
        <w:rPr>
          <w:rFonts w:hint="default"/>
        </w:rPr>
        <mc:AlternateContent>
          <mc:Choice Requires="wpg">
            <w:drawing>
              <wp:anchor distT="0" distB="0" distL="114300" distR="114300" simplePos="0" relativeHeight="252260352" behindDoc="0" locked="0" layoutInCell="1" allowOverlap="1">
                <wp:simplePos x="0" y="0"/>
                <wp:positionH relativeFrom="column">
                  <wp:posOffset>-775335</wp:posOffset>
                </wp:positionH>
                <wp:positionV relativeFrom="paragraph">
                  <wp:posOffset>-4522470</wp:posOffset>
                </wp:positionV>
                <wp:extent cx="2667000" cy="3703320"/>
                <wp:effectExtent l="3810" t="3810" r="11430" b="11430"/>
                <wp:wrapNone/>
                <wp:docPr id="1320" name="Группа 13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6.1pt;height:291.6pt;width:210pt;z-index:252260352;mso-width-relative:page;mso-height-relative:page;" coordorigin="2943,2592" coordsize="4200,5832" o:gfxdata="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OiWYT2wAAAA4BAAAPAAAAAAAAAAEAIAAAACIAAABkcnMvZG93bnJldi54&#10;bWxQSwECFAAUAAAACACHTuJA1LTAdaICAAA1BwAADgAAAAAAAAABACAAAAAqAQAAZHJzL2Uyb0Rv&#10;Yy54bWxQSwUGAAAAAAYABgBZAQAAPgYAAAAA&#10;">
                <o:lock v:ext="edit" aspectratio="f"/>
                <v:line id="Прямое соединение 25" o:spid="_x0000_s1026" o:spt="20" style="position:absolute;left:2943;top:2608;flip:x;height:0;width:4200;" filled="t" stroked="t" coordsize="21600,21600" o:gfxdata="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J6tK/&#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UE6jw7cAAADd&#10;AAAADwAAAGRycy9kb3ducmV2LnhtbEVPyQrCMBC9C/5DGMGbplYQrUYPoqBHFwRvQzN2sZmUJq5f&#10;bwTB2zzeOrPF01TiTo0rLCsY9CMQxKnVBWcKjod1bwzCeWSNlWVS8CIHi3m7NcNE2wfv6L73mQgh&#10;7BJUkHtfJ1K6NCeDrm9r4sBdbGPQB9hkUjf4COGmknEUjaTBgkNDjjUtc0qv+5tRsNsWJfnNeYKj&#10;04srje9VmZZKdTuDaArC09P/xT/3Rof5wzi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TqP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61376" behindDoc="0" locked="0" layoutInCell="1" allowOverlap="1">
                <wp:simplePos x="0" y="0"/>
                <wp:positionH relativeFrom="column">
                  <wp:posOffset>3368040</wp:posOffset>
                </wp:positionH>
                <wp:positionV relativeFrom="paragraph">
                  <wp:posOffset>1598930</wp:posOffset>
                </wp:positionV>
                <wp:extent cx="2667000" cy="3703320"/>
                <wp:effectExtent l="0" t="0" r="15240" b="15240"/>
                <wp:wrapNone/>
                <wp:docPr id="1323" name="Группа 13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5.9pt;height:291.6pt;width:210pt;rotation:11796480f;z-index:252261376;mso-width-relative:page;mso-height-relative:page;" coordorigin="2943,2592" coordsize="4200,5832" o:gfxdata="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9KE+7ZAAAACwEAAA8AAAAAAAAAAQAgAAAAIgAAAGRycy9k&#10;b3ducmV2LnhtbFBLAQIUABQAAAAIAIdO4kDkjIXg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Xn5JSr4AAADd&#10;AAAADwAAAGRycy9kb3ducmV2LnhtbEVPyW7CMBC9V+o/WFOJG3FYWiBgOLRCokVq2T5giIckajxO&#10;bbN+fV0Jqbd5eutMZhdTixM5X1lW0ElSEMS51RUXCnbbeXsIwgdkjbVlUnAlD7Pp48MEM23PvKbT&#10;JhQihrDPUEEZQpNJ6fOSDPrENsSRO1hnMEToCqkdnmO4qWU3TV+kwYpjQ4kNvZaUf2+ORsH2Y/B5&#10;XY5u++XP+9uX3D33VuxYqdZTJx2DCHQJ/+K7e6Hj/F63D3/fxBPk9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5JS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36c7t7cAAADd&#10;AAAADwAAAGRycy9kb3ducmV2LnhtbEVPyQrCMBC9C/5DGMGbpiqKVqMHUdCjC4K3oRm72ExKE9ev&#10;N4LgbR5vndniaUpxp9rllhX0uhEI4sTqnFMFx8O6MwbhPLLG0jIpeJGDxbzZmGGs7YN3dN/7VIQQ&#10;djEqyLyvYildkpFB17UVceAutjboA6xTqWt8hHBTyn4UjaTBnENDhhUtM0qu+5tRsNvmBfnNeYKj&#10;04tLje9VkRRKtVu9aArC09P/xT/3Rof5g/4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pzu3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59328" behindDoc="1" locked="0" layoutInCell="1" allowOverlap="1">
                <wp:simplePos x="0" y="0"/>
                <wp:positionH relativeFrom="column">
                  <wp:posOffset>-939800</wp:posOffset>
                </wp:positionH>
                <wp:positionV relativeFrom="paragraph">
                  <wp:posOffset>-4803775</wp:posOffset>
                </wp:positionV>
                <wp:extent cx="7205345" cy="10353675"/>
                <wp:effectExtent l="0" t="0" r="3175" b="9525"/>
                <wp:wrapNone/>
                <wp:docPr id="1326" name="Прямоугольник 13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78.25pt;height:815.25pt;width:567.35pt;z-index:-251057152;v-text-anchor:middle;mso-width-relative:page;mso-height-relative:page;" fillcolor="#FFFFFF [3212]" filled="t" stroked="f" coordsize="21600,21600" o:gfxdata="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XO85U3QAA&#10;AA0BAAAPAAAAAAAAAAEAIAAAACIAAABkcnMvZG93bnJldi54bWxQSwECFAAUAAAACACHTuJAu+87&#10;D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58304" behindDoc="1" locked="0" layoutInCell="1" allowOverlap="1">
                <wp:simplePos x="0" y="0"/>
                <wp:positionH relativeFrom="column">
                  <wp:posOffset>-1122045</wp:posOffset>
                </wp:positionH>
                <wp:positionV relativeFrom="paragraph">
                  <wp:posOffset>-4991735</wp:posOffset>
                </wp:positionV>
                <wp:extent cx="8095615" cy="10782300"/>
                <wp:effectExtent l="0" t="0" r="12065" b="7620"/>
                <wp:wrapNone/>
                <wp:docPr id="1327" name="Прямоугольник 13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3.05pt;height:849pt;width:637.45pt;z-index:-251058176;v-text-anchor:middle;mso-width-relative:page;mso-height-relative:page;" fillcolor="#D0CECE [2894]" filled="t" stroked="f" coordsize="21600,21600" o:gfxdata="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YYHKDcAAAADgEAAA8AAAAAAAAAAQAgAAAAIgAAAGRycy9kb3ducmV2&#10;LnhtbFBLAQIUABQAAAAIAIdO4kCC09xQowIAABcFAAAOAAAAAAAAAAEAIAAAACs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ня за руку. </w:t>
      </w:r>
    </w:p>
    <w:p w14:paraId="49D34DF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Ладно, ребята, мне пора, – сказал он. </w:t>
      </w:r>
    </w:p>
    <w:p w14:paraId="3521A5A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И мы ушли. Он вышагивал впереди, словно настоящий король белых медведей. Когда в машине я откинулся на спинку сиденья, то почувствовал запах кожи, и тогда в памяти вновь всплыл кожаный пиджак. Но я ничего не сказал отцу. Он не очень-то любил разговоры. Да и я тоже. Уж такие мы, белые медведи. В машине было темно, я сжимал в руке будильник, который сунул в карман в магазине. Чуть-чуть погодя отец стал насвистывать. «I really don’t want to know», – насвистывал он.</w:t>
      </w:r>
      <w:r>
        <w:rPr>
          <w:rFonts w:hint="default" w:ascii="Times New Roman" w:hAnsi="Times New Roman" w:cs="Times New Roman"/>
          <w:color w:val="000000" w:themeColor="text1"/>
          <w:sz w:val="28"/>
          <w:szCs w:val="28"/>
          <w14:textFill>
            <w14:solidFill>
              <w14:schemeClr w14:val="tx1"/>
            </w14:solidFill>
          </w14:textFill>
        </w:rPr>
        <w:br w:type="textWrapping"/>
      </w:r>
    </w:p>
    <w:p w14:paraId="5015830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62400" behindDoc="1" locked="0" layoutInCell="1" allowOverlap="1">
            <wp:simplePos x="0" y="0"/>
            <wp:positionH relativeFrom="column">
              <wp:posOffset>2888615</wp:posOffset>
            </wp:positionH>
            <wp:positionV relativeFrom="paragraph">
              <wp:posOffset>1011555</wp:posOffset>
            </wp:positionV>
            <wp:extent cx="2381250" cy="1478280"/>
            <wp:effectExtent l="79375" t="79375" r="38735" b="27305"/>
            <wp:wrapTight wrapText="bothSides">
              <wp:wrapPolygon>
                <wp:start x="-720" y="-1160"/>
                <wp:lineTo x="-720" y="21776"/>
                <wp:lineTo x="21537" y="21776"/>
                <wp:lineTo x="21675" y="21331"/>
                <wp:lineTo x="21675" y="-1160"/>
                <wp:lineTo x="-720" y="-1160"/>
              </wp:wrapPolygon>
            </wp:wrapTight>
            <wp:docPr id="1005" name="Изображение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Изображение 37" descr="IMG_256"/>
                    <pic:cNvPicPr>
                      <a:picLocks noChangeAspect="1"/>
                    </pic:cNvPicPr>
                  </pic:nvPicPr>
                  <pic:blipFill>
                    <a:blip r:embed="rId126"/>
                    <a:srcRect l="5802" t="8802" r="3007" b="11212"/>
                    <a:stretch>
                      <a:fillRect/>
                    </a:stretch>
                  </pic:blipFill>
                  <pic:spPr>
                    <a:xfrm>
                      <a:off x="0" y="0"/>
                      <a:ext cx="2381250" cy="1478280"/>
                    </a:xfrm>
                    <a:prstGeom prst="rect">
                      <a:avLst/>
                    </a:prstGeom>
                    <a:noFill/>
                    <a:ln w="9525">
                      <a:solidFill>
                        <a:schemeClr val="accent6">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Первым делом я услышал папин смех. Он проникал через полуоткрытую дверь вместе с ароматом рождественского окорока. Новенький будильник показывал половину десятого. Я натянул красные носки – в честь праздника. Как-никак сегодня сочельник! Мама сидела за кухонным столом и смотрела на ангелов на подсвечнике, они кружили и звенели крошечными латунными колокольчиками. Сколько я себя помню, они проделывали это на каждое Рождество. Мама подняла глаза от тарелки с маринованными огурцами – ее особый завтрак! – и улыбнулась мне. </w:t>
      </w:r>
    </w:p>
    <w:p w14:paraId="6946A35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 Рождеством! </w:t>
      </w:r>
    </w:p>
    <w:p w14:paraId="4D56D7F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Наконец-то, – ухмыльнулся отец. – Поторапливайся! У нас еще дел по горло! </w:t>
      </w:r>
    </w:p>
    <w:p w14:paraId="4134A2E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Каких это? </w:t>
      </w:r>
    </w:p>
    <w:p w14:paraId="164CBA8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Увидишь. </w:t>
      </w:r>
    </w:p>
    <w:p w14:paraId="6AEF61E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это вы задумали? – насторожилась мама. </w:t>
      </w:r>
    </w:p>
    <w:p w14:paraId="7FC5CF8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Больно ты любопытная, вот что я тебе скажу. </w:t>
      </w:r>
    </w:p>
    <w:p w14:paraId="3160C06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Папа довольно ухмылялся. Видно было, что он едва сдерживается, чтобы не проболтаться. Он подмигнул маме. </w:t>
      </w:r>
    </w:p>
    <w:p w14:paraId="0C34388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Господи, ну просто дети! – вздохнула она. – И как я с вами только живу! </w:t>
      </w:r>
    </w:p>
    <w:p w14:paraId="1C9D782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Мама за обе щеки уплетала маринованные огурцы. Вдруг она вскочила и ринулась в туалет: видимо, ей стало нехорошо. Последнее время с ней это частенько случалось. Но папе это даже нравилось. Чем больше ее тошнило, тем больше он радовался. Он пошел за мамой посмотреть, не нужна ли ей помощь. А я остался сидеть в кухне и старался не прислушиваться к звукам, которые доносились из туалета. Немного погодя отец вернулся назад. </w:t>
      </w:r>
    </w:p>
    <w:p w14:paraId="09EC37B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Поехали, – сказал он. </w:t>
      </w:r>
    </w:p>
    <w:p w14:paraId="7EBF785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Маме надо немножко прийти в себя. </w:t>
      </w:r>
    </w:p>
    <w:p w14:paraId="3660D092">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28968FBB">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w:t>
      </w:r>
    </w:p>
    <w:p w14:paraId="429439D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Пять тысяч четыреста девяносто пять крон, – объявил продавец. – Отличная вещь! Стоил шесть тысяч пятьсот. Дистанционное управление. Можно подключать кабельное телевидение. Этот востроносый развязный типчик в клетчатом пиджаке не внушал мне доверия. </w:t>
      </w:r>
    </w:p>
    <w:p w14:paraId="01920CA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можете вы его упаковать? – попросил отец. – В подарочную бумагу. </w:t>
      </w:r>
    </w:p>
    <w:p w14:paraId="79846B2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 нас есть и подешевле, – не унимался клетчатый пиджак, указывая рукой на магазинные полки. </w:t>
      </w:r>
    </w:p>
    <w:p w14:paraId="42C8D1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Нам нужен именно этот! </w:t>
      </w:r>
    </w:p>
    <w:p w14:paraId="6DD7075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Отец та</w:t>
      </w:r>
      <w:r>
        <w:rPr>
          <w:rFonts w:hint="default"/>
        </w:rPr>
        <mc:AlternateContent>
          <mc:Choice Requires="wpg">
            <w:drawing>
              <wp:anchor distT="0" distB="0" distL="114300" distR="114300" simplePos="0" relativeHeight="252236800" behindDoc="0" locked="0" layoutInCell="1" allowOverlap="1">
                <wp:simplePos x="0" y="0"/>
                <wp:positionH relativeFrom="column">
                  <wp:posOffset>-775335</wp:posOffset>
                </wp:positionH>
                <wp:positionV relativeFrom="paragraph">
                  <wp:posOffset>-7385050</wp:posOffset>
                </wp:positionV>
                <wp:extent cx="2667000" cy="3703320"/>
                <wp:effectExtent l="3810" t="3810" r="11430" b="11430"/>
                <wp:wrapNone/>
                <wp:docPr id="1264" name="Группа 12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81.5pt;height:291.6pt;width:210pt;z-index:252236800;mso-width-relative:page;mso-height-relative:page;" coordorigin="2943,2592" coordsize="4200,5832" o:gfxdata="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znwIveAAAADwEAAA8AAAAAAAAAAQAgAAAAIgAAAGRycy9kb3du&#10;cmV2LnhtbFBLAQIUABQAAAAIAIdO4kBd8VnN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0blajL0AAADd&#10;AAAADwAAAGRycy9kb3ducmV2LnhtbEVP22oCMRB9L/QfwhR806yKWrdGHyqCraBW/YBxM91dupms&#10;Sbx+vRGEvs3hXGc0uZhKnMj50rKCdisBQZxZXXKuYLedNd9B+ICssbJMCq7kYTJ+fRlhqu2Zf+i0&#10;CbmIIexTVFCEUKdS+qwgg75la+LI/VpnMETocqkdnmO4qWQnSfrSYMmxocCaPgvK/jZHo2D7PVhe&#10;F8PbfnH4mq7krtdds2OlGm/t5ANEoEv4Fz/dcx3nd/o9eHwTT5Dj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uVqM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4TnbcAAADd&#10;AAAADwAAAGRycy9kb3ducmV2LnhtbEVPyQrCMBC9C/5DGMGbTfVQtBo9iIIeXRC8Dc3YxWZSmrh+&#10;vREEb/N468wWT1OLO7WutKxgGMUgiDOrS84VHA/rwRiE88gaa8uk4EUOFvNuZ4aptg/e0X3vcxFC&#10;2KWooPC+SaV0WUEGXWQb4sBdbGvQB9jmUrf4COGmlqM4TqTBkkNDgQ0tC8qu+5tRsNuWFfnNeYLJ&#10;6cW1xveqyiql+r1hPAXh6en/4p97o8P8UZL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P/hO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37824" behindDoc="0" locked="0" layoutInCell="1" allowOverlap="1">
                <wp:simplePos x="0" y="0"/>
                <wp:positionH relativeFrom="column">
                  <wp:posOffset>3368040</wp:posOffset>
                </wp:positionH>
                <wp:positionV relativeFrom="paragraph">
                  <wp:posOffset>-1263650</wp:posOffset>
                </wp:positionV>
                <wp:extent cx="2667000" cy="3703320"/>
                <wp:effectExtent l="0" t="0" r="15240" b="15240"/>
                <wp:wrapNone/>
                <wp:docPr id="1267" name="Группа 12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9.5pt;height:291.6pt;width:210pt;rotation:11796480f;z-index:252237824;mso-width-relative:page;mso-height-relative:page;" coordorigin="2943,2592" coordsize="4200,5832" o:gfxdata="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dKxWDaAAAADAEAAA8AAAAAAAAAAQAgAAAAIgAAAGRycy9k&#10;b3ducmV2LnhtbFBLAQIUABQAAAAIAIdO4kDYmK3g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P7j1EsEAAADd&#10;AAAADwAAAGRycy9kb3ducmV2LnhtbEWPzW4CMQyE70h9h8iVeitZQIV2IXCgQipFainwAO7G7K7Y&#10;ONsk/PXp60MlbrZmPPN5Mru4Rp0oxNqzgV43A0VceFtzaWC3XTw+g4oJ2WLjmQxcKcJseteZYG79&#10;mb/otEmlkhCOORqoUmpzrWNRkcPY9S2xaHsfHCZZQ6ltwLOEu0b3s2yoHdYsDRW2NK+oOGyOzsD2&#10;ffRxXb38fq9+lq+fevc0WHNgYx7ue9kYVKJLupn/r9+s4PeHgivfyAh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7j1&#10;E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mGH77cAAADd&#10;AAAADwAAAGRycy9kb3ducmV2LnhtbEVPyQrCMBC9C/5DGMGbpnooWo0eREGPLgjehmbsYjMpTazL&#10;1xtB8DaPt858+TSVaKlxhWUFo2EEgji1uuBMwem4GUxAOI+ssbJMCl7kYLnoduaYaPvgPbUHn4kQ&#10;wi5BBbn3dSKlS3My6Ia2Jg7c1TYGfYBNJnWDjxBuKjmOolgaLDg05FjTKqf0drgbBftdUZLfXqYY&#10;n19caXyvy7RUqt8bRTMQnp7+L/65tzrMH8dT+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YYfv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35776" behindDoc="1" locked="0" layoutInCell="1" allowOverlap="1">
                <wp:simplePos x="0" y="0"/>
                <wp:positionH relativeFrom="column">
                  <wp:posOffset>-939800</wp:posOffset>
                </wp:positionH>
                <wp:positionV relativeFrom="paragraph">
                  <wp:posOffset>-7666355</wp:posOffset>
                </wp:positionV>
                <wp:extent cx="7205345" cy="10353675"/>
                <wp:effectExtent l="0" t="0" r="3175" b="9525"/>
                <wp:wrapNone/>
                <wp:docPr id="1270" name="Прямоугольник 12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03.65pt;height:815.25pt;width:567.35pt;z-index:-251080704;v-text-anchor:middle;mso-width-relative:page;mso-height-relative:page;" fillcolor="#FFFFFF [3212]" filled="t" stroked="f" coordsize="21600,21600" o:gfxdata="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LjTZmt0AAAAO&#10;AQAADwAAAAAAAAABACAAAAAiAAAAZHJzL2Rvd25yZXYueG1sUEsBAhQAFAAAAAgAh07iQCrfOH6J&#10;AgAA5wQAAA4AAAAAAAAAAQAgAAAALA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34752" behindDoc="1" locked="0" layoutInCell="1" allowOverlap="1">
                <wp:simplePos x="0" y="0"/>
                <wp:positionH relativeFrom="column">
                  <wp:posOffset>-1122045</wp:posOffset>
                </wp:positionH>
                <wp:positionV relativeFrom="paragraph">
                  <wp:posOffset>-7854315</wp:posOffset>
                </wp:positionV>
                <wp:extent cx="8095615" cy="10782300"/>
                <wp:effectExtent l="0" t="0" r="12065" b="7620"/>
                <wp:wrapNone/>
                <wp:docPr id="1271" name="Прямоугольник 12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18.45pt;height:849pt;width:637.45pt;z-index:-251081728;v-text-anchor:middle;mso-width-relative:page;mso-height-relative:page;" fillcolor="#D0CECE [2894]" filled="t" stroked="f" coordsize="21600,21600" o:gfxdata="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E65Tp3gAAAA8BAAAPAAAAAAAAAAEAIAAAACIAAABkcnMvZG93bnJldi54&#10;bWxQSwECFAAUAAAACACHTuJAe7kNqJ8CAAAXBQAADgAAAAAAAAABACAAAAAt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к шарахнул по огромному телевизору, что я испугался, что тот сейчас покатит прочь на своих черных круглых колесиках. </w:t>
      </w:r>
    </w:p>
    <w:p w14:paraId="7C96BE0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что скажешь? – повернулся ко мне отец. </w:t>
      </w:r>
    </w:p>
    <w:p w14:paraId="5EEA31F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Ей понравится, – ответил я. </w:t>
      </w:r>
    </w:p>
    <w:p w14:paraId="623A653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она будет без ума от счастья! – просиял отец. </w:t>
      </w:r>
    </w:p>
    <w:p w14:paraId="055C81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Ага. Старый-то ей уже давно надоел. </w:t>
      </w:r>
    </w:p>
    <w:p w14:paraId="7C36302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она его терпеть не может, парень! Готова в любой день скинуть его с лестницы. </w:t>
      </w:r>
    </w:p>
    <w:p w14:paraId="6B1A78B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Или в окно выбросить. </w:t>
      </w:r>
    </w:p>
    <w:p w14:paraId="053AF91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Отец сиял почище любого кинескопа. </w:t>
      </w:r>
    </w:p>
    <w:p w14:paraId="3EBF50A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сможете заплатить наличными? – с тревогой спросил продавец, суетившийся над оберточной бумагой. </w:t>
      </w:r>
    </w:p>
    <w:p w14:paraId="6B6E350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Ясное дело, – кивнул отец. </w:t>
      </w:r>
    </w:p>
    <w:p w14:paraId="5513C4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терпеть не мог покупать в рассрочку. Папа выудил из кармана бумажник, послюнявил пальцы и торжественно извлек пять тысячекроновых бумажек и еще несколько банкнот по сотне крон, все это он выложил на прилавок. </w:t>
      </w:r>
    </w:p>
    <w:p w14:paraId="64FC45A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Отец глаз не мог оторвать от коробки. Упаковочная бумага была вся в краснощеких гномах и порхающих снегирях, так что у телевизора получился и в самом деле рождественский вид. </w:t>
      </w:r>
    </w:p>
    <w:p w14:paraId="7101C0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Спасибо! – поблагодарил отец. Он протянул свою огромную ручищу продавцу, тот стал красным как гном и, казалось, испугался, что отец вырвет ему сейчас руку и швырнет в окно. </w:t>
      </w:r>
    </w:p>
    <w:p w14:paraId="7EA0A26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Желаю вам хорошего Рождества! – промямлил продавец. </w:t>
      </w:r>
    </w:p>
    <w:p w14:paraId="300475D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Уж не сомневайтесь, так и будет! – заверил его папа. </w:t>
      </w:r>
    </w:p>
    <w:p w14:paraId="0DB5545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Все было готово. Мама надела красное платье, как раз в тон к губной помаде, которую я собирался ей подарить. От папы за версту шибало лосьоном после бритья. Он следил, чтобы мама не пошла в мою комнату, где мы припрятали наш Сюрприз. Первой явилась тетя Дагмар. </w:t>
      </w:r>
    </w:p>
    <w:p w14:paraId="6E8D81E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Классный причесон! – похвалила она, проведя ладонью по моей бритой голове. </w:t>
      </w:r>
    </w:p>
    <w:p w14:paraId="2742330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сто</w:t>
      </w:r>
      <w:r>
        <w:rPr>
          <w:rFonts w:hint="default"/>
        </w:rPr>
        <mc:AlternateContent>
          <mc:Choice Requires="wpg">
            <w:drawing>
              <wp:anchor distT="0" distB="0" distL="114300" distR="114300" simplePos="0" relativeHeight="252239872" behindDoc="0" locked="0" layoutInCell="1" allowOverlap="1">
                <wp:simplePos x="0" y="0"/>
                <wp:positionH relativeFrom="column">
                  <wp:posOffset>-775335</wp:posOffset>
                </wp:positionH>
                <wp:positionV relativeFrom="paragraph">
                  <wp:posOffset>-5135880</wp:posOffset>
                </wp:positionV>
                <wp:extent cx="2667000" cy="3703320"/>
                <wp:effectExtent l="3810" t="3810" r="11430" b="11430"/>
                <wp:wrapNone/>
                <wp:docPr id="1272" name="Группа 12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4.4pt;height:291.6pt;width:210pt;z-index:252239872;mso-width-relative:page;mso-height-relative:page;" coordorigin="2943,2592" coordsize="4200,5832" o:gfxdata="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Oi9eDdAAAADgEAAA8AAAAAAAAAAQAgAAAAIgAAAGRycy9kb3du&#10;cmV2LnhtbFBLAQIUABQAAAAIAIdO4kBTwHlu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tMXxvr8AAADd&#10;AAAADwAAAGRycy9kb3ducmV2LnhtbEVPyW7CMBC9I/UfrKnErTgBtUCI4UCFRIvUluUDhnhIIuJx&#10;aputX19XqsRtnt46+exqGnEm52vLCtJeAoK4sLrmUsFuu3gagfABWWNjmRTcyMNs+tDJMdP2wms6&#10;b0IpYgj7DBVUIbSZlL6oyKDv2ZY4cgfrDIYIXSm1w0sMN43sJ8mLNFhzbKiwpXlFxXFzMgq278OP&#10;22r8s199v71+yt3z4IsdK9V9TJMJiEDXcBf/u5c6zu8PB/D3TTxBT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F8b6/&#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1bm+rLcAAADd&#10;AAAADwAAAGRycy9kb3ducmV2LnhtbEVPyQrCMBC9C/5DGMGbpoq4VKMHUdCjC4K3oRm72ExKE9ev&#10;N4LgbR5vndniaUpxp9rllhX0uhEI4sTqnFMFx8O6MwbhPLLG0jIpeJGDxbzZmGGs7YN3dN/7VIQQ&#10;djEqyLyvYildkpFB17UVceAutjboA6xTqWt8hHBTyn4UDaXBnENDhhUtM0qu+5tRsNvmBfnNeYLD&#10;04tLje9VkRRKtVu9aArC09P/xT/3Rof5/d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ub6s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40896" behindDoc="0" locked="0" layoutInCell="1" allowOverlap="1">
                <wp:simplePos x="0" y="0"/>
                <wp:positionH relativeFrom="column">
                  <wp:posOffset>3368040</wp:posOffset>
                </wp:positionH>
                <wp:positionV relativeFrom="paragraph">
                  <wp:posOffset>985520</wp:posOffset>
                </wp:positionV>
                <wp:extent cx="2667000" cy="3703320"/>
                <wp:effectExtent l="0" t="0" r="15240" b="15240"/>
                <wp:wrapNone/>
                <wp:docPr id="1275" name="Группа 12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7.6pt;height:291.6pt;width:210pt;rotation:11796480f;z-index:252240896;mso-width-relative:page;mso-height-relative:page;" coordorigin="2943,2592" coordsize="4200,5832" o:gfxdata="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KRixrZAAAACwEAAA8AAAAAAAAAAQAgAAAAIgAAAGRycy9kb3du&#10;cmV2LnhtbFBLAQIUABQAAAAIAIdO4kAIz8cv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pLJSJr0AAADd&#10;AAAADwAAAGRycy9kb3ducmV2LnhtbEVP22oCMRB9L/QfwhR806xKtW6NPlQEq6BW/YBxM91dupms&#10;Sbx+vRGEvs3hXGc4vphKnMj50rKCdisBQZxZXXKuYLedNj9A+ICssbJMCq7kYTx6fRliqu2Zf+i0&#10;CbmIIexTVFCEUKdS+qwgg75la+LI/VpnMETocqkdnmO4qWQnSXrSYMmxocCavgrK/jZHo2A77y+v&#10;i8Ftvzh8T1Zy995ds2OlGm/t5BNEoEv4Fz/dMx3nd/o9eHwTT5Cj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slIm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Wsg27cAAADd&#10;AAAADwAAAGRycy9kb3ducmV2LnhtbEVPyQrCMBC9C/5DGMGbTfXgUo0eREGPLgjehmbsYjMpTVy/&#10;3giCt3m8dWaLp6nEnRpXWFbQj2IQxKnVBWcKjod1bwzCeWSNlWVS8CIHi3m7NcNE2wfv6L73mQgh&#10;7BJUkHtfJ1K6NCeDLrI1ceAutjHoA2wyqRt8hHBTyUEcD6XBgkNDjjUtc0qv+5tRsNsWJfnNeYLD&#10;04srje9VmZZKdTv9eArC09P/xT/3Rof5g9E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ayDb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38848" behindDoc="1" locked="0" layoutInCell="1" allowOverlap="1">
                <wp:simplePos x="0" y="0"/>
                <wp:positionH relativeFrom="column">
                  <wp:posOffset>-939800</wp:posOffset>
                </wp:positionH>
                <wp:positionV relativeFrom="paragraph">
                  <wp:posOffset>-5417185</wp:posOffset>
                </wp:positionV>
                <wp:extent cx="7205345" cy="10353675"/>
                <wp:effectExtent l="0" t="0" r="3175" b="9525"/>
                <wp:wrapNone/>
                <wp:docPr id="1278" name="Прямоугольник 12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6.55pt;height:815.25pt;width:567.35pt;z-index:-251077632;v-text-anchor:middle;mso-width-relative:page;mso-height-relative:page;" fillcolor="#FFFFFF [3212]" filled="t" stroked="f" coordsize="21600,21600" o:gfxdata="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AFHsPbdAAAA&#10;DQEAAA8AAAAAAAAAAQAgAAAAIgAAAGRycy9kb3ducmV2LnhtbFBLAQIUABQAAAAIAIdO4kBCiHMK&#10;igIAAOc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37824" behindDoc="1" locked="0" layoutInCell="1" allowOverlap="1">
                <wp:simplePos x="0" y="0"/>
                <wp:positionH relativeFrom="column">
                  <wp:posOffset>-1122045</wp:posOffset>
                </wp:positionH>
                <wp:positionV relativeFrom="paragraph">
                  <wp:posOffset>-5605145</wp:posOffset>
                </wp:positionV>
                <wp:extent cx="8095615" cy="10782300"/>
                <wp:effectExtent l="0" t="0" r="12065" b="7620"/>
                <wp:wrapNone/>
                <wp:docPr id="1279" name="Прямоугольник 12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41.35pt;height:849pt;width:637.45pt;z-index:-251078656;v-text-anchor:middle;mso-width-relative:page;mso-height-relative:page;" fillcolor="#D0CECE [2894]" filled="t" stroked="f" coordsize="21600,21600" o:gfxdata="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owcQm3AAAAA4BAAAPAAAAAAAAAAEAIAAAACIAAABkcnMvZG93bnJldi54&#10;bWxQSwECFAAUAAAACACHTuJAiVaY56ECAAAXBQAADgAAAAAAAAABACAAAAAr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яла близко-близко, и от нее пахло гиацинтами из цветочного магазина, рука ее гладила меня по макушке, и я почти поверил, что этот рождественский вечер и впрямь будет удачным. А потом гости стали прибывать один за другим. Обе мои бабушки и дедушка. Папины родители пришли вместе, а мамины развелись и старались навещать нас по праздникам по очереди, чтобы не встречаться. Ну и еще Сессан – поседевшая такса бабушки и дедушки. </w:t>
      </w:r>
    </w:p>
    <w:p w14:paraId="48E8874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 дела в школе? Бабушка опустила руку мне на плечо. Ручища у нее – килограмм сто, не меньше! Пока я решал, что ей ответить, вмешался дедушка: </w:t>
      </w:r>
    </w:p>
    <w:p w14:paraId="37C872C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Жрать пора! Давайте-ка все к столу! </w:t>
      </w:r>
    </w:p>
    <w:p w14:paraId="200B888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Ужин был накрыт в гостиной. Между елкой и старым «Люксором» мы поставили, раздвинув, кухонный стол. Он был похож на стол для бутербродов на пароме, что ходит на Аландские острова. Тут было много всякой всячины: колбасы, студень, паштеты, рождественский окорок, похожий на боксерскую грушу, салат с селедкой, мясные тефтели, горчица, сыр и нетронутая большая банка маринованных огурцов, свекла к холодцу и маленькие хрустальные рюмки для взрослых. – Пожалуйста, налетайте! – пригласил отец. И сам набросился на угощение, торопясь поскорее с ним разделаться, чтобы перейти к раздаче подарков. Дедушка ел молча, насупив брови, словно пытался решить заковыристую математическую задачу. Бабушка пристроилась рядом и все косилась на почти пустую мамину тарелку, где лежали лишь кружочки маринованных огурцов, которым, скорее для отвода глаз, составляли компанию кусочек печеночного паштета и тонюсенький ломтик солонины. </w:t>
      </w:r>
    </w:p>
    <w:p w14:paraId="2F45E51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чем дело? Ты что, заболела? Бабушка пристально посмотрела на маму. </w:t>
      </w:r>
    </w:p>
    <w:p w14:paraId="6543E00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 чего ты взяла? </w:t>
      </w:r>
    </w:p>
    <w:p w14:paraId="4D8CBBC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ты же не ешь ничего, Риточка, милочка! </w:t>
      </w:r>
    </w:p>
    <w:p w14:paraId="1187C4B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Бросьте, она себя прекрасно чувствует! – вмешался папа. </w:t>
      </w:r>
    </w:p>
    <w:p w14:paraId="11B2784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Может, с животом нелады? – наседала бабушка, не желая сдаваться. </w:t>
      </w:r>
    </w:p>
    <w:p w14:paraId="1DA6488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С животом!</w:t>
      </w:r>
      <w:r>
        <w:rPr>
          <w:rFonts w:hint="default"/>
        </w:rPr>
        <mc:AlternateContent>
          <mc:Choice Requires="wpg">
            <w:drawing>
              <wp:anchor distT="0" distB="0" distL="114300" distR="114300" simplePos="0" relativeHeight="252242944"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280" name="Группа 12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242944;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NW6alO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tpTT3AAAAAwBAAAPAAAAAAAAAAEAIAAAACIAAABkcnMvZG93bnJl&#10;di54bWxQSwECFAAUAAAACACHTuJA1bpqU6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Ho66db4AAADd&#10;AAAADwAAAGRycy9kb3ducmV2LnhtbEVPyW7CMBC9V+o/WIPUW3FCxRYwHECVWpCgLB8wxEMSNR6n&#10;tsv29TUSUm/z9NYZTy+mFidyvrKsIG0nIIhzqysuFOx3768DED4ga6wtk4IreZhOnp/GmGl75g2d&#10;tqEQMYR9hgrKEJpMSp+XZNC3bUMcuaN1BkOErpDa4TmGm1p2kqQnDVYcG0psaFZS/r39NQp2i/7q&#10;uhzeDsufz/la7rtvX+xYqZdWmoxABLqEf/HD/aHj/M4ghfs38QQ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o66d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AMnzZLcAAADd&#10;AAAADwAAAGRycy9kb3ducmV2LnhtbEVPyQrCMBC9C/5DGMGbpvYgWo0eREGPLgjehmbsYjMpTazL&#10;1xtB8DaPt858+TSVaKlxhWUFo2EEgji1uuBMwem4GUxAOI+ssbJMCl7kYLnoduaYaPvgPbUHn4kQ&#10;wi5BBbn3dSKlS3My6Ia2Jg7c1TYGfYBNJnWDjxBuKhlH0VgaLDg05FjTKqf0drgbBftdUZLfXqY4&#10;Pr+40vhel2mpVL83imYgPD39X/xzb3WYH09i+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AyfNk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43968"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283" name="Группа 12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243968;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wiYG7ZAAAACwEAAA8AAAAAAAAAAQAgAAAAIgAAAGRycy9k&#10;b3ducmV2LnhtbFBLAQIUABQAAAAIAIdO4kDHRYBP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DvkZ7b8AAADd&#10;AAAADwAAAGRycy9kb3ducmV2LnhtbEVPyW7CMBC9V+IfrEHqrXGgQCHFcKCqRIsEZfmAaTwkEfE4&#10;2C5Lvx4jVeptnt464+nF1OJEzleWFXSSFARxbnXFhYLd9v1pCMIHZI21ZVJwJQ/TSethjJm2Z17T&#10;aRMKEUPYZ6igDKHJpPR5SQZ9YhviyO2tMxgidIXUDs8x3NSym6YDabDi2FBiQ7OS8sPmxyjYfr4s&#10;r4vR7/fi+PG2krv+8xc7Vuqx3UlfQQS6hH/xn3uu4/zusAf3b+IJcn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75Ge2/&#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yBrELcAAADd&#10;AAAADwAAAGRycy9kb3ducmV2LnhtbEVPyQrCMBC9C/5DGMGbTRUUrUYPoqBHFwRvQzN2sZmUJq5f&#10;bwTB2zzeOrPF01TiTo0rLCvoRzEI4tTqgjMFx8O6NwbhPLLGyjIpeJGDxbzdmmGi7YN3dN/7TIQQ&#10;dgkqyL2vEyldmpNBF9maOHAX2xj0ATaZ1A0+Qrip5CCOR9JgwaEhx5qWOaXX/c0o2G2LkvzmPMHR&#10;6cWVxveqTEulup1+PAXh6en/4p97o8P8wXg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PIGsQ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41920"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286" name="Прямоугольник 12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1074560;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D3b4pu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40P1zt0A&#10;AAAOAQAADwAAAAAAAAABACAAAAAiAAAAZHJzL2Rvd25yZXYueG1sUEsBAhQAFAAAAAgAh07iQPdv&#10;im6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40896"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287" name="Прямоугольник 12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1075584;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OhfifdAAAADwEAAA8AAAAAAAAAAQAgAAAAIgAAAGRycy9kb3ducmV2&#10;LnhtbFBLAQIUABQAAAAIAIdO4kBqkc7D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 подхватил отец радостно. – Пожалуй, можно и так сказать. </w:t>
      </w:r>
    </w:p>
    <w:p w14:paraId="1EB6E03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 животом надо быть поаккуратнее, – наставительно сказала бабушка. </w:t>
      </w:r>
    </w:p>
    <w:p w14:paraId="7E11A2D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Конечно, – согласился отец, – да мы за ним будем как за малым дитем ходить. </w:t>
      </w:r>
    </w:p>
    <w:p w14:paraId="6739F8B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Бабушкина рука с сосиской на вилке так и застыла на полпути ко рту. Она сидела, словно на телевикторине, и таращилась на отца. Тот сиял ярче елочной гирлянды, а мама строила ему рожи, чтобы он угомонился. В конце концов она, видимо, попыталась стукнуть его по ноге под столом, потому что из-под скатерти, как новогодняя ракета, внезапно выскочила Сессан. От испуга дедушка поперхнулся, и бабушке пришлось колошматить его по спине, чтобы тефтеля, попавшая не в то горло, выскочила назад. </w:t>
      </w:r>
    </w:p>
    <w:p w14:paraId="63CBA86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44992" behindDoc="1" locked="0" layoutInCell="1" allowOverlap="1">
            <wp:simplePos x="0" y="0"/>
            <wp:positionH relativeFrom="column">
              <wp:posOffset>128905</wp:posOffset>
            </wp:positionH>
            <wp:positionV relativeFrom="paragraph">
              <wp:posOffset>364490</wp:posOffset>
            </wp:positionV>
            <wp:extent cx="2121535" cy="2595880"/>
            <wp:effectExtent l="13970" t="52070" r="104775" b="64770"/>
            <wp:wrapTight wrapText="bothSides">
              <wp:wrapPolygon>
                <wp:start x="-142" y="-433"/>
                <wp:lineTo x="-142" y="21632"/>
                <wp:lineTo x="13" y="21885"/>
                <wp:lineTo x="22356" y="21885"/>
                <wp:lineTo x="22356" y="-433"/>
                <wp:lineTo x="-142" y="-433"/>
              </wp:wrapPolygon>
            </wp:wrapTight>
            <wp:docPr id="1012" name="Изображение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Изображение 38" descr="IMG_256"/>
                    <pic:cNvPicPr>
                      <a:picLocks noChangeAspect="1"/>
                    </pic:cNvPicPr>
                  </pic:nvPicPr>
                  <pic:blipFill>
                    <a:blip r:embed="rId127"/>
                    <a:srcRect l="16003" t="4392" r="16020" b="12462"/>
                    <a:stretch>
                      <a:fillRect/>
                    </a:stretch>
                  </pic:blipFill>
                  <pic:spPr>
                    <a:xfrm>
                      <a:off x="0" y="0"/>
                      <a:ext cx="2121535" cy="2595880"/>
                    </a:xfrm>
                    <a:prstGeom prst="rect">
                      <a:avLst/>
                    </a:prstGeom>
                    <a:noFill/>
                    <a:ln w="9525">
                      <a:solidFill>
                        <a:schemeClr val="accent1">
                          <a:lumMod val="40000"/>
                          <a:lumOff val="60000"/>
                        </a:schemeClr>
                      </a:solidFill>
                    </a:ln>
                    <a:effectLst>
                      <a:outerShdw blurRad="50800" dist="38100" algn="l"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 Аффе, – строго сказала бабушка, словно это дедушка был во всем виноват. Сессан быстренько схватила выкашлянную дедушкой тефтельку и скрылась с ней под диваном. Снова воцарились покой и порядок – до тех пор пока тетя Дагмар не посмотрела на свои часы. </w:t>
      </w:r>
    </w:p>
    <w:p w14:paraId="2B2C755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Господи, да сейчас же по телику показывают Дональда Дака! – всполошилась она. Но «Дональд Дак» пропал в бушевавшей на экране метели, а с ним и «Утиные истории», «Бык Фердинанд», «Леди и Бродяга» и все остальное. Уж и не знаю, может, отец специально что-то там намудрил с нашим стареньким телевизором, но тот не показывал ничего, кроме шуршащего снегопада. Сколько мама ни лупила по ящику – ничего не помогало. </w:t>
      </w:r>
    </w:p>
    <w:p w14:paraId="6CCE7E0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Черт бы побрал тебя вместе с этой рухлядью! – шипела она на отца. – Скупердяй несчастный, не может купить нормальный работающий телик! </w:t>
      </w:r>
    </w:p>
    <w:p w14:paraId="6E45D51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именно, – подхватил я, – жадина, каких мало! </w:t>
      </w:r>
    </w:p>
    <w:p w14:paraId="6E620F2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Отец наслаждался нашей перепалкой. Он словно не хотел расставаться со старым теликом и все крутил ручки и с улыбкой смотрел на бушующий на экране буран. – Ладно, оставь его, – сказала Дагмар. – Давайте хоть вокруг елки потанцуем. Мы вытащили елку на середину комнаты, взялись за руки и стали водить хоровод, подбадривая себя громким, но нестройным пением. И так мы резвились до тех пор, пока дедушка, рас</w:t>
      </w:r>
      <w:r>
        <w:rPr>
          <w:rFonts w:hint="default"/>
        </w:rPr>
        <mc:AlternateContent>
          <mc:Choice Requires="wpg">
            <w:drawing>
              <wp:anchor distT="0" distB="0" distL="114300" distR="114300" simplePos="0" relativeHeight="252247040" behindDoc="0" locked="0" layoutInCell="1" allowOverlap="1">
                <wp:simplePos x="0" y="0"/>
                <wp:positionH relativeFrom="column">
                  <wp:posOffset>-775335</wp:posOffset>
                </wp:positionH>
                <wp:positionV relativeFrom="paragraph">
                  <wp:posOffset>-2068830</wp:posOffset>
                </wp:positionV>
                <wp:extent cx="2667000" cy="3703320"/>
                <wp:effectExtent l="3810" t="3810" r="11430" b="11430"/>
                <wp:wrapNone/>
                <wp:docPr id="1288" name="Группа 12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62.9pt;height:291.6pt;width:210pt;z-index:252247040;mso-width-relative:page;mso-height-relative:page;" coordorigin="2943,2592" coordsize="4200,5832" o:gfxdata="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XJzkit0AAAANAQAADwAAAAAAAAABACAAAAAiAAAAZHJz&#10;L2Rvd25yZXYueG1sUEsBAhQAFAAAAAgAh07iQHXi73C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4Pi2c78AAADd&#10;AAAADwAAAGRycy9kb3ducmV2LnhtbEVPS27CMBDdI3EHayp1Bw5UpSRgWLRCKkWCFnKAIZ4mEfE4&#10;2C6fnh5XQupunt53pvOLacSJnK8tKxj0ExDEhdU1lwry3aI3BuEDssbGMim4kof5rNuZYqbtmb/o&#10;tA2liCHsM1RQhdBmUvqiIoO+b1viyH1bZzBE6EqpHZ5juGnkMElG0mDNsaHCll4rKg7bH6Ng9/Gy&#10;vq7S3/3quHzbyPz56ZMdK/X4MEgmIAJdwr/47n7Xcf5wnMLfN/EEOb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4tnO/&#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o5eVb4AAADd&#10;AAAADwAAAGRycy9kb3ducmV2LnhtbEWPzW7CQAyE75V4h5WRuDUbOERNYOFQFQmOpBUSNyvr5qdZ&#10;b5RdIPTp6wNSb7ZmPPN5s5tcr240htazgWWSgiKuvG25NvD1uX99AxUissXeMxl4UIDddvaywcL6&#10;O5/oVsZaSQiHAg00MQ6F1qFqyGFI/EAs2rcfHUZZx1rbEe8S7nq9StNMO2xZGhoc6L2h6qe8OgOn&#10;Y9tRPFxyzM4P7i3+fnRVZ8xivkzXoCJN8d/8vD5YwV/lwi/fyAh6+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5eV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48064" behindDoc="0" locked="0" layoutInCell="1" allowOverlap="1">
                <wp:simplePos x="0" y="0"/>
                <wp:positionH relativeFrom="column">
                  <wp:posOffset>3368040</wp:posOffset>
                </wp:positionH>
                <wp:positionV relativeFrom="paragraph">
                  <wp:posOffset>4052570</wp:posOffset>
                </wp:positionV>
                <wp:extent cx="2667000" cy="3703320"/>
                <wp:effectExtent l="0" t="0" r="15240" b="15240"/>
                <wp:wrapNone/>
                <wp:docPr id="1291" name="Группа 12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9.1pt;height:291.6pt;width:210pt;rotation:11796480f;z-index:252248064;mso-width-relative:page;mso-height-relative:page;" coordorigin="2943,2592" coordsize="4200,5832" o:gfxdata="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eNX8udoAAAAMAQAADwAAAAAAAAABACAAAAAiAAAAZHJz&#10;L2Rvd25yZXYueG1sUEsBAhQAFAAAAAgAh07iQFBKYCK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a4Wy374AAADd&#10;AAAADwAAAGRycy9kb3ducmV2LnhtbEVP22oCMRB9F/oPYQq+adYVW12NPiiCVbD18gHjZrq7dDNZ&#10;k3jr1zeFQt/mcK4zmd1NLa7kfGVZQa+bgCDOra64UHA8LDtDED4ga6wtk4IHeZhNn1oTzLS98Y6u&#10;+1CIGMI+QwVlCE0mpc9LMui7tiGO3Kd1BkOErpDa4S2Gm1qmSfIiDVYcG0psaF5S/rW/GAWH9ev2&#10;sRl9nzbnt8W7PA76H+xYqfZzLxmDCHQP/+I/90rH+ekohd9v4gl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Wy3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6lzAIrcAAADd&#10;AAAADwAAAGRycy9kb3ducmV2LnhtbEVPyQrCMBC9C/5DGMGbTVUQrUYPoqBHFwRvQzN2sZmUJq5f&#10;bwTB2zzeOrPF01TiTo0rLCvoRzEI4tTqgjMFx8O6NwbhPLLGyjIpeJGDxbzdmmGi7YN3dN/7TIQQ&#10;dgkqyL2vEyldmpNBF9maOHAX2xj0ATaZ1A0+Qrip5CCOR9JgwaEhx5qWOaXX/c0o2G2LkvzmPMHR&#10;6cWVxveqTEulup1+PAXh6en/4p97o8P8wWQI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XMAi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46016" behindDoc="1" locked="0" layoutInCell="1" allowOverlap="1">
                <wp:simplePos x="0" y="0"/>
                <wp:positionH relativeFrom="column">
                  <wp:posOffset>-939800</wp:posOffset>
                </wp:positionH>
                <wp:positionV relativeFrom="paragraph">
                  <wp:posOffset>-2350135</wp:posOffset>
                </wp:positionV>
                <wp:extent cx="7205345" cy="10353675"/>
                <wp:effectExtent l="0" t="0" r="3175" b="9525"/>
                <wp:wrapNone/>
                <wp:docPr id="1294" name="Прямоугольник 12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85.05pt;height:815.25pt;width:567.35pt;z-index:-251070464;v-text-anchor:middle;mso-width-relative:page;mso-height-relative:page;" fillcolor="#FFFFFF [3212]" filled="t" stroked="f" coordsize="21600,21600" o:gfxdata="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Wh+Bp3QAA&#10;AA4BAAAPAAAAAAAAAAEAIAAAACIAAABkcnMvZG93bnJldi54bWxQSwECFAAUAAAACACHTuJAgq0t&#10;r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44992" behindDoc="1" locked="0" layoutInCell="1" allowOverlap="1">
                <wp:simplePos x="0" y="0"/>
                <wp:positionH relativeFrom="column">
                  <wp:posOffset>-1122045</wp:posOffset>
                </wp:positionH>
                <wp:positionV relativeFrom="paragraph">
                  <wp:posOffset>-2538095</wp:posOffset>
                </wp:positionV>
                <wp:extent cx="8095615" cy="10782300"/>
                <wp:effectExtent l="0" t="0" r="12065" b="7620"/>
                <wp:wrapNone/>
                <wp:docPr id="1295" name="Прямоугольник 12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99.85pt;height:849pt;width:637.45pt;z-index:-251071488;v-text-anchor:middle;mso-width-relative:page;mso-height-relative:page;" fillcolor="#D0CECE [2894]" filled="t" stroked="f" coordsize="21600,21600" o:gfxdata="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ZQpoN0AAAAPAQAADwAAAAAAAAABACAAAAAiAAAAZHJzL2Rvd25yZXYu&#10;eG1sUEsBAhQAFAAAAAgAh07iQBUL5pe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красневшись как рождественское яблоко, не заявил, что больше не может. Тогда отец завел проигрыватель. </w:t>
      </w:r>
    </w:p>
    <w:p w14:paraId="1CBE8C2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Позволь тебя пригласить, – сказал он, беря маму за руку. </w:t>
      </w:r>
    </w:p>
    <w:p w14:paraId="5EA259F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Элвис пел «Hard Headed Woman» и «A Fool Such as I», а они танцевали так, как когда-то в самом начале. У мамы раскраснелись щеки, и она улыбалась своей ангельской улыбкой, так что был виден потемневший передний зуб. Елка растеряла половину иголок, а мама с размаху толкнула комод, где стоял вертеп, отчего Иосиф пустился в пляс вокруг Марии и младенца Христа, да столь резво, что в конце концов свалился на пол и потерял голову. </w:t>
      </w:r>
    </w:p>
    <w:p w14:paraId="1B36F0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теперь настал черед подарков! – объявил папа. – Гадство! </w:t>
      </w:r>
    </w:p>
    <w:p w14:paraId="5F77EA8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Дагмар попыталась натянуть маску рождественского гнома, но у той порвалась резинка. На Рождество Дагмар всегда была гномом. И вот теперь она стояла с грустным видом и держала в руках свое лицо, на плечах ее было старое отцовское пальто, скрывавшее тело, а у огромных сапожищ лежал мешок с рождественскими подарками. </w:t>
      </w:r>
    </w:p>
    <w:p w14:paraId="4E1CAC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что теперь делать? Не могу же я выйти без маски! </w:t>
      </w:r>
    </w:p>
    <w:p w14:paraId="30A5C48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Сейчас мы вмиг всё приделаем! </w:t>
      </w:r>
    </w:p>
    <w:p w14:paraId="554CFEE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кинулся в родительскую спальню. Я знал, что мама хранит швейные принадлежности в желтом трюмо. Мне пришлось немного покопаться, прежде чем я нашел то, что искал, – небольшой кусок суровой нитки и иголку. Я уже собирался задвинуть ящик обратно, когда заметил, что что-то торчит между носовыми платками и старыми чулками. Это был пакет, завернутый в белую бумагу и перевязанный коричневой лентой. Он был небольшой, и к нему была привязана открытка с рождественским гномом. Мама в своем репертуаре: сначала спрячет подарок, а потом о нем забудет! Папа-то бы, конечно, ничего прятать не стал. Пока Дагмар возилась с маской, я сунул пакет на самое дно ее мешка. Я вообразил себя ангелом-спасителем, мне казалось, что сияющий нимб озаряет мою обритую голову. </w:t>
      </w:r>
    </w:p>
    <w:p w14:paraId="58D23B3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вот и гном! – обрадовался отец. </w:t>
      </w:r>
    </w:p>
    <w:p w14:paraId="17E2E89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первым подбежал к двери и распахнул ее настежь. В дверях стояла Дагмар. Ее красный колпачок развевался над только что подлатанной маской, карие глаза, прищурившись, смотрели сквозь крошечные отверстия, казалось, ей тысяча лет, не меньше, и прибыла она прямиком из Царства белых медведей. </w:t>
      </w:r>
    </w:p>
    <w:p w14:paraId="11769C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–Да входи же! </w:t>
      </w:r>
    </w:p>
    <w:p w14:paraId="21D8FBB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Папа провел ее в гостиную. </w:t>
      </w:r>
    </w:p>
    <w:p w14:paraId="07F34B1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вот и я с подарк</w:t>
      </w:r>
      <w:r>
        <w:rPr>
          <w:rFonts w:hint="default"/>
        </w:rPr>
        <mc:AlternateContent>
          <mc:Choice Requires="wpg">
            <w:drawing>
              <wp:anchor distT="0" distB="0" distL="114300" distR="114300" simplePos="0" relativeHeight="252250112" behindDoc="0" locked="0" layoutInCell="1" allowOverlap="1">
                <wp:simplePos x="0" y="0"/>
                <wp:positionH relativeFrom="column">
                  <wp:posOffset>-775335</wp:posOffset>
                </wp:positionH>
                <wp:positionV relativeFrom="paragraph">
                  <wp:posOffset>-2682240</wp:posOffset>
                </wp:positionV>
                <wp:extent cx="2667000" cy="3703320"/>
                <wp:effectExtent l="3810" t="3810" r="11430" b="11430"/>
                <wp:wrapNone/>
                <wp:docPr id="1296" name="Группа 12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11.2pt;height:291.6pt;width:210pt;z-index:252250112;mso-width-relative:page;mso-height-relative:page;" coordorigin="2943,2592" coordsize="4200,5832" o:gfxdata="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x8J+X3AAAAA0BAAAPAAAAAAAAAAEAIAAAACIAAABkcnMvZG93&#10;bnJldi54bWxQSwECFAAUAAAACACHTuJAF1ORmKcCAAA1BwAADgAAAAAAAAABACAAAAAr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e/IRR74AAADd&#10;AAAADwAAAGRycy9kb3ducmV2LnhtbEVPyW7CMBC9I/EP1iD1Bk5ALZDicAAhtSB1AT5giKdJRDwO&#10;tsvSr6+RKvU2T2+d2fxqGnEm52vLCtJBAoK4sLrmUsF+t+pPQPiArLGxTApu5GGedzszzLS98Ced&#10;t6EUMYR9hgqqENpMSl9UZNAPbEscuS/rDIYIXSm1w0sMN40cJsmTNFhzbKiwpUVFxXH7bRTs1uO3&#10;22b6c9icXpfvcv84+mDHSj300uQZRKBr+Bf/uV90nD+cjuH+TTxB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IRR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5PhSU74AAADd&#10;AAAADwAAAGRycy9kb3ducmV2LnhtbEWPzW7CQAyE75V4h5WRuDUbOERNYOFQFQmOpBUSNyvr5qdZ&#10;b5RdIPTp6wNSb7ZmPPN5s5tcr240htazgWWSgiKuvG25NvD1uX99AxUissXeMxl4UIDddvaywcL6&#10;O5/oVsZaSQiHAg00MQ6F1qFqyGFI/EAs2rcfHUZZx1rbEe8S7nq9StNMO2xZGhoc6L2h6qe8OgOn&#10;Y9tRPFxyzM4P7i3+fnRVZ8xivkzXoCJN8d/8vD5YwV/lgivfyAh6+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hSU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51136" behindDoc="0" locked="0" layoutInCell="1" allowOverlap="1">
                <wp:simplePos x="0" y="0"/>
                <wp:positionH relativeFrom="column">
                  <wp:posOffset>3368040</wp:posOffset>
                </wp:positionH>
                <wp:positionV relativeFrom="paragraph">
                  <wp:posOffset>3439160</wp:posOffset>
                </wp:positionV>
                <wp:extent cx="2667000" cy="3703320"/>
                <wp:effectExtent l="0" t="0" r="15240" b="15240"/>
                <wp:wrapNone/>
                <wp:docPr id="1299" name="Группа 12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70.8pt;height:291.6pt;width:210pt;rotation:11796480f;z-index:252251136;mso-width-relative:page;mso-height-relative:page;" coordorigin="2943,2592" coordsize="4200,5832" o:gfxdata="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xdUV7ZAAAADAEAAA8AAAAAAAAAAQAgAAAAIgAAAGRycy9k&#10;b3ducmV2LnhtbFBLAQIUABQAAAAIAIdO4kCUK33V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avATKcEAAADd&#10;AAAADwAAAGRycy9kb3ducmV2LnhtbEWPzW4CMQyE70h9h8iVuJWEov5tCRyKkFqQaAs8gLtxd1fd&#10;OEuS8tOnx4dK3GzNeObzeHr0rdpTTE1gC8OBAUVcBtdwZWG7md88gkoZ2WEbmCycKMF0ctUbY+HC&#10;gT9pv86VkhBOBVqoc+4KrVNZk8c0CB2xaN8hesyyxkq7iAcJ962+NeZee2xYGmrs6KWm8mf96y1s&#10;Fg+r0/Lp72u5e5u96+3d6IMjW9u/HppnUJmO+WL+v351gj8ywi/fyAh6c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vAT&#10;K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6ylh1LgAAADd&#10;AAAADwAAAGRycy9kb3ducmV2LnhtbEVPyYoCMRC9D/gPoQRvY9IKMrZGD6KgR3UQvBWdshc7laYT&#10;1683guCtHm+t6fxua3Gl1peONSR9BYI4c6bkXMP/fvX7B8IHZIO1Y9LwIA/zWedniqlxN97SdRdy&#10;EUPYp6ihCKFJpfRZQRZ93zXEkTu51mKIsM2lafEWw20tB0qNpMWSY0OBDS0Kys67i9Ww3ZQVhfVx&#10;jKPDg2uDz2WVVVr3uomagAh0D1/xx702cf5QJfD+Jp4gZ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ylh1LgAAADd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49088" behindDoc="1" locked="0" layoutInCell="1" allowOverlap="1">
                <wp:simplePos x="0" y="0"/>
                <wp:positionH relativeFrom="column">
                  <wp:posOffset>-939800</wp:posOffset>
                </wp:positionH>
                <wp:positionV relativeFrom="paragraph">
                  <wp:posOffset>-2963545</wp:posOffset>
                </wp:positionV>
                <wp:extent cx="7205345" cy="10353675"/>
                <wp:effectExtent l="0" t="0" r="3175" b="9525"/>
                <wp:wrapNone/>
                <wp:docPr id="1302" name="Прямоугольник 13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33.35pt;height:815.25pt;width:567.35pt;z-index:-251067392;v-text-anchor:middle;mso-width-relative:page;mso-height-relative:page;" fillcolor="#FFFFFF [3212]" filled="t" stroked="f" coordsize="21600,21600" o:gfxdata="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Ej3qLcAAAA&#10;DgEAAA8AAAAAAAAAAQAgAAAAIgAAAGRycy9kb3ducmV2LnhtbFBLAQIUABQAAAAIAIdO4kAQbQVR&#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48064" behindDoc="1" locked="0" layoutInCell="1" allowOverlap="1">
                <wp:simplePos x="0" y="0"/>
                <wp:positionH relativeFrom="column">
                  <wp:posOffset>-1122045</wp:posOffset>
                </wp:positionH>
                <wp:positionV relativeFrom="paragraph">
                  <wp:posOffset>-3151505</wp:posOffset>
                </wp:positionV>
                <wp:extent cx="8095615" cy="10782300"/>
                <wp:effectExtent l="0" t="0" r="12065" b="7620"/>
                <wp:wrapNone/>
                <wp:docPr id="1303" name="Прямоугольник 13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48.15pt;height:849pt;width:637.45pt;z-index:-251068416;v-text-anchor:middle;mso-width-relative:page;mso-height-relative:page;" fillcolor="#D0CECE [2894]" filled="t" stroked="f" coordsize="21600,21600" o:gfxdata="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42gLveAAAADwEAAA8AAAAAAAAAAQAgAAAAIgAAAGRycy9kb3ducmV2&#10;LnhtbFBLAQIUABQAAAAIAIdO4kB85434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ами! – возвестила Дагмар своим тысячелетним голосом. Под перезвон рождественских ангелов, стоявших на придиванном столике, она приступила к раздаче подарков. Сессан досталась резиновая косточка, а дедушке – сигара. Маме – моя губная помада, которой она сразу же накрасила губы. Я получил магнитофон, такой маленький, что умещался в кармане, и свитер, такой большой, что налез бы и на слона: бабушка специально связала его на вырост. Папе я купил новую губную гармошку. Она блестела, словно серебрёная, и стоила так дорого, что на нее ушли почти все деньги, которые я заработал за раздачу рекламных проспектов. А еще он получил пару кальсон, на которых я сзади фломастером написал: «Покой». Бабушка, как увидела эту надпись, так и зашлась от смеха, у нее даже слезы полились из глаз. Они капали прямо в форму для выпечки, которую подарила ей мама. Отец сидел и вертел в руках гармошку, глаза его сияли от радости. </w:t>
      </w:r>
    </w:p>
    <w:p w14:paraId="3CC3F58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Только полюбуйтесь! – повторял он. – Видали ли вы когда-нибудь такую гармошку? </w:t>
      </w:r>
    </w:p>
    <w:p w14:paraId="7535F62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Папа осторожно поднес ее к губам и попробовал разок дунуть. На голове у него красовалась белая меховая шапка – подарок от мамы. Он был похож на настоящего белого медведя, а гармошка играла как раз так, как и положено в песне Элвиса «Aloha-Oe». Больше папа не мог терпеть, хоть поначалу и задумал приберечь Сюрприз под самый конец, когда все подарки уже будут розданы. Он поднялся с места. </w:t>
      </w:r>
    </w:p>
    <w:p w14:paraId="0E820F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Послушай-ка, рождественский гном, а как насчет пакета, который ты спрятал в соседней комнате. Ты про него не забыл? </w:t>
      </w:r>
    </w:p>
    <w:p w14:paraId="39D2FD5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чем дело? – заволновалась мама. – Какой еще пакет? </w:t>
      </w:r>
    </w:p>
    <w:p w14:paraId="31AFB0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Этот парень в колпаке припрятал один подарок, – объяснил с улыбкой отец. – Но, к счастью, я вовремя его нашел. </w:t>
      </w:r>
    </w:p>
    <w:p w14:paraId="123AA96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потянул Дагмар по направлению к спальне. </w:t>
      </w:r>
    </w:p>
    <w:p w14:paraId="43DA4D9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это все мелочи! – крикнула им мама. </w:t>
      </w:r>
    </w:p>
    <w:p w14:paraId="29E8CC4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Конечно – «мелочи»! – отвечал папа и продолжал двигаться к моей комнате. </w:t>
      </w:r>
    </w:p>
    <w:p w14:paraId="77A8CBD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распахнул дверь, и все увидели стоявшую там коробку. Мама снова села на место. А я было подумал, что она вот-вот бросится за ними вдогонку. </w:t>
      </w:r>
    </w:p>
    <w:p w14:paraId="5811694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ты об этом? – спросила она еле слышно. </w:t>
      </w:r>
    </w:p>
    <w:p w14:paraId="638F42E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Ясное дело! – подтвердил отец. – Это тебе от самого большого в мире жадины. </w:t>
      </w:r>
    </w:p>
    <w:p w14:paraId="5255F6F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сам донес коробку и поставил к маминым ногам. Мама совсем опешила. Дрожащими руками она разорвала упаковку. Внутри был телевизор – блестящий и огромный. Двадцатишестидюймовый, известнейшей марки «Люксор». Модель года! </w:t>
      </w:r>
    </w:p>
    <w:p w14:paraId="6915B33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Чокнутые! – прошептала мама. – Он, поди, уйму денег стоит.</w:t>
      </w:r>
    </w:p>
    <w:p w14:paraId="0A13622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 И с дистанционным управлением, – сказал отец. – Представь, ты теперь</w:t>
      </w:r>
      <w:r>
        <w:rPr>
          <w:rFonts w:hint="default"/>
        </w:rPr>
        <mc:AlternateContent>
          <mc:Choice Requires="wpg">
            <w:drawing>
              <wp:anchor distT="0" distB="0" distL="114300" distR="114300" simplePos="0" relativeHeight="252253184"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1304" name="Группа 13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253184;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OpVp46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yVabY3AAAAAwBAAAPAAAAAAAAAAEAIAAAACIAAABkcnMvZG93bnJl&#10;di54bWxQSwECFAAUAAAACACHTuJA6lWnj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eoewsb0AAADd&#10;AAAADwAAAGRycy9kb3ducmV2LnhtbEVP22oCMRB9F/yHMELfNLFiq1ujDy0Fq2Bb9QOmm3F3cTPZ&#10;JvH69U1B8G0O5zqT2dnW4kg+VI419HsKBHHuTMWFhu3mvTsCESKywdoxabhQgNm03ZpgZtyJv+m4&#10;joVIIRwy1FDG2GRShrwki6HnGuLE7Zy3GBP0hTQeTync1vJRqSdpseLUUGJDryXl+/XBatgsnleX&#10;5fj6s/z9ePuU2+Hgiz1r/dDpqxcQkc7xLr655ybNH6gh/H+TTp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h7Cx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MD5oLoAAADd&#10;AAAADwAAAGRycy9kb3ducmV2LnhtbEVPS4vCMBC+C/6HMII3TbpC0WrsQVxwj7qysLehGfuwmZQm&#10;6+vXG0HY23x8z1nlN9uKC/W+dqwhmSoQxIUzNZcajt+fkzkIH5ANto5Jw5085OvhYIWZcVfe0+UQ&#10;ShFD2GeooQqhy6T0RUUW/dR1xJE7ud5iiLAvpenxGsNtKz+USqXFmmNDhR1tKirOhz+rYf9VNxR2&#10;vwtMf+7cGnxsm6LRejxK1BJEoFv4F7/dOxPnz1QKr2/iCXL9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wPmg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54208"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1307" name="Группа 13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254208;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MqTRTu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CafIddkAAAAMAQAADwAAAAAAAAABACAAAAAiAAAAZHJzL2Rv&#10;d25yZXYueG1sUEsBAhQAFAAAAAgAh07iQMqTRTu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lIYfL8EAAADd&#10;AAAADwAAAGRycy9kb3ducmV2LnhtbEWPzW4CMQyE70h9h8iVuJWEov5tCRyKkFqQaAs8gLtxd1fd&#10;OEuS8tOnx4dK3GzNeObzeHr0rdpTTE1gC8OBAUVcBtdwZWG7md88gkoZ2WEbmCycKMF0ctUbY+HC&#10;gT9pv86VkhBOBVqoc+4KrVNZk8c0CB2xaN8hesyyxkq7iAcJ962+NeZee2xYGmrs6KWm8mf96y1s&#10;Fg+r0/Lp72u5e5u96+3d6IMjW9u/HppnUJmO+WL+v351gj8ygivfyAh6c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IYf&#10;L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V9t0rwAAADd&#10;AAAADwAAAGRycy9kb3ducmV2LnhtbEVPyWrDMBC9B/oPYgq9xZJbCI0TxYfSQnq0WwK5DdbES6yR&#10;sdTYyddHhUJv83jrbPPZ9uJCo28da0gTBYK4cqblWsP318fyFYQPyAZ7x6ThSh7y3cNii5lxExd0&#10;KUMtYgj7DDU0IQyZlL5qyKJP3EAcuZMbLYYIx1qaEacYbnv5rNRKWmw5NjQ40FtD1bn8sRqKz7aj&#10;sD+ucXW4cm/w9t5VndZPj6nagAg0h3/xn3tv4vwXtYbfb+IJ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fbdK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52160"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1310" name="Прямоугольник 13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1064320;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r5dZrdAAAA&#10;DgEAAA8AAAAAAAAAAQAgAAAAIgAAAGRycy9kb3ducmV2LnhtbFBLAQIUABQAAAAIAIdO4kBlr6KS&#10;igIAAOc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51136"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1311" name="Прямоугольник 13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1065344;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XPy4pN4AAAAPAQAADwAAAAAAAAABACAAAAAiAAAAZHJzL2Rvd25yZXYu&#10;eG1sUEsBAhQAFAAAAAgAh07iQAN9paygAgAAFwUAAA4AAAAAAAAAAQAgAAAALQ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можешь полеживать на диване и трескать свои огурцы, пока ждешь… Но он не успел договорить. Мама закрыла ему рот рукой. И заодно чмокнула его в лоб. Там остался яркий красный след от помады – как раз у края шапки. </w:t>
      </w:r>
    </w:p>
    <w:p w14:paraId="077DAEF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Сумасшедший, – вздохнула мама и как-то погрустнела: так бывает, когда по-настоящему чему-то рад. </w:t>
      </w:r>
    </w:p>
    <w:p w14:paraId="664EC34A">
      <w:pPr>
        <w:ind w:firstLine="709"/>
        <w:jc w:val="both"/>
        <w:rPr>
          <w:rFonts w:hint="default" w:ascii="Times New Roman" w:hAnsi="Times New Roman" w:cs="Times New Roman"/>
          <w:color w:val="000000" w:themeColor="text1"/>
          <w:sz w:val="28"/>
          <w:szCs w:val="28"/>
          <w:lang w:val="en-US"/>
          <w14:textFill>
            <w14:solidFill>
              <w14:schemeClr w14:val="tx1"/>
            </w14:solidFill>
          </w14:textFill>
        </w:rPr>
      </w:pPr>
      <w:r>
        <w:rPr>
          <w:rFonts w:hint="default" w:ascii="Times New Roman" w:hAnsi="Times New Roman" w:cs="Times New Roman"/>
          <w:color w:val="000000" w:themeColor="text1"/>
          <w:sz w:val="28"/>
          <w:szCs w:val="28"/>
          <w:lang w:val="en-US"/>
          <w14:textFill>
            <w14:solidFill>
              <w14:schemeClr w14:val="tx1"/>
            </w14:solidFill>
          </w14:textFill>
        </w:rPr>
        <w:t xml:space="preserve">«Now and then, – </w:t>
      </w:r>
      <w:r>
        <w:rPr>
          <w:rFonts w:hint="default" w:ascii="Times New Roman" w:hAnsi="Times New Roman" w:cs="Times New Roman"/>
          <w:color w:val="000000" w:themeColor="text1"/>
          <w:sz w:val="28"/>
          <w:szCs w:val="28"/>
          <w14:textFill>
            <w14:solidFill>
              <w14:schemeClr w14:val="tx1"/>
            </w14:solidFill>
          </w14:textFill>
        </w:rPr>
        <w:t>пробормотал</w:t>
      </w:r>
      <w:r>
        <w:rPr>
          <w:rFonts w:hint="default" w:ascii="Times New Roman" w:hAnsi="Times New Roman" w:cs="Times New Roman"/>
          <w:color w:val="000000" w:themeColor="text1"/>
          <w:sz w:val="28"/>
          <w:szCs w:val="28"/>
          <w:lang w:val="en-US"/>
          <w14:textFill>
            <w14:solidFill>
              <w14:schemeClr w14:val="tx1"/>
            </w14:solidFill>
          </w14:textFill>
        </w:rPr>
        <w:t xml:space="preserve"> </w:t>
      </w:r>
      <w:r>
        <w:rPr>
          <w:rFonts w:hint="default" w:ascii="Times New Roman" w:hAnsi="Times New Roman" w:cs="Times New Roman"/>
          <w:color w:val="000000" w:themeColor="text1"/>
          <w:sz w:val="28"/>
          <w:szCs w:val="28"/>
          <w14:textFill>
            <w14:solidFill>
              <w14:schemeClr w14:val="tx1"/>
            </w14:solidFill>
          </w14:textFill>
        </w:rPr>
        <w:t>папа</w:t>
      </w:r>
      <w:r>
        <w:rPr>
          <w:rFonts w:hint="default" w:ascii="Times New Roman" w:hAnsi="Times New Roman" w:cs="Times New Roman"/>
          <w:color w:val="000000" w:themeColor="text1"/>
          <w:sz w:val="28"/>
          <w:szCs w:val="28"/>
          <w:lang w:val="en-US"/>
          <w14:textFill>
            <w14:solidFill>
              <w14:schemeClr w14:val="tx1"/>
            </w14:solidFill>
          </w14:textFill>
        </w:rPr>
        <w:t xml:space="preserve">, – now and then there’s a fool such as I». </w:t>
      </w:r>
    </w:p>
    <w:p w14:paraId="7D0893A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Вот здесь бы всему и закончиться! Словно стоп-кадр, когда фильм вдруг останавливается и все застывает на месте. Пусть бы отец так и стоял с красным поцелуем на лбу и навечно сохранил это радостное выражение. А мама бы так и замерла на цыпочках подле него в своем красном платье, все еще вытянув губы для поцелуя и положив руки ему на плечи. И через дым дедушкиной сигары можно было бы разглядеть елку, новенький телик и мою улыбающуюся рожу. Но в этот самый момент наш рождественский гном все-таки извлек на свет божий тот самый белый пакетик с коричневой лентой. </w:t>
      </w:r>
    </w:p>
    <w:p w14:paraId="5598D1D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вот вам еще подарочек! – объявил он маме. Дагмар не успела даже прочитать, что было написано на привязанной к пакету открытке, как мама выхватила его у нее из рук. И прижала к груди. </w:t>
      </w:r>
    </w:p>
    <w:p w14:paraId="2A9191A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Пожалуй, этот я сейчас открывать не стану, – сказала она. – Я уже и так вся в подарках. </w:t>
      </w:r>
    </w:p>
    <w:p w14:paraId="4187DC6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за чепуха! – возразил папа. – Открывай поживее, а потом испробуем телевизор. </w:t>
      </w:r>
    </w:p>
    <w:p w14:paraId="7DA3BF6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Но, похоже, маме очень не хотелось это делать. Пока она разворачивала бумагу, руки у нее дрожали. Она опустилась на диван и с мольбой посмотрела на отца. </w:t>
      </w:r>
    </w:p>
    <w:p w14:paraId="49C5FD4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Дорогой, – сказала она, – это всё пустяки. </w:t>
      </w:r>
    </w:p>
    <w:p w14:paraId="4CEDAA3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что с тобой? Смех, да и только! </w:t>
      </w:r>
    </w:p>
    <w:p w14:paraId="3206692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 направился к ней, словно хотел сам открыть этот злосчастный подарок, чтобы она перестала наконец вести себя так по-идиотски. Мама вздрогнула, и подарок выскользнул у нее из рук. Коричневая шкатулочка упала ей на колени, замок раскрылся, и оттуда вывалилось что-то красное и блестящее. </w:t>
      </w:r>
    </w:p>
    <w:p w14:paraId="2ADB2D7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Господи! </w:t>
      </w:r>
    </w:p>
    <w:p w14:paraId="340784D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58304" behindDoc="1" locked="0" layoutInCell="1" allowOverlap="1">
            <wp:simplePos x="0" y="0"/>
            <wp:positionH relativeFrom="column">
              <wp:posOffset>2247900</wp:posOffset>
            </wp:positionH>
            <wp:positionV relativeFrom="paragraph">
              <wp:posOffset>641350</wp:posOffset>
            </wp:positionV>
            <wp:extent cx="3048635" cy="1884045"/>
            <wp:effectExtent l="90170" t="52070" r="15875" b="60325"/>
            <wp:wrapTight wrapText="bothSides">
              <wp:wrapPolygon>
                <wp:start x="-639" y="-597"/>
                <wp:lineTo x="-639" y="21942"/>
                <wp:lineTo x="21604" y="21942"/>
                <wp:lineTo x="21604" y="-597"/>
                <wp:lineTo x="-639" y="-597"/>
              </wp:wrapPolygon>
            </wp:wrapTight>
            <wp:docPr id="1013" name="Изображение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Изображение 39" descr="IMG_256"/>
                    <pic:cNvPicPr>
                      <a:picLocks noChangeAspect="1"/>
                    </pic:cNvPicPr>
                  </pic:nvPicPr>
                  <pic:blipFill>
                    <a:blip r:embed="rId128"/>
                    <a:stretch>
                      <a:fillRect/>
                    </a:stretch>
                  </pic:blipFill>
                  <pic:spPr>
                    <a:xfrm>
                      <a:off x="0" y="0"/>
                      <a:ext cx="3048635" cy="1884045"/>
                    </a:xfrm>
                    <a:prstGeom prst="rect">
                      <a:avLst/>
                    </a:prstGeom>
                    <a:noFill/>
                    <a:ln w="9525">
                      <a:solidFill>
                        <a:schemeClr val="accent2">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Бабушка поднесла вещицу к свету. Это было ожерелье из каких-то красных камней. Ничего особенного. Никакого сравнения с прочими мамиными побрякушками. Но бабушка в изумлении разглядывала камни. Она даже заглянула в открытку. Прочла и повернулась </w:t>
      </w:r>
      <w:r>
        <w:rPr>
          <w:rFonts w:hint="default"/>
        </w:rPr>
        <mc:AlternateContent>
          <mc:Choice Requires="wpg">
            <w:drawing>
              <wp:anchor distT="0" distB="0" distL="114300" distR="114300" simplePos="0" relativeHeight="252256256" behindDoc="0" locked="0" layoutInCell="1" allowOverlap="1">
                <wp:simplePos x="0" y="0"/>
                <wp:positionH relativeFrom="column">
                  <wp:posOffset>-775335</wp:posOffset>
                </wp:positionH>
                <wp:positionV relativeFrom="paragraph">
                  <wp:posOffset>-1864360</wp:posOffset>
                </wp:positionV>
                <wp:extent cx="2667000" cy="3703320"/>
                <wp:effectExtent l="3810" t="3810" r="11430" b="11430"/>
                <wp:wrapNone/>
                <wp:docPr id="1312" name="Группа 13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3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46.8pt;height:291.6pt;width:210pt;z-index:252256256;mso-width-relative:page;mso-height-relative:page;" coordorigin="2943,2592" coordsize="4200,5832" o:gfxdata="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3lXJ2dwAAAANAQAADwAAAAAAAAABACAAAAAiAAAAZHJzL2Rvd25y&#10;ZXYueG1sUEsBAhQAFAAAAAgAh07iQORkhy2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H/sbg74AAADd&#10;AAAADwAAAGRycy9kb3ducmV2LnhtbEVPyWrDMBC9B/oPYgq9JbJjmsWNkkNDoW0g+wdMrKltao1c&#10;Sc3Sr68Cgdzm8daZzM6mEUdyvrasIO0lIIgLq2suFex3b90RCB+QNTaWScGFPMymD50J5tqeeEPH&#10;bShFDGGfo4IqhDaX0hcVGfQ92xJH7ss6gyFCV0rt8BTDTSP7STKQBmuODRW29FpR8b39NQp2n8Pl&#10;ZTH+Oyx+PuYruX/O1uxYqafHNHkBEegc7uKb+13H+VmawfWbeIK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sbg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odUkbgAAADd&#10;AAAADwAAAGRycy9kb3ducmV2LnhtbEVPy6rCMBDdC/5DGMGdpr2KaDW6kCvo0geCu6EZ+7CZlCY+&#10;v94Igrs5nOfMFg9TiRs1rrCsIO5HIIhTqwvOFBz2q94YhPPIGivLpOBJDhbzdmuGibZ33tJt5zMR&#10;QtglqCD3vk6kdGlOBl3f1sSBO9vGoA+wyaRu8B7CTSX/omgkDRYcGnKsaZlTetldjYLtpijJr08T&#10;HB2fXGl8/ZdpqVS3E0dTEJ4e/if+utc6zB/EQ/h8E0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odUkbgAAADd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57280" behindDoc="0" locked="0" layoutInCell="1" allowOverlap="1">
                <wp:simplePos x="0" y="0"/>
                <wp:positionH relativeFrom="column">
                  <wp:posOffset>3368040</wp:posOffset>
                </wp:positionH>
                <wp:positionV relativeFrom="paragraph">
                  <wp:posOffset>4257040</wp:posOffset>
                </wp:positionV>
                <wp:extent cx="2667000" cy="3703320"/>
                <wp:effectExtent l="0" t="0" r="15240" b="15240"/>
                <wp:wrapNone/>
                <wp:docPr id="1315" name="Группа 13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3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35.2pt;height:291.6pt;width:210pt;rotation:11796480f;z-index:252257280;mso-width-relative:page;mso-height-relative:page;" coordorigin="2943,2592" coordsize="4200,5832" o:gfxdata="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Mc36zzZAAAADAEAAA8AAAAAAAAAAQAgAAAAIgAAAGRycy9kb3du&#10;cmV2LnhtbFBLAQIUABQAAAAIAIdO4kAaxC/0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D4y4G70AAADd&#10;AAAADwAAAGRycy9kb3ducmV2LnhtbEVP22oCMRB9F/yHMELfNLuVars1+lAptBW8f8B0M+4ubiZr&#10;knr7+kYQfJvDuc5ocja1OJLzlWUFaS8BQZxbXXGhYLv57L6C8AFZY22ZFFzIw2Tcbo0w0/bEKzqu&#10;QyFiCPsMFZQhNJmUPi/JoO/ZhjhyO+sMhghdIbXDUww3tXxOkoE0WHFsKLGhj5Ly/frPKNj8DOeX&#10;2dv1d3b4ni7k9qW/ZMdKPXXS5B1EoHN4iO/uLx3n99MB3L6JJ8j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jLgb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jlXK5rkAAADd&#10;AAAADwAAAGRycy9kb3ducmV2LnhtbEVPSavCMBC+C/6HMA+82bQKLn1GD6KgRxcEb0Mzr8trJqWJ&#10;6683guBtPr51Zou7qcWVWldaVpBEMQjizOqScwXHw7o/AeE8ssbaMil4kIPFvNuZYartjXd03ftc&#10;hBB2KSoovG9SKV1WkEEX2YY4cH+2NegDbHOpW7yFcFPLQRyPpMGSQ0OBDS0Lyv73F6Ngty0r8pvz&#10;FEenB9can6sqq5Tq/STxLwhPd/8Vf9wbHeYPkzG8vwkn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5Vyua5AAAA3Q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55232" behindDoc="1" locked="0" layoutInCell="1" allowOverlap="1">
                <wp:simplePos x="0" y="0"/>
                <wp:positionH relativeFrom="column">
                  <wp:posOffset>-939800</wp:posOffset>
                </wp:positionH>
                <wp:positionV relativeFrom="paragraph">
                  <wp:posOffset>-2145665</wp:posOffset>
                </wp:positionV>
                <wp:extent cx="7205345" cy="10353675"/>
                <wp:effectExtent l="0" t="0" r="3175" b="9525"/>
                <wp:wrapNone/>
                <wp:docPr id="1318" name="Прямоугольник 13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68.95pt;height:815.25pt;width:567.35pt;z-index:-251061248;v-text-anchor:middle;mso-width-relative:page;mso-height-relative:page;" fillcolor="#FFFFFF [3212]" filled="t" stroked="f" coordsize="21600,21600" o:gfxdata="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S9aHO3QAA&#10;AA4BAAAPAAAAAAAAAAEAIAAAACIAAABkcnMvZG93bnJldi54bWxQSwECFAAUAAAACACHTuJADfjp&#10;5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54208" behindDoc="1" locked="0" layoutInCell="1" allowOverlap="1">
                <wp:simplePos x="0" y="0"/>
                <wp:positionH relativeFrom="column">
                  <wp:posOffset>-1122045</wp:posOffset>
                </wp:positionH>
                <wp:positionV relativeFrom="paragraph">
                  <wp:posOffset>-2333625</wp:posOffset>
                </wp:positionV>
                <wp:extent cx="8095615" cy="10782300"/>
                <wp:effectExtent l="0" t="0" r="12065" b="7620"/>
                <wp:wrapNone/>
                <wp:docPr id="1319" name="Прямоугольник 13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83.75pt;height:849pt;width:637.45pt;z-index:-251062272;v-text-anchor:middle;mso-width-relative:page;mso-height-relative:page;" fillcolor="#D0CECE [2894]" filled="t" stroked="f" coordsize="21600,21600" o:gfxdata="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q3pRzdAAAADwEAAA8AAAAAAAAAAQAgAAAAIgAAAGRycy9kb3ducmV2&#10;LnhtbFBLAQIUABQAAAAIAIdO4kDxkjDj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к отцу. </w:t>
      </w:r>
    </w:p>
    <w:p w14:paraId="23088DE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Неплохо! – сказала она. – Вот это сюрприз! </w:t>
      </w:r>
    </w:p>
    <w:p w14:paraId="7D06DF3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чем дело? </w:t>
      </w:r>
    </w:p>
    <w:p w14:paraId="5FE3C34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так и знала, – заявила бабушка. </w:t>
      </w:r>
    </w:p>
    <w:p w14:paraId="5F931F2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вы там такое знали? </w:t>
      </w:r>
    </w:p>
    <w:p w14:paraId="156190C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вот что! – сказала бабушка и потрясла открыткой. </w:t>
      </w:r>
    </w:p>
    <w:p w14:paraId="25D59AB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чем дело? – пробормотал дедушка, вынырнув из облака сигарного дыма. </w:t>
      </w:r>
    </w:p>
    <w:p w14:paraId="6A4E723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 том, что у них будет ребенок! – торжествующе объявила бабушка. </w:t>
      </w:r>
    </w:p>
    <w:p w14:paraId="270F27B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Воцарилась тишина. Она что, рехнулась? И в самом деле, бабушка словно помешалась: на губах – дурацкая улыбочка, а в руке зажата открытка и эти треклятые бусы. </w:t>
      </w:r>
    </w:p>
    <w:p w14:paraId="4A63CFC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вы-то откуда узнали? </w:t>
      </w:r>
    </w:p>
    <w:p w14:paraId="630F91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ты же сам пишешь! </w:t>
      </w:r>
    </w:p>
    <w:p w14:paraId="4B2B799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 Ну да, в открытке. Я и не догадывалась, что ты поэт. </w:t>
      </w:r>
    </w:p>
    <w:p w14:paraId="1CB272F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Поэт? что вы такое городите? </w:t>
      </w:r>
    </w:p>
    <w:p w14:paraId="311B055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уже смекнул, что здесь что-то не так. Это было видно по маминому лицу. И по тому, как отец разволновался. Что-то было чертовски не так. Кажется, и Дагмар это почувствовала. Она стянула с себя маску. А бабушка принялась зачитывать то, что было написано в открытке. </w:t>
      </w:r>
    </w:p>
    <w:p w14:paraId="20FE211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Только послушайте, – вещала она, держа открытку перед самым носом. </w:t>
      </w:r>
    </w:p>
    <w:p w14:paraId="2B3F64B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Сердце в пакете и ниточка бус, </w:t>
      </w:r>
    </w:p>
    <w:p w14:paraId="787D836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Чтобы прочней нас связать. </w:t>
      </w:r>
    </w:p>
    <w:p w14:paraId="1456FD7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А скоро младенец скрепит наш союз — </w:t>
      </w:r>
    </w:p>
    <w:p w14:paraId="069E426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Папе и маме под стать. </w:t>
      </w:r>
    </w:p>
    <w:p w14:paraId="1023859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Когда она дочитала, отец застыл на месте. Он смотрел на маму, словно просил у нее помощи. Но она глядела в сторону. Лицо у папы стало совсем белым, так что красный след от поцелуя казался свежей раной. </w:t>
      </w:r>
    </w:p>
    <w:p w14:paraId="39918F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Под стать, – пробормотал он, словно все зависело от этих слов. – Под стать. </w:t>
      </w:r>
    </w:p>
    <w:p w14:paraId="1F7D8EB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вот и бусы! – радостно кудахтала бабушка как ни в чем не бывало, хотя даже Сессан уже почувствовала, что что-то не так. </w:t>
      </w:r>
    </w:p>
    <w:p w14:paraId="250C1C5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Ожерелье-то, небось, кучу денег стоит! </w:t>
      </w:r>
    </w:p>
    <w:p w14:paraId="369637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Бабушка работала в большом универмаге и разбиралась в таких вещах. </w:t>
      </w:r>
    </w:p>
    <w:p w14:paraId="3C8DEC4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Под стать. </w:t>
      </w:r>
    </w:p>
    <w:p w14:paraId="50906AF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Мне оч</w:t>
      </w:r>
      <w:r>
        <w:rPr>
          <w:rFonts w:hint="default"/>
        </w:rPr>
        <mc:AlternateContent>
          <mc:Choice Requires="wpg">
            <w:drawing>
              <wp:anchor distT="0" distB="0" distL="114300" distR="114300" simplePos="0" relativeHeight="252233728" behindDoc="0" locked="0" layoutInCell="1" allowOverlap="1">
                <wp:simplePos x="0" y="0"/>
                <wp:positionH relativeFrom="column">
                  <wp:posOffset>-775335</wp:posOffset>
                </wp:positionH>
                <wp:positionV relativeFrom="paragraph">
                  <wp:posOffset>-3295650</wp:posOffset>
                </wp:positionV>
                <wp:extent cx="2667000" cy="3703320"/>
                <wp:effectExtent l="3810" t="3810" r="11430" b="11430"/>
                <wp:wrapNone/>
                <wp:docPr id="1256" name="Группа 12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59.5pt;height:291.6pt;width:210pt;z-index:252233728;mso-width-relative:page;mso-height-relative:page;" coordorigin="2943,2592" coordsize="4200,5832" o:gfxdata="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JVptjcAAAADAEAAA8AAAAAAAAAAQAgAAAAIgAAAGRycy9k&#10;b3ducmV2LnhtbFBLAQIUABQAAAAIAIdO4kCh+cX9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gEur3b0AAADd&#10;AAAADwAAAGRycy9kb3ducmV2LnhtbEVP22oCMRB9F/oPYQq+1ayKtW6NPiiCraBW/YBxM91d3EzW&#10;JPX29Y0g+DaHc53h+GIqcSLnS8sK2q0EBHFmdcm5gt129vYBwgdkjZVlUnAlD+PRS2OIqbZn/qHT&#10;JuQihrBPUUERQp1K6bOCDPqWrYkj92udwRChy6V2eI7hppKdJHmXBkuODQXWNCkoO2z+jILtd395&#10;XQxu+8Xxa7qSu153zY6Var62k08QgS7hKX645zrO7/T6cP8mni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S6vd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H0Hoyb0AAADd&#10;AAAADwAAAGRycy9kb3ducmV2LnhtbEWPS4vCQBCE74L/YegFbzqJoGh0zGFxQY8+ELw1md48NtMT&#10;MrO+fv32YcFbN1Vd9fU6f7hW3agPtWcD6SQBRVx4W3Np4Hz6Gi9AhYhssfVMBp4UIN8MB2vMrL/z&#10;gW7HWCoJ4ZChgSrGLtM6FBU5DBPfEYv27XuHUda+1LbHu4S7Vk+TZK4d1iwNFXb0WVHxc/x1Bg77&#10;uqG4uy5xfnlya/G1bYrGmNFHmqxARXrEt/n/emcFfzoTXPlGRt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QejJ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34752" behindDoc="0" locked="0" layoutInCell="1" allowOverlap="1">
                <wp:simplePos x="0" y="0"/>
                <wp:positionH relativeFrom="column">
                  <wp:posOffset>3368040</wp:posOffset>
                </wp:positionH>
                <wp:positionV relativeFrom="paragraph">
                  <wp:posOffset>2825750</wp:posOffset>
                </wp:positionV>
                <wp:extent cx="2667000" cy="3703320"/>
                <wp:effectExtent l="0" t="0" r="15240" b="15240"/>
                <wp:wrapNone/>
                <wp:docPr id="1259" name="Группа 12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2.5pt;height:291.6pt;width:210pt;rotation:11796480f;z-index:252234752;mso-width-relative:page;mso-height-relative:page;" coordorigin="2943,2592" coordsize="4200,5832" o:gfxdata="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CafIddkAAAAMAQAADwAAAAAAAAABACAAAAAiAAAAZHJzL2Rv&#10;d25yZXYueG1sUEsBAhQAFAAAAAgAh07iQAU03Wi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wc75FMEAAADd&#10;AAAADwAAAGRycy9kb3ducmV2LnhtbEWPzW4CMQyE70h9h8iVeitZQIV2IXCgQipFainwAO7G7K7Y&#10;ONsk/PXp60MlbrZmPPN5Mru4Rp0oxNqzgV43A0VceFtzaWC3XTw+g4oJ2WLjmQxcKcJseteZYG79&#10;mb/otEmlkhCOORqoUmpzrWNRkcPY9S2xaHsfHCZZQ6ltwLOEu0b3s2yoHdYsDRW2NK+oOGyOzsD2&#10;ffRxXb38fq9+lq+fevc0WHNgYx7ue9kYVKJLupn/r9+s4PeHwi/fyAh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c75&#10;F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QBeL6bcAAADd&#10;AAAADwAAAGRycy9kb3ducmV2LnhtbEVPyQrCMBC9C/5DGMGbpvVQtBo9iIIeXRC8Dc3YxWZSmrh+&#10;vREEb/N468wWT1OLO7WutKwgHkYgiDOrS84VHA/rwRiE88gaa8uk4EUOFvNuZ4aptg/e0X3vcxFC&#10;2KWooPC+SaV0WUEG3dA2xIG72NagD7DNpW7xEcJNLUdRlEiDJYeGAhtaFpRd9zejYLctK/Kb8wST&#10;04trje9VlVVK9XtxNAXh6en/4p97o8P8URL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F4vp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32704" behindDoc="1" locked="0" layoutInCell="1" allowOverlap="1">
                <wp:simplePos x="0" y="0"/>
                <wp:positionH relativeFrom="column">
                  <wp:posOffset>-939800</wp:posOffset>
                </wp:positionH>
                <wp:positionV relativeFrom="paragraph">
                  <wp:posOffset>-3576955</wp:posOffset>
                </wp:positionV>
                <wp:extent cx="7205345" cy="10353675"/>
                <wp:effectExtent l="0" t="0" r="3175" b="9525"/>
                <wp:wrapNone/>
                <wp:docPr id="1262" name="Прямоугольник 12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81.65pt;height:815.25pt;width:567.35pt;z-index:-251083776;v-text-anchor:middle;mso-width-relative:page;mso-height-relative:page;" fillcolor="#FFFFFF [3212]" filled="t" stroked="f" coordsize="21600,21600" o:gfxdata="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q+XWa3QAA&#10;AA4BAAAPAAAAAAAAAAEAIAAAACIAAABkcnMvZG93bnJldi54bWxQSwECFAAUAAAACACHTuJAXx2f&#10;v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31680" behindDoc="1" locked="0" layoutInCell="1" allowOverlap="1">
                <wp:simplePos x="0" y="0"/>
                <wp:positionH relativeFrom="column">
                  <wp:posOffset>-1122045</wp:posOffset>
                </wp:positionH>
                <wp:positionV relativeFrom="paragraph">
                  <wp:posOffset>-3764915</wp:posOffset>
                </wp:positionV>
                <wp:extent cx="8095615" cy="10782300"/>
                <wp:effectExtent l="0" t="0" r="12065" b="7620"/>
                <wp:wrapNone/>
                <wp:docPr id="1263" name="Прямоугольник 12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96.45pt;height:849pt;width:637.45pt;z-index:-251084800;v-text-anchor:middle;mso-width-relative:page;mso-height-relative:page;" fillcolor="#D0CECE [2894]" filled="t" stroked="f" coordsize="21600,21600" o:gfxdata="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z8uKTeAAAADwEAAA8AAAAAAAAAAQAgAAAAIgAAAGRycy9kb3ducmV2&#10;LnhtbFBLAQIUABQAAAAIAIdO4kAEIyX8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ень жаль, – пробормотала мама. </w:t>
      </w:r>
    </w:p>
    <w:p w14:paraId="47881B7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Выходит, все правда? </w:t>
      </w:r>
    </w:p>
    <w:p w14:paraId="385823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Мама кивнула. </w:t>
      </w:r>
    </w:p>
    <w:p w14:paraId="2FEE0B3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не хотела, чтобы так вышло, – прошептала она. Но отец уже был на полпути к входной двери. Он даже не стал ее захлопывать за собой. Я слышал его шаги на лестнице, потом хлопнула дверь в парадном. Дагмар отшвырнула маску и кинулась за ним. Она лишь на миг остановилась возле меня. </w:t>
      </w:r>
    </w:p>
    <w:p w14:paraId="310A42F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дрейфь, Лассе! Вот увидишь, все еще наладится. </w:t>
      </w:r>
    </w:p>
    <w:p w14:paraId="29DD6C1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жуткий тугодум. Это у нас с папой общее. Я лежал на кровати. Была уже ночь, и все гости разошлись. Я старался думать, что ничего не произошло, но понимал, что все изменилось. Мама ждала ребенка от кого-то другого! А папа убежал куда глаза глядят в рождественскую ночь без пальто и все еще не вернулся, хотя новенький будильник показывал уже половину двенадцатого. Мама сидела на краешке моей кровати и говорила, что я должен постараться понять ее и что ей тоже сейчас нелегко. И я догадался, что она ждет ребенка от того самого типа в кожаном пиджаке, которого я укусил в живот. Мама погладила меня по щеке. </w:t>
      </w:r>
    </w:p>
    <w:p w14:paraId="1E494B3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хочу, чтобы ты переехал вместе со мной. Я нажал кнопку записи на своем новеньком магнитофоне. </w:t>
      </w:r>
    </w:p>
    <w:p w14:paraId="7320B7C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Никогда, – сказал я, – никогда, никогда, никогда! </w:t>
      </w:r>
    </w:p>
    <w:p w14:paraId="6623FB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перемотал пленку и снова включил магнитофон. </w:t>
      </w:r>
    </w:p>
    <w:p w14:paraId="7CF388E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Никогда! – эхом отозвался магнитофон. – Никогда, никогда, никогда!</w:t>
      </w:r>
      <w:r>
        <w:rPr>
          <w:rFonts w:hint="default" w:ascii="Times New Roman" w:hAnsi="Times New Roman" w:cs="Times New Roman"/>
          <w:color w:val="000000" w:themeColor="text1"/>
          <w:sz w:val="28"/>
          <w:szCs w:val="28"/>
          <w14:textFill>
            <w14:solidFill>
              <w14:schemeClr w14:val="tx1"/>
            </w14:solidFill>
          </w14:textFill>
        </w:rPr>
        <w:br w:type="textWrapping"/>
      </w:r>
    </w:p>
    <w:p w14:paraId="0D0879AF">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w:t>
      </w:r>
    </w:p>
    <w:p w14:paraId="60DBFFED">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включил проигрыватель. Тот заиграл “Until it’s time for you to go”, и папа стал подыгрывать. Новенькая губная гармошка – мой подарок на Рождество – звучал и впрямь замечательно. Здорово было сидеть и слушать его игру, меж тем как за окном сгущались сумерки.</w:t>
      </w:r>
    </w:p>
    <w:p w14:paraId="72F60A3A">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Сыграй ещё раз, - попросил я, когда умолк голос Элвиса.</w:t>
      </w:r>
    </w:p>
    <w:p w14:paraId="63F338D2">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Хорошо, - согласился папа.</w:t>
      </w:r>
    </w:p>
    <w:p w14:paraId="04D7C3E8">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 снова поставил пластинку и приложил гармошку к губам. Я пошарил в кармане. Когда песня дошла до середины, я достал папину старую гармошку. Я немного тренировался, пока жил у Торстенсона. Но всё же не ожидал, что у меня так здорово получится. Я вступил точно в такт. Отец не сразу меня услышал. Но, услышав, молча опустил руки, предоставив мне продолжать одному. Я играл так, словно всю жизнь только этим и занимался, а отец любовался мной. У меня разгорелись уши, а голос Элвиса дрожал больше, чем обычно. Когда я закончил, папа долго сидел молча.</w:t>
      </w:r>
    </w:p>
    <w:p w14:paraId="6483592C">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Это было неплохо, - проговорил он, наконец.</w:t>
      </w:r>
    </w:p>
    <w:p w14:paraId="1E00C82D">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Ну уж, - улыбнулся я.</w:t>
      </w:r>
    </w:p>
    <w:p w14:paraId="1F0C1C00">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Давай, ещё разок попробуем вместе, - предложил папа.</w:t>
      </w:r>
    </w:p>
    <w:p w14:paraId="6151B517">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Мы играли до самой темноты, пока губы не разболелись так, словно их натерли наждачной бумагой.</w:t>
      </w:r>
    </w:p>
    <w:p w14:paraId="59E616A6">
      <w:pPr>
        <w:rPr>
          <w:rFonts w:hint="default"/>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2230656"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1248" name="Группа 12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230656;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vFGic3AAAAA0BAAAPAAAAAAAAAAEAIAAAACIAAABkcnMv&#10;ZG93bnJldi54bWxQSwECFAAUAAAACACHTuJAw0i7FaoCAAA1BwAADgAAAAAAAAABACAAAAArAQAA&#10;ZHJzL2Uyb0RvYy54bWxQSwUGAAAAAAYABgBZAQAARwYAAAAA&#10;">
                <o:lock v:ext="edit" aspectratio="f"/>
                <v:line id="Прямое соединение 25" o:spid="_x0000_s1026" o:spt="20" style="position:absolute;left:2943;top:2608;flip:x;height:0;width:4200;" filled="t" stroked="t" coordsize="21600,21600" o:gfxdata="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BDOm/&#10;AAAA3Q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4Tfkz70AAADd&#10;AAAADwAAAGRycy9kb3ducmV2LnhtbEWPS4vCQBCE74L/YegFbzqJoGh0zGFxQY8+ELw1md48NtMT&#10;MrO+fv32YcFbN1Vd9fU6f7hW3agPtWcD6SQBRVx4W3Np4Hz6Gi9AhYhssfVMBp4UIN8MB2vMrL/z&#10;gW7HWCoJ4ZChgSrGLtM6FBU5DBPfEYv27XuHUda+1LbHu4S7Vk+TZK4d1iwNFXb0WVHxc/x1Bg77&#10;uqG4uy5xfnlya/G1bYrGmNFHmqxARXrEt/n/emcFfzoTfvlGRt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N+TP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31680"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1251" name="Группа 12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231680;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isAVL2QAAAAsBAAAPAAAAAAAAAAEAIAAAACIAAABkcnMv&#10;ZG93bnJldi54bWxQSwECFAAUAAAACACHTuJAYYiNV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kDwIRb4AAADd&#10;AAAADwAAAGRycy9kb3ducmV2LnhtbEVPyW7CMBC9I/EP1lTqrXFIRQsBw6EVUikSZfuAIZ4mEfE4&#10;2C5Lvx5XqsRtnt464+nFNOJEzteWFfSSFARxYXXNpYLddvY0AOEDssbGMim4kofppNsZY67tmdd0&#10;2oRSxBD2OSqoQmhzKX1RkUGf2JY4ct/WGQwRulJqh+cYbhqZpemLNFhzbKiwpbeKisPmxyjYfr4u&#10;r4vh735xnL9/yV3/ecWOlXp86KUjEIEu4S7+d3/oOD/rZ/D3TTxBT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wIR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eV6uLcAAADd&#10;AAAADwAAAGRycy9kb3ducmV2LnhtbEVPyQrCMBC9C/5DGMGbpiqKVqMHUdCjC4K3oRm72ExKE9ev&#10;N4LgbR5vndniaUpxp9rllhX0uhEI4sTqnFMFx8O6MwbhPLLG0jIpeJGDxbzZmGGs7YN3dN/7VIQQ&#10;djEqyLyvYildkpFB17UVceAutjboA6xTqWt8hHBTyn4UjaTBnENDhhUtM0qu+5tRsNvmBfnNeYKj&#10;04tLje9VkRRKtVu9aArC09P/xT/3Rof5/eEA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5Xq4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29632"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1254" name="Прямоугольник 12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1086848;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CBXQYi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4LWgJ3QAA&#10;AA0BAAAPAAAAAAAAAAEAIAAAACIAAABkcnMvZG93bnJldi54bWxQSwECFAAUAAAACACHTuJAgV0G&#10;I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28608"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1255" name="Прямоугольник 12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1087872;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HN+Wc3AAAAA4BAAAPAAAAAAAAAAEAIAAAACIAAABkcnMvZG93bnJldi54&#10;bWxQSwECFAAUAAAACACHTuJAhY1cAKECAAAXBQAADgAAAAAAAAABACAAAAArAQAAZHJzL2Uyb0Rv&#10;Yy54bWxQSwUGAAAAAAYABgBZAQAAPgYAAAAA&#10;">
                <v:fill on="t" focussize="0,0"/>
                <v:stroke on="f" weight="1pt" miterlimit="8" joinstyle="miter"/>
                <v:imagedata o:title=""/>
                <o:lock v:ext="edit" aspectratio="f"/>
              </v:rect>
            </w:pict>
          </mc:Fallback>
        </mc:AlternateContent>
      </w:r>
    </w:p>
    <w:p w14:paraId="4961F918">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71936" behindDoc="0" locked="0" layoutInCell="1" allowOverlap="1">
                <wp:simplePos x="0" y="0"/>
                <wp:positionH relativeFrom="column">
                  <wp:posOffset>-647065</wp:posOffset>
                </wp:positionH>
                <wp:positionV relativeFrom="paragraph">
                  <wp:posOffset>2229485</wp:posOffset>
                </wp:positionV>
                <wp:extent cx="6355080" cy="4373880"/>
                <wp:effectExtent l="0" t="0" r="0" b="0"/>
                <wp:wrapNone/>
                <wp:docPr id="716" name="Текстовое поле 716"/>
                <wp:cNvGraphicFramePr/>
                <a:graphic xmlns:a="http://schemas.openxmlformats.org/drawingml/2006/main">
                  <a:graphicData uri="http://schemas.microsoft.com/office/word/2010/wordprocessingShape">
                    <wps:wsp>
                      <wps:cNvSpPr txBox="1"/>
                      <wps:spPr>
                        <a:xfrm>
                          <a:off x="495935" y="3143885"/>
                          <a:ext cx="6355080" cy="43738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B48F07">
                            <w:r>
                              <w:rPr>
                                <w:rFonts w:hint="default" w:ascii="Times New Roman" w:hAnsi="Times New Roman" w:cs="Times New Roman"/>
                                <w:color w:val="000000" w:themeColor="text1"/>
                                <w:sz w:val="28"/>
                                <w:szCs w:val="28"/>
                                <w14:textFill>
                                  <w14:solidFill>
                                    <w14:schemeClr w14:val="tx1"/>
                                  </w14:solidFill>
                                </w14:textFill>
                              </w:rPr>
                              <w:drawing>
                                <wp:inline distT="0" distB="0" distL="0" distR="0">
                                  <wp:extent cx="5940425" cy="4443730"/>
                                  <wp:effectExtent l="0" t="0" r="3175" b="6350"/>
                                  <wp:docPr id="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Рисунок 1"/>
                                          <pic:cNvPicPr>
                                            <a:picLocks noChangeAspect="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Lst>
                                          </a:blip>
                                          <a:stretch>
                                            <a:fillRect/>
                                          </a:stretch>
                                        </pic:blipFill>
                                        <pic:spPr>
                                          <a:xfrm>
                                            <a:off x="0" y="0"/>
                                            <a:ext cx="5940425" cy="4443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95pt;margin-top:175.55pt;height:344.4pt;width:500.4pt;z-index:252071936;mso-width-relative:page;mso-height-relative:page;" fillcolor="#FFFFFF [3201]" filled="t" stroked="f" coordsize="21600,21600" o:gfxdata="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sa8de1wAAAA0BAAAPAAAAAAAAAAEAIAAAACIAAABkcnMvZG93bnJl&#10;di54bWxQSwECFAAUAAAACACHTuJAFz1T2XACAACxBAAADgAAAAAAAAABACAAAAAmAQAAZHJzL2Uy&#10;b0RvYy54bWxQSwUGAAAAAAYABgBZAQAACAYAAAAA&#10;">
                <v:fill on="t" focussize="0,0"/>
                <v:stroke on="f" weight="0.5pt"/>
                <v:imagedata o:title=""/>
                <o:lock v:ext="edit" aspectratio="f"/>
                <v:textbox>
                  <w:txbxContent>
                    <w:p w14:paraId="02B48F07">
                      <w:r>
                        <w:rPr>
                          <w:rFonts w:hint="default" w:ascii="Times New Roman" w:hAnsi="Times New Roman" w:cs="Times New Roman"/>
                          <w:color w:val="000000" w:themeColor="text1"/>
                          <w:sz w:val="28"/>
                          <w:szCs w:val="28"/>
                          <w14:textFill>
                            <w14:solidFill>
                              <w14:schemeClr w14:val="tx1"/>
                            </w14:solidFill>
                          </w14:textFill>
                        </w:rPr>
                        <w:drawing>
                          <wp:inline distT="0" distB="0" distL="0" distR="0">
                            <wp:extent cx="5940425" cy="4443730"/>
                            <wp:effectExtent l="0" t="0" r="3175" b="6350"/>
                            <wp:docPr id="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Рисунок 1"/>
                                    <pic:cNvPicPr>
                                      <a:picLocks noChangeAspect="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Lst>
                                    </a:blip>
                                    <a:stretch>
                                      <a:fillRect/>
                                    </a:stretch>
                                  </pic:blipFill>
                                  <pic:spPr>
                                    <a:xfrm>
                                      <a:off x="0" y="0"/>
                                      <a:ext cx="5940425" cy="4443730"/>
                                    </a:xfrm>
                                    <a:prstGeom prst="rect">
                                      <a:avLst/>
                                    </a:prstGeom>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2067840" behindDoc="0" locked="0" layoutInCell="1" allowOverlap="1">
                <wp:simplePos x="0" y="0"/>
                <wp:positionH relativeFrom="column">
                  <wp:posOffset>-661670</wp:posOffset>
                </wp:positionH>
                <wp:positionV relativeFrom="paragraph">
                  <wp:posOffset>6666230</wp:posOffset>
                </wp:positionV>
                <wp:extent cx="6477000" cy="2590800"/>
                <wp:effectExtent l="0" t="0" r="0" b="0"/>
                <wp:wrapNone/>
                <wp:docPr id="1000" name="Текстовое поле 1000"/>
                <wp:cNvGraphicFramePr/>
                <a:graphic xmlns:a="http://schemas.openxmlformats.org/drawingml/2006/main">
                  <a:graphicData uri="http://schemas.microsoft.com/office/word/2010/wordprocessingShape">
                    <wps:wsp>
                      <wps:cNvSpPr txBox="1"/>
                      <wps:spPr>
                        <a:xfrm>
                          <a:off x="481330" y="7580630"/>
                          <a:ext cx="6477000" cy="25908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70402EF">
                            <w:pPr>
                              <w:pStyle w:val="155"/>
                              <w:numPr>
                                <w:ilvl w:val="0"/>
                                <w:numId w:val="33"/>
                              </w:numPr>
                              <w:ind w:left="0" w:leftChars="0" w:firstLine="0" w:firstLine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Однажды Лассе сказал: «Просто я могу быть только таким, какой я есть. А каким – я должен понять сам. До встречи!»</w:t>
                            </w:r>
                          </w:p>
                          <w:p w14:paraId="58DCFA9C">
                            <w:pPr>
                              <w:pStyle w:val="155"/>
                              <w:ind w:left="0" w:leftChars="0" w:firstLine="0" w:firstLine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Как ты понимаешь эту фразу? Опиши свои размышления в поле ниже.</w:t>
                            </w:r>
                          </w:p>
                          <w:p w14:paraId="4A8A2610">
                            <w:r>
                              <w:rPr>
                                <w:rFonts w:hint="default" w:ascii="Times New Roman" w:hAnsi="Times New Roman" w:cs="Times New Roman"/>
                                <w:color w:val="000000" w:themeColor="text1"/>
                                <w:sz w:val="28"/>
                                <w:szCs w:val="28"/>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pt;margin-top:524.9pt;height:204pt;width:510pt;z-index:252067840;mso-width-relative:page;mso-height-relative:page;" fillcolor="#FFFFFF [3201]" filled="t" stroked="f" coordsize="21600,21600" o:gfxdata="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kF9lx2AAAAA4BAAAPAAAAAAAAAAEAIAAAACIAAABkcnMvZG93bnJldi54&#10;bWxQSwECFAAUAAAACACHTuJAdhJ7+mwCAACzBAAADgAAAAAAAAABACAAAAAnAQAAZHJzL2Uyb0Rv&#10;Yy54bWxQSwUGAAAAAAYABgBZAQAABQYAAAAA&#10;">
                <v:fill on="t" focussize="0,0"/>
                <v:stroke on="f" weight="0.5pt"/>
                <v:imagedata o:title=""/>
                <o:lock v:ext="edit" aspectratio="f"/>
                <v:textbox>
                  <w:txbxContent>
                    <w:p w14:paraId="370402EF">
                      <w:pPr>
                        <w:pStyle w:val="155"/>
                        <w:numPr>
                          <w:ilvl w:val="0"/>
                          <w:numId w:val="33"/>
                        </w:numPr>
                        <w:ind w:left="0" w:leftChars="0" w:firstLine="0" w:firstLine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Однажды Лассе сказал: «Просто я могу быть только таким, какой я есть. А каким – я должен понять сам. До встречи!»</w:t>
                      </w:r>
                    </w:p>
                    <w:p w14:paraId="58DCFA9C">
                      <w:pPr>
                        <w:pStyle w:val="155"/>
                        <w:ind w:left="0" w:leftChars="0" w:firstLine="0" w:firstLine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Как ты понимаешь эту фразу? Опиши свои размышления в поле ниже.</w:t>
                      </w:r>
                    </w:p>
                    <w:p w14:paraId="4A8A2610">
                      <w:r>
                        <w:rPr>
                          <w:rFonts w:hint="default" w:ascii="Times New Roman" w:hAnsi="Times New Roman" w:cs="Times New Roman"/>
                          <w:color w:val="000000" w:themeColor="text1"/>
                          <w:sz w:val="28"/>
                          <w:szCs w:val="28"/>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hint="default"/>
        </w:rPr>
        <mc:AlternateContent>
          <mc:Choice Requires="wps">
            <w:drawing>
              <wp:anchor distT="0" distB="0" distL="114300" distR="114300" simplePos="0" relativeHeight="252062720" behindDoc="0" locked="0" layoutInCell="1" allowOverlap="1">
                <wp:simplePos x="0" y="0"/>
                <wp:positionH relativeFrom="column">
                  <wp:posOffset>-83185</wp:posOffset>
                </wp:positionH>
                <wp:positionV relativeFrom="paragraph">
                  <wp:posOffset>-818515</wp:posOffset>
                </wp:positionV>
                <wp:extent cx="5312410" cy="1469390"/>
                <wp:effectExtent l="0" t="0" r="0" b="0"/>
                <wp:wrapNone/>
                <wp:docPr id="991" name="Текстовое поле 991"/>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3A54FD">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У. Старк</w:t>
                            </w:r>
                          </w:p>
                          <w:p w14:paraId="6153444B">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«Пусть танцуют белые медведи»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5pt;margin-top:-64.45pt;height:115.7pt;width:418.3pt;z-index:252062720;mso-width-relative:page;mso-height-relative:page;" filled="f" stroked="f" coordsize="21600,21600" o:gfxdata="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AM2OdwAAAAMAQAA&#10;DwAAAAAAAAABACAAAAAiAAAAZHJzL2Rvd25yZXYueG1sUEsBAhQAFAAAAAgAh07iQFJMrxhOAgAA&#10;fQQAAA4AAAAAAAAAAQAgAAAAKwEAAGRycy9lMm9Eb2MueG1sUEsFBgAAAAAGAAYAWQEAAOsFAAAA&#10;AA==&#10;">
                <v:fill on="f" focussize="0,0"/>
                <v:stroke on="f" weight="0.5pt"/>
                <v:imagedata o:title=""/>
                <o:lock v:ext="edit" aspectratio="f"/>
                <v:textbox>
                  <w:txbxContent>
                    <w:p w14:paraId="393A54FD">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У. Старк</w:t>
                      </w:r>
                    </w:p>
                    <w:p w14:paraId="6153444B">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«Пусть танцуют белые медведи»</w:t>
                      </w:r>
                    </w:p>
                  </w:txbxContent>
                </v:textbox>
              </v:shape>
            </w:pict>
          </mc:Fallback>
        </mc:AlternateContent>
      </w:r>
      <w:r>
        <w:rPr>
          <w:rFonts w:hint="default"/>
        </w:rPr>
        <mc:AlternateContent>
          <mc:Choice Requires="wps">
            <w:drawing>
              <wp:anchor distT="0" distB="0" distL="114300" distR="114300" simplePos="0" relativeHeight="252063744" behindDoc="0" locked="0" layoutInCell="1" allowOverlap="1">
                <wp:simplePos x="0" y="0"/>
                <wp:positionH relativeFrom="column">
                  <wp:posOffset>-783590</wp:posOffset>
                </wp:positionH>
                <wp:positionV relativeFrom="paragraph">
                  <wp:posOffset>1472565</wp:posOffset>
                </wp:positionV>
                <wp:extent cx="6530975" cy="1061085"/>
                <wp:effectExtent l="0" t="0" r="6985" b="5715"/>
                <wp:wrapNone/>
                <wp:docPr id="992" name="Текстовое поле 992"/>
                <wp:cNvGraphicFramePr/>
                <a:graphic xmlns:a="http://schemas.openxmlformats.org/drawingml/2006/main">
                  <a:graphicData uri="http://schemas.microsoft.com/office/word/2010/wordprocessingShape">
                    <wps:wsp>
                      <wps:cNvSpPr txBox="1"/>
                      <wps:spPr>
                        <a:xfrm>
                          <a:off x="403225" y="2013585"/>
                          <a:ext cx="6530975" cy="10610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3976D55">
                            <w:pPr>
                              <w:pStyle w:val="155"/>
                              <w:numPr>
                                <w:ilvl w:val="0"/>
                                <w:numId w:val="39"/>
                              </w:numP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этом поле спрятаны имена всех персонажей данной книги. Попробуй найти эти 8 слов. Помни, что они располагаются по вертикали и горизонтали.</w:t>
                            </w:r>
                          </w:p>
                          <w:p w14:paraId="267E6EA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7pt;margin-top:115.95pt;height:83.55pt;width:514.25pt;z-index:252063744;mso-width-relative:page;mso-height-relative:page;" fillcolor="#FFFFFF [3201]" filled="t" stroked="f" coordsize="21600,21600" o:gfxdata="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WHuU81wAAAAwBAAAPAAAAAAAAAAEAIAAAACIAAABkcnMvZG93bnJl&#10;di54bWxQSwECFAAUAAAACACHTuJAC59EsnACAACxBAAADgAAAAAAAAABACAAAAAmAQAAZHJzL2Uy&#10;b0RvYy54bWxQSwUGAAAAAAYABgBZAQAACAYAAAAA&#10;">
                <v:fill on="t" focussize="0,0"/>
                <v:stroke on="f" weight="0.5pt"/>
                <v:imagedata o:title=""/>
                <o:lock v:ext="edit" aspectratio="f"/>
                <v:textbox>
                  <w:txbxContent>
                    <w:p w14:paraId="03976D55">
                      <w:pPr>
                        <w:pStyle w:val="155"/>
                        <w:numPr>
                          <w:ilvl w:val="0"/>
                          <w:numId w:val="39"/>
                        </w:numP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В этом поле спрятаны имена всех персонажей данной книги. Попробуй найти эти 8 слов. Помни, что они располагаются по вертикали и горизонтали.</w:t>
                      </w:r>
                    </w:p>
                    <w:p w14:paraId="267E6EA5"/>
                  </w:txbxContent>
                </v:textbox>
              </v:shape>
            </w:pict>
          </mc:Fallback>
        </mc:AlternateContent>
      </w:r>
      <w:r>
        <w:rPr>
          <w:rFonts w:hint="default"/>
        </w:rPr>
        <mc:AlternateContent>
          <mc:Choice Requires="wps">
            <w:drawing>
              <wp:anchor distT="0" distB="0" distL="114300" distR="114300" simplePos="0" relativeHeight="252059648"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987" name="Овал 987"/>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59648;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vavCx2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60672"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88" name="Овал 988"/>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60672;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TSJKU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&#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BTSJKU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2061696" behindDoc="0" locked="0" layoutInCell="1" allowOverlap="1">
                <wp:simplePos x="0" y="0"/>
                <wp:positionH relativeFrom="column">
                  <wp:posOffset>-923290</wp:posOffset>
                </wp:positionH>
                <wp:positionV relativeFrom="paragraph">
                  <wp:posOffset>-2978785</wp:posOffset>
                </wp:positionV>
                <wp:extent cx="7358380" cy="4012565"/>
                <wp:effectExtent l="6350" t="6350" r="11430" b="19685"/>
                <wp:wrapNone/>
                <wp:docPr id="990" name="Овал 990"/>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2.7pt;margin-top:-234.55pt;height:315.95pt;width:579.4pt;z-index:252061696;v-text-anchor:middle;mso-width-relative:page;mso-height-relative:page;" filled="f" stroked="t" coordsize="21600,21600" o:gfxdata="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uw31XbAAAADgEAAA8AAAAAAAAAAQAgAAAAIgAAAGRycy9kb3du&#10;cmV2LnhtbFBLAQIUABQAAAAIAIdO4kBGqW1UbgIAANUEAAAOAAAAAAAAAAEAIAAAACoBAABkcnMv&#10;ZTJvRG9jLnhtbFBLBQYAAAAABgAGAFkBAAAKBgAAAAA=&#10;">
                <v:fill on="f" focussize="0,0"/>
                <v:stroke weight="1pt" color="#000000 [3213]" miterlimit="8" joinstyle="miter"/>
                <v:imagedata o:title=""/>
                <o:lock v:ext="edit" aspectratio="f"/>
              </v:shape>
            </w:pict>
          </mc:Fallback>
        </mc:AlternateContent>
      </w:r>
      <w:r>
        <w:rPr>
          <w:rFonts w:hint="default"/>
        </w:rPr>
        <w:drawing>
          <wp:inline distT="0" distB="0" distL="0" distR="0">
            <wp:extent cx="5940425" cy="4443730"/>
            <wp:effectExtent l="0" t="0" r="3175" b="0"/>
            <wp:docPr id="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Рисунок 1"/>
                    <pic:cNvPicPr>
                      <a:picLocks noChangeAspect="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Lst>
                    </a:blip>
                    <a:stretch>
                      <a:fillRect/>
                    </a:stretch>
                  </pic:blipFill>
                  <pic:spPr>
                    <a:xfrm>
                      <a:off x="0" y="0"/>
                      <a:ext cx="5940425" cy="4443730"/>
                    </a:xfrm>
                    <a:prstGeom prst="rect">
                      <a:avLst/>
                    </a:prstGeom>
                  </pic:spPr>
                </pic:pic>
              </a:graphicData>
            </a:graphic>
          </wp:inline>
        </w:drawing>
      </w:r>
      <w:r>
        <w:rPr>
          <w:rFonts w:hint="default"/>
        </w:rPr>
        <mc:AlternateContent>
          <mc:Choice Requires="wpg">
            <w:drawing>
              <wp:anchor distT="0" distB="0" distL="114300" distR="114300" simplePos="0" relativeHeight="251996160" behindDoc="0" locked="0" layoutInCell="1" allowOverlap="1">
                <wp:simplePos x="0" y="0"/>
                <wp:positionH relativeFrom="column">
                  <wp:posOffset>-1183005</wp:posOffset>
                </wp:positionH>
                <wp:positionV relativeFrom="paragraph">
                  <wp:posOffset>-887730</wp:posOffset>
                </wp:positionV>
                <wp:extent cx="8094980" cy="10782300"/>
                <wp:effectExtent l="0" t="0" r="12700" b="7620"/>
                <wp:wrapNone/>
                <wp:docPr id="687" name="Группа 687"/>
                <wp:cNvGraphicFramePr/>
                <a:graphic xmlns:a="http://schemas.openxmlformats.org/drawingml/2006/main">
                  <a:graphicData uri="http://schemas.microsoft.com/office/word/2010/wordprocessingGroup">
                    <wpg:wgp>
                      <wpg:cNvGrpSpPr/>
                      <wpg:grpSpPr>
                        <a:xfrm>
                          <a:off x="0" y="0"/>
                          <a:ext cx="8094980" cy="10782300"/>
                          <a:chOff x="3479" y="257116"/>
                          <a:chExt cx="12748" cy="16980"/>
                        </a:xfrm>
                      </wpg:grpSpPr>
                      <wps:wsp>
                        <wps:cNvPr id="896" name="Прямоугольник 896"/>
                        <wps:cNvSpPr/>
                        <wps:spPr>
                          <a:xfrm>
                            <a:off x="3479" y="257116"/>
                            <a:ext cx="12749" cy="1698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5" name="Прямоугольник 895"/>
                        <wps:cNvSpPr/>
                        <wps:spPr>
                          <a:xfrm>
                            <a:off x="3766" y="257674"/>
                            <a:ext cx="11347" cy="16043"/>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892" name="Группа 892"/>
                        <wpg:cNvGrpSpPr/>
                        <wpg:grpSpPr>
                          <a:xfrm rot="10800000">
                            <a:off x="10550" y="267495"/>
                            <a:ext cx="4200" cy="5832"/>
                            <a:chOff x="2943" y="2592"/>
                            <a:chExt cx="4200" cy="5832"/>
                          </a:xfrm>
                        </wpg:grpSpPr>
                        <wps:wsp>
                          <wps:cNvPr id="89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89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93.15pt;margin-top:-69.9pt;height:849pt;width:637.4pt;z-index:251996160;mso-width-relative:page;mso-height-relative:page;" coordorigin="3479,257116" coordsize="12748,16980" o:gfxdata="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">
                <o:lock v:ext="edit" aspectratio="f"/>
                <v:rect id="_x0000_s1026" o:spid="_x0000_s1026" o:spt="1" style="position:absolute;left:3479;top:257116;height:16980;width:12749;v-text-anchor:middle;" fillcolor="#E7B991" filled="t" stroked="f" coordsize="21600,21600" o:gfxdata="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vzu8AAAA&#10;3AAAAA8AAAAAAAAAAQAgAAAAIgAAAGRycy9kb3ducmV2LnhtbFBLAQIUABQAAAAIAIdO4kAzLwWe&#10;OwAAADkAAAAQAAAAAAAAAAEAIAAAAAsBAABkcnMvc2hhcGV4bWwueG1sUEsFBgAAAAAGAAYAWwEA&#10;ALUDAAAAAA==&#10;">
                  <v:fill on="t" opacity="41287f" focussize="0,0"/>
                  <v:stroke on="f" weight="1pt" miterlimit="8" joinstyle="miter"/>
                  <v:imagedata o:title=""/>
                  <o:lock v:ext="edit" aspectratio="f"/>
                </v:rect>
                <v:rect id="_x0000_s1026" o:spid="_x0000_s1026" o:spt="1" style="position:absolute;left:3766;top:257674;height:16043;width:11347;v-text-anchor:middle;" fillcolor="#FFFFFF [3212]" filled="t" stroked="f" coordsize="21600,21600" o:gfxdata="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yKcq/&#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id="_x0000_s1026" o:spid="_x0000_s1026" o:spt="203" style="position:absolute;left:10550;top:267495;height:5832;width:4200;rotation:11796480f;" coordorigin="2943,2592" coordsize="4200,5832" o:gfxdata="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fLDnr0AAADcAAAADwAAAAAAAAABACAAAAAiAAAAZHJzL2Rvd25yZXYueG1s&#10;UEsBAhQAFAAAAAgAh07iQDMvBZ47AAAAOQAAABUAAAAAAAAAAQAgAAAADAEAAGRycy9ncm91cHNo&#10;YXBleG1sLnhtbFBLBQYAAAAABgAGAGABAADJAwAAAAA=&#10;">
                  <o:lock v:ext="edit" aspectratio="f"/>
                  <v:line id="Прямое соединение 25" o:spid="_x0000_s1026" o:spt="20" style="position:absolute;left:2943;top:2608;flip:x;height:0;width:4200;" filled="f" stroked="t" coordsize="21600,21600" o:gfxdata="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nLwhq/&#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7Ab0v7kAAADc&#10;AAAADwAAAGRycy9kb3ducmV2LnhtbEWPSwvCMBCE74L/IazgzaaKiFajB1HQow8Eb0uz9mGzKU18&#10;/nojCB6HmfmGmS2ephJ3alxhWUE/ikEQp1YXnCk4Hta9MQjnkTVWlknBixws5u3WDBNtH7yj+95n&#10;IkDYJagg975OpHRpTgZdZGvi4F1sY9AH2WRSN/gIcFPJQRyPpMGCw0KONS1zSq/7m1Gw2xYl+c15&#10;gqPTiyuN71WZlkp1O/14CsLT0//Dv/ZGKxhPhv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wG9L+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v:group>
            </w:pict>
          </mc:Fallback>
        </mc:AlternateContent>
      </w:r>
    </w:p>
    <w:p w14:paraId="4914DADE">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66816" behindDoc="0" locked="0" layoutInCell="1" allowOverlap="1">
                <wp:simplePos x="0" y="0"/>
                <wp:positionH relativeFrom="column">
                  <wp:posOffset>-732790</wp:posOffset>
                </wp:positionH>
                <wp:positionV relativeFrom="paragraph">
                  <wp:posOffset>6275705</wp:posOffset>
                </wp:positionV>
                <wp:extent cx="6587490" cy="3214370"/>
                <wp:effectExtent l="0" t="0" r="0" b="0"/>
                <wp:wrapNone/>
                <wp:docPr id="999" name="Текстовое поле 999"/>
                <wp:cNvGraphicFramePr/>
                <a:graphic xmlns:a="http://schemas.openxmlformats.org/drawingml/2006/main">
                  <a:graphicData uri="http://schemas.microsoft.com/office/word/2010/wordprocessingShape">
                    <wps:wsp>
                      <wps:cNvSpPr txBox="1"/>
                      <wps:spPr>
                        <a:xfrm>
                          <a:off x="867410" y="7372350"/>
                          <a:ext cx="6587490" cy="3214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5A2651">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 xml:space="preserve">4. </w:t>
                            </w:r>
                            <w:r>
                              <w:rPr>
                                <w:rFonts w:hint="default" w:ascii="Times New Roman" w:hAnsi="Times New Roman" w:cs="Times New Roman"/>
                                <w:color w:val="000000" w:themeColor="text1"/>
                                <w:sz w:val="28"/>
                                <w:szCs w:val="28"/>
                                <w14:textFill>
                                  <w14:solidFill>
                                    <w14:schemeClr w14:val="tx1"/>
                                  </w14:solidFill>
                                </w14:textFill>
                              </w:rPr>
                              <w:t>Жизнь Лассе после развода его родителей изменилась. Появилось две личности, между которыми он делал выбор — его отец и отчим Хилдинг Торстенон. Сравни их, что между ними общего и различного, заполни схему.</w:t>
                            </w:r>
                          </w:p>
                          <w:p w14:paraId="4ABE6476">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3"/>
                              <w:gridCol w:w="4746"/>
                            </w:tblGrid>
                            <w:tr w14:paraId="76819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4693" w:type="dxa"/>
                                </w:tcPr>
                                <w:p w14:paraId="0C800730">
                                  <w:pPr>
                                    <w:pStyle w:val="155"/>
                                    <w:widowControl w:val="0"/>
                                    <w:spacing w:after="0" w:line="240" w:lineRule="auto"/>
                                    <w:ind w:left="0"/>
                                    <w:jc w:val="center"/>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Отец Лассе</w:t>
                                  </w:r>
                                </w:p>
                              </w:tc>
                              <w:tc>
                                <w:tcPr>
                                  <w:tcW w:w="4746" w:type="dxa"/>
                                </w:tcPr>
                                <w:p w14:paraId="26A08100">
                                  <w:pPr>
                                    <w:pStyle w:val="155"/>
                                    <w:widowControl w:val="0"/>
                                    <w:spacing w:after="0" w:line="240" w:lineRule="auto"/>
                                    <w:ind w:left="0"/>
                                    <w:jc w:val="center"/>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Отчим Хилдинг Торстенон</w:t>
                                  </w:r>
                                </w:p>
                              </w:tc>
                            </w:tr>
                            <w:tr w14:paraId="7FD98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439" w:type="dxa"/>
                                  <w:gridSpan w:val="2"/>
                                </w:tcPr>
                                <w:p w14:paraId="1493A97B">
                                  <w:pPr>
                                    <w:pStyle w:val="155"/>
                                    <w:widowControl w:val="0"/>
                                    <w:spacing w:after="0" w:line="240" w:lineRule="auto"/>
                                    <w:ind w:left="0"/>
                                    <w:jc w:val="center"/>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Общее</w:t>
                                  </w:r>
                                </w:p>
                              </w:tc>
                            </w:tr>
                            <w:tr w14:paraId="129CC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9439" w:type="dxa"/>
                                  <w:gridSpan w:val="2"/>
                                </w:tcPr>
                                <w:p w14:paraId="128AF30F">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05AA79E1">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3DEEF0E8">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r>
                            <w:tr w14:paraId="00AF9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439" w:type="dxa"/>
                                  <w:gridSpan w:val="2"/>
                                </w:tcPr>
                                <w:p w14:paraId="7534ABCB">
                                  <w:pPr>
                                    <w:pStyle w:val="155"/>
                                    <w:widowControl w:val="0"/>
                                    <w:spacing w:after="0" w:line="240" w:lineRule="auto"/>
                                    <w:ind w:left="0"/>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Различное</w:t>
                                  </w:r>
                                </w:p>
                              </w:tc>
                            </w:tr>
                            <w:tr w14:paraId="1F105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8" w:hRule="atLeast"/>
                              </w:trPr>
                              <w:tc>
                                <w:tcPr>
                                  <w:tcW w:w="4693" w:type="dxa"/>
                                </w:tcPr>
                                <w:p w14:paraId="32D04334">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26F61B5B">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529172BA">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61E1B9BC">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c>
                                <w:tcPr>
                                  <w:tcW w:w="4746" w:type="dxa"/>
                                </w:tcPr>
                                <w:p w14:paraId="1F69207E">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r>
                          </w:tbl>
                          <w:p w14:paraId="61F367F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pt;margin-top:494.15pt;height:253.1pt;width:518.7pt;z-index:252066816;mso-width-relative:page;mso-height-relative:page;" filled="f" stroked="f" coordsize="21600,21600" o:gfxdata="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U&#10;U8ND3QAAAA0BAAAPAAAAAAAAAAEAIAAAACIAAABkcnMvZG93bnJldi54bWxQSwECFAAUAAAACACH&#10;TuJA4eKLh1gCAACIBAAADgAAAAAAAAABACAAAAAsAQAAZHJzL2Uyb0RvYy54bWxQSwUGAAAAAAYA&#10;BgBZAQAA9gUAAAAA&#10;">
                <v:fill on="f" focussize="0,0"/>
                <v:stroke on="f" weight="0.5pt"/>
                <v:imagedata o:title=""/>
                <o:lock v:ext="edit" aspectratio="f"/>
                <v:textbox>
                  <w:txbxContent>
                    <w:p w14:paraId="685A2651">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 xml:space="preserve">4. </w:t>
                      </w:r>
                      <w:r>
                        <w:rPr>
                          <w:rFonts w:hint="default" w:ascii="Times New Roman" w:hAnsi="Times New Roman" w:cs="Times New Roman"/>
                          <w:color w:val="000000" w:themeColor="text1"/>
                          <w:sz w:val="28"/>
                          <w:szCs w:val="28"/>
                          <w14:textFill>
                            <w14:solidFill>
                              <w14:schemeClr w14:val="tx1"/>
                            </w14:solidFill>
                          </w14:textFill>
                        </w:rPr>
                        <w:t>Жизнь Лассе после развода его родителей изменилась. Появилось две личности, между которыми он делал выбор — его отец и отчим Хилдинг Торстенон. Сравни их, что между ними общего и различного, заполни схему.</w:t>
                      </w:r>
                    </w:p>
                    <w:p w14:paraId="4ABE6476">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3"/>
                        <w:gridCol w:w="4746"/>
                      </w:tblGrid>
                      <w:tr w14:paraId="76819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4693" w:type="dxa"/>
                          </w:tcPr>
                          <w:p w14:paraId="0C800730">
                            <w:pPr>
                              <w:pStyle w:val="155"/>
                              <w:widowControl w:val="0"/>
                              <w:spacing w:after="0" w:line="240" w:lineRule="auto"/>
                              <w:ind w:left="0"/>
                              <w:jc w:val="center"/>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Отец Лассе</w:t>
                            </w:r>
                          </w:p>
                        </w:tc>
                        <w:tc>
                          <w:tcPr>
                            <w:tcW w:w="4746" w:type="dxa"/>
                          </w:tcPr>
                          <w:p w14:paraId="26A08100">
                            <w:pPr>
                              <w:pStyle w:val="155"/>
                              <w:widowControl w:val="0"/>
                              <w:spacing w:after="0" w:line="240" w:lineRule="auto"/>
                              <w:ind w:left="0"/>
                              <w:jc w:val="center"/>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Отчим Хилдинг Торстенон</w:t>
                            </w:r>
                          </w:p>
                        </w:tc>
                      </w:tr>
                      <w:tr w14:paraId="7FD98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439" w:type="dxa"/>
                            <w:gridSpan w:val="2"/>
                          </w:tcPr>
                          <w:p w14:paraId="1493A97B">
                            <w:pPr>
                              <w:pStyle w:val="155"/>
                              <w:widowControl w:val="0"/>
                              <w:spacing w:after="0" w:line="240" w:lineRule="auto"/>
                              <w:ind w:left="0"/>
                              <w:jc w:val="center"/>
                              <w:rPr>
                                <w:rFonts w:hint="default" w:ascii="Times New Roman" w:hAnsi="Times New Roman" w:cs="Times New Roman"/>
                                <w:i/>
                                <w:iCs/>
                                <w:color w:val="000000" w:themeColor="text1"/>
                                <w:sz w:val="28"/>
                                <w:szCs w:val="28"/>
                                <w14:textFill>
                                  <w14:solidFill>
                                    <w14:schemeClr w14:val="tx1"/>
                                  </w14:solidFill>
                                </w14:textFill>
                              </w:rPr>
                            </w:pPr>
                            <w:r>
                              <w:rPr>
                                <w:rFonts w:hint="default" w:ascii="Times New Roman" w:hAnsi="Times New Roman" w:cs="Times New Roman"/>
                                <w:i/>
                                <w:iCs/>
                                <w:color w:val="000000" w:themeColor="text1"/>
                                <w:sz w:val="28"/>
                                <w:szCs w:val="28"/>
                                <w14:textFill>
                                  <w14:solidFill>
                                    <w14:schemeClr w14:val="tx1"/>
                                  </w14:solidFill>
                                </w14:textFill>
                              </w:rPr>
                              <w:t>Общее</w:t>
                            </w:r>
                          </w:p>
                        </w:tc>
                      </w:tr>
                      <w:tr w14:paraId="129CC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9439" w:type="dxa"/>
                            <w:gridSpan w:val="2"/>
                          </w:tcPr>
                          <w:p w14:paraId="128AF30F">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05AA79E1">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3DEEF0E8">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r>
                      <w:tr w14:paraId="00AF9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439" w:type="dxa"/>
                            <w:gridSpan w:val="2"/>
                          </w:tcPr>
                          <w:p w14:paraId="7534ABCB">
                            <w:pPr>
                              <w:pStyle w:val="155"/>
                              <w:widowControl w:val="0"/>
                              <w:spacing w:after="0" w:line="240" w:lineRule="auto"/>
                              <w:ind w:left="0"/>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Различное</w:t>
                            </w:r>
                          </w:p>
                        </w:tc>
                      </w:tr>
                      <w:tr w14:paraId="1F105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8" w:hRule="atLeast"/>
                        </w:trPr>
                        <w:tc>
                          <w:tcPr>
                            <w:tcW w:w="4693" w:type="dxa"/>
                          </w:tcPr>
                          <w:p w14:paraId="32D04334">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26F61B5B">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529172BA">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p w14:paraId="61E1B9BC">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c>
                          <w:tcPr>
                            <w:tcW w:w="4746" w:type="dxa"/>
                          </w:tcPr>
                          <w:p w14:paraId="1F69207E">
                            <w:pPr>
                              <w:pStyle w:val="155"/>
                              <w:widowControl w:val="0"/>
                              <w:spacing w:after="0" w:line="240" w:lineRule="auto"/>
                              <w:ind w:left="0"/>
                              <w:jc w:val="both"/>
                              <w:rPr>
                                <w:rFonts w:hint="default" w:ascii="Times New Roman" w:hAnsi="Times New Roman" w:cs="Times New Roman"/>
                                <w:color w:val="000000" w:themeColor="text1"/>
                                <w:sz w:val="28"/>
                                <w:szCs w:val="28"/>
                                <w14:textFill>
                                  <w14:solidFill>
                                    <w14:schemeClr w14:val="tx1"/>
                                  </w14:solidFill>
                                </w14:textFill>
                              </w:rPr>
                            </w:pPr>
                          </w:p>
                        </w:tc>
                      </w:tr>
                    </w:tbl>
                    <w:p w14:paraId="61F367F0"/>
                  </w:txbxContent>
                </v:textbox>
              </v:shape>
            </w:pict>
          </mc:Fallback>
        </mc:AlternateContent>
      </w:r>
      <w:r>
        <w:rPr>
          <w:rFonts w:hint="default"/>
        </w:rPr>
        <mc:AlternateContent>
          <mc:Choice Requires="wps">
            <w:drawing>
              <wp:anchor distT="0" distB="0" distL="114300" distR="114300" simplePos="0" relativeHeight="252065792" behindDoc="0" locked="0" layoutInCell="1" allowOverlap="1">
                <wp:simplePos x="0" y="0"/>
                <wp:positionH relativeFrom="column">
                  <wp:posOffset>-283210</wp:posOffset>
                </wp:positionH>
                <wp:positionV relativeFrom="paragraph">
                  <wp:posOffset>3105150</wp:posOffset>
                </wp:positionV>
                <wp:extent cx="6038850" cy="3143250"/>
                <wp:effectExtent l="4445" t="4445" r="6985" b="6985"/>
                <wp:wrapNone/>
                <wp:docPr id="998" name="Текстовое поле 998"/>
                <wp:cNvGraphicFramePr/>
                <a:graphic xmlns:a="http://schemas.openxmlformats.org/drawingml/2006/main">
                  <a:graphicData uri="http://schemas.microsoft.com/office/word/2010/wordprocessingShape">
                    <wps:wsp>
                      <wps:cNvSpPr txBox="1"/>
                      <wps:spPr>
                        <a:xfrm>
                          <a:off x="905510" y="4095750"/>
                          <a:ext cx="6038850" cy="31432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E5D93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pt;margin-top:244.5pt;height:247.5pt;width:475.5pt;z-index:252065792;mso-width-relative:page;mso-height-relative:page;" fillcolor="#FFFFFF [3201]" filled="t" stroked="t" coordsize="21600,21600" o:gfxdata="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WG0HdgAAAALAQAADwAAAAAAAAABACAAAAAiAAAAZHJz&#10;L2Rvd25yZXYueG1sUEsBAhQAFAAAAAgAh07iQIhXN9x2AgAA2QQAAA4AAAAAAAAAAQAgAAAAJwEA&#10;AGRycy9lMm9Eb2MueG1sUEsFBgAAAAAGAAYAWQEAAA8GAAAAAA==&#10;">
                <v:fill on="t" focussize="0,0"/>
                <v:stroke weight="0.5pt" color="#000000 [3204]" joinstyle="round"/>
                <v:imagedata o:title=""/>
                <o:lock v:ext="edit" aspectratio="f"/>
                <v:textbox>
                  <w:txbxContent>
                    <w:p w14:paraId="38E5D935"/>
                  </w:txbxContent>
                </v:textbox>
              </v:shape>
            </w:pict>
          </mc:Fallback>
        </mc:AlternateContent>
      </w:r>
      <w:r>
        <w:rPr>
          <w:rFonts w:hint="default"/>
        </w:rPr>
        <mc:AlternateContent>
          <mc:Choice Requires="wps">
            <w:drawing>
              <wp:anchor distT="0" distB="0" distL="114300" distR="114300" simplePos="0" relativeHeight="252064768" behindDoc="0" locked="0" layoutInCell="1" allowOverlap="1">
                <wp:simplePos x="0" y="0"/>
                <wp:positionH relativeFrom="column">
                  <wp:posOffset>-641985</wp:posOffset>
                </wp:positionH>
                <wp:positionV relativeFrom="paragraph">
                  <wp:posOffset>-255905</wp:posOffset>
                </wp:positionV>
                <wp:extent cx="6565900" cy="3531870"/>
                <wp:effectExtent l="0" t="0" r="2540" b="3810"/>
                <wp:wrapNone/>
                <wp:docPr id="997" name="Текстовое поле 997"/>
                <wp:cNvGraphicFramePr/>
                <a:graphic xmlns:a="http://schemas.openxmlformats.org/drawingml/2006/main">
                  <a:graphicData uri="http://schemas.microsoft.com/office/word/2010/wordprocessingShape">
                    <wps:wsp>
                      <wps:cNvSpPr txBox="1"/>
                      <wps:spPr>
                        <a:xfrm>
                          <a:off x="691515" y="924560"/>
                          <a:ext cx="6565900" cy="3531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243F77E">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 xml:space="preserve">3.  </w:t>
                            </w:r>
                            <w:r>
                              <w:rPr>
                                <w:rFonts w:hint="default" w:ascii="Times New Roman" w:hAnsi="Times New Roman" w:cs="Times New Roman"/>
                                <w:color w:val="000000" w:themeColor="text1"/>
                                <w:sz w:val="28"/>
                                <w:szCs w:val="28"/>
                                <w14:textFill>
                                  <w14:solidFill>
                                    <w14:schemeClr w14:val="tx1"/>
                                  </w14:solidFill>
                                </w14:textFill>
                              </w:rPr>
                              <w:t xml:space="preserve">Прочитай отрывок из произведения. В нем папа и Лассе играют известную песню Элвиса Пресли. Найди </w:t>
                            </w:r>
                            <w:r>
                              <w:rPr>
                                <w:rFonts w:hint="default" w:ascii="Times New Roman" w:hAnsi="Times New Roman" w:cs="Times New Roman"/>
                                <w:color w:val="000000" w:themeColor="text1"/>
                                <w:sz w:val="28"/>
                                <w:szCs w:val="28"/>
                                <w:lang w:val="ru-RU"/>
                                <w14:textFill>
                                  <w14:solidFill>
                                    <w14:schemeClr w14:val="tx1"/>
                                  </w14:solidFill>
                                </w14:textFill>
                              </w:rPr>
                              <w:t>её</w:t>
                            </w:r>
                            <w:r>
                              <w:rPr>
                                <w:rFonts w:hint="default" w:ascii="Times New Roman" w:hAnsi="Times New Roman" w:cs="Times New Roman"/>
                                <w:color w:val="000000" w:themeColor="text1"/>
                                <w:sz w:val="28"/>
                                <w:szCs w:val="28"/>
                                <w14:textFill>
                                  <w14:solidFill>
                                    <w14:schemeClr w14:val="tx1"/>
                                  </w14:solidFill>
                                </w14:textFill>
                              </w:rPr>
                              <w:t>, послушай, затем вновь прочитай отрывок. Какие эмоции у тебя возникают? Как ты думаешь, какого цвета эта мелодия? Зарисуй в поле ниже свои эмоции.</w:t>
                            </w:r>
                          </w:p>
                          <w:p w14:paraId="46837A5D">
                            <w:pPr>
                              <w:pStyle w:val="155"/>
                              <w:jc w:val="both"/>
                              <w:rPr>
                                <w:rFonts w:hint="default" w:ascii="Times New Roman" w:hAnsi="Times New Roman" w:cs="Times New Roman"/>
                                <w:color w:val="000000" w:themeColor="text1"/>
                                <w:sz w:val="28"/>
                                <w:szCs w:val="28"/>
                                <w14:textFill>
                                  <w14:solidFill>
                                    <w14:schemeClr w14:val="tx1"/>
                                  </w14:solidFill>
                                </w14:textFill>
                              </w:rPr>
                            </w:pPr>
                          </w:p>
                          <w:p w14:paraId="15E4712C">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«Он включил проигрыватель. Тот заиграл “Until it’s time for you to go”, и папа стал подыгрывать. Новенькая губная гармошка – мой подарок на Рождество – звучал и впрямь замечательно. Здорово было сидеть и слушать его игру, меж тем как за окном сгущались сумерки.</w:t>
                            </w:r>
                          </w:p>
                          <w:p w14:paraId="77D6644C">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-Сыграй ещё раз, - попросил я, когда умолк голос Элвиса.</w:t>
                            </w:r>
                          </w:p>
                          <w:p w14:paraId="76D2A41A">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-Хорошо, - согласился папа.</w:t>
                            </w:r>
                          </w:p>
                          <w:p w14:paraId="24F1CD35">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Он снова поставил пластинку и приложил гармошку к губам. Я пошарил в кармане. Когда песня дошла до середины, я достал папину старую гармошку. Я немного тренировался, пока жил у Торстенсона. Но всё же не ожидал, что у меня так здорово получится. Я вступил точно в такт. Отец не сразу меня услышал. Но, услышав, молча опустил руки, предоставив мне продолжать одному. Я играл так, словно всю жизнь только этим и занимался, а отец любовался мной. У меня разгорелись уши, а голос Элвиса дрожал больше, чем обычно. Когда я закончил, папа долго сидел молча.</w:t>
                            </w:r>
                          </w:p>
                          <w:p w14:paraId="6B5A375A">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-Это было неплохо, - проговорил он, наконец.</w:t>
                            </w:r>
                          </w:p>
                          <w:p w14:paraId="7F0A745F">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-Ну уж, - улыбнулся я.</w:t>
                            </w:r>
                          </w:p>
                          <w:p w14:paraId="4F1F6A4E">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-Давай, ещё разок попробуем вместе, - предложил папа.</w:t>
                            </w:r>
                          </w:p>
                          <w:p w14:paraId="167AC75E">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Мы играли до самой темноты, пока губы не разболелись так, словно их натерли наждачной бумагой.»</w:t>
                            </w:r>
                          </w:p>
                          <w:p w14:paraId="6808617D">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5pt;margin-top:-20.15pt;height:278.1pt;width:517pt;z-index:252064768;mso-width-relative:page;mso-height-relative:page;" fillcolor="#FFFFFF [3201]" filled="t" stroked="f" coordsize="21600,21600" o:gfxdata="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BwoLOLXAAAADAEAAA8AAAAAAAAAAQAgAAAAIgAAAGRycy9kb3ducmV2&#10;LnhtbFBLAQIUABQAAAAIAIdO4kAWA0OabwIAALAEAAAOAAAAAAAAAAEAIAAAACYBAABkcnMvZTJv&#10;RG9jLnhtbFBLBQYAAAAABgAGAFkBAAAHBgAAAAA=&#10;">
                <v:fill on="t" focussize="0,0"/>
                <v:stroke on="f" weight="0.5pt"/>
                <v:imagedata o:title=""/>
                <o:lock v:ext="edit" aspectratio="f"/>
                <v:textbox>
                  <w:txbxContent>
                    <w:p w14:paraId="7243F77E">
                      <w:pPr>
                        <w:pStyle w:val="155"/>
                        <w:numPr>
                          <w:ilvl w:val="0"/>
                          <w:numId w:val="0"/>
                        </w:numPr>
                        <w:ind w:left="360" w:leftChars="0"/>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lang w:val="ru-RU"/>
                          <w14:textFill>
                            <w14:solidFill>
                              <w14:schemeClr w14:val="tx1"/>
                            </w14:solidFill>
                          </w14:textFill>
                        </w:rPr>
                        <w:t xml:space="preserve">3.  </w:t>
                      </w:r>
                      <w:r>
                        <w:rPr>
                          <w:rFonts w:hint="default" w:ascii="Times New Roman" w:hAnsi="Times New Roman" w:cs="Times New Roman"/>
                          <w:color w:val="000000" w:themeColor="text1"/>
                          <w:sz w:val="28"/>
                          <w:szCs w:val="28"/>
                          <w14:textFill>
                            <w14:solidFill>
                              <w14:schemeClr w14:val="tx1"/>
                            </w14:solidFill>
                          </w14:textFill>
                        </w:rPr>
                        <w:t xml:space="preserve">Прочитай отрывок из произведения. В нем папа и Лассе играют известную песню Элвиса Пресли. Найди </w:t>
                      </w:r>
                      <w:r>
                        <w:rPr>
                          <w:rFonts w:hint="default" w:ascii="Times New Roman" w:hAnsi="Times New Roman" w:cs="Times New Roman"/>
                          <w:color w:val="000000" w:themeColor="text1"/>
                          <w:sz w:val="28"/>
                          <w:szCs w:val="28"/>
                          <w:lang w:val="ru-RU"/>
                          <w14:textFill>
                            <w14:solidFill>
                              <w14:schemeClr w14:val="tx1"/>
                            </w14:solidFill>
                          </w14:textFill>
                        </w:rPr>
                        <w:t>её</w:t>
                      </w:r>
                      <w:r>
                        <w:rPr>
                          <w:rFonts w:hint="default" w:ascii="Times New Roman" w:hAnsi="Times New Roman" w:cs="Times New Roman"/>
                          <w:color w:val="000000" w:themeColor="text1"/>
                          <w:sz w:val="28"/>
                          <w:szCs w:val="28"/>
                          <w14:textFill>
                            <w14:solidFill>
                              <w14:schemeClr w14:val="tx1"/>
                            </w14:solidFill>
                          </w14:textFill>
                        </w:rPr>
                        <w:t>, послушай, затем вновь прочитай отрывок. Какие эмоции у тебя возникают? Как ты думаешь, какого цвета эта мелодия? Зарисуй в поле ниже свои эмоции.</w:t>
                      </w:r>
                    </w:p>
                    <w:p w14:paraId="46837A5D">
                      <w:pPr>
                        <w:pStyle w:val="155"/>
                        <w:jc w:val="both"/>
                        <w:rPr>
                          <w:rFonts w:hint="default" w:ascii="Times New Roman" w:hAnsi="Times New Roman" w:cs="Times New Roman"/>
                          <w:color w:val="000000" w:themeColor="text1"/>
                          <w:sz w:val="28"/>
                          <w:szCs w:val="28"/>
                          <w14:textFill>
                            <w14:solidFill>
                              <w14:schemeClr w14:val="tx1"/>
                            </w14:solidFill>
                          </w14:textFill>
                        </w:rPr>
                      </w:pPr>
                    </w:p>
                    <w:p w14:paraId="15E4712C">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«Он включил проигрыватель. Тот заиграл “Until it’s time for you to go”, и папа стал подыгрывать. Новенькая губная гармошка – мой подарок на Рождество – звучал и впрямь замечательно. Здорово было сидеть и слушать его игру, меж тем как за окном сгущались сумерки.</w:t>
                      </w:r>
                    </w:p>
                    <w:p w14:paraId="77D6644C">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-Сыграй ещё раз, - попросил я, когда умолк голос Элвиса.</w:t>
                      </w:r>
                    </w:p>
                    <w:p w14:paraId="76D2A41A">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-Хорошо, - согласился папа.</w:t>
                      </w:r>
                    </w:p>
                    <w:p w14:paraId="24F1CD35">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Он снова поставил пластинку и приложил гармошку к губам. Я пошарил в кармане. Когда песня дошла до середины, я достал папину старую гармошку. Я немного тренировался, пока жил у Торстенсона. Но всё же не ожидал, что у меня так здорово получится. Я вступил точно в такт. Отец не сразу меня услышал. Но, услышав, молча опустил руки, предоставив мне продолжать одному. Я играл так, словно всю жизнь только этим и занимался, а отец любовался мной. У меня разгорелись уши, а голос Элвиса дрожал больше, чем обычно. Когда я закончил, папа долго сидел молча.</w:t>
                      </w:r>
                    </w:p>
                    <w:p w14:paraId="6B5A375A">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-Это было неплохо, - проговорил он, наконец.</w:t>
                      </w:r>
                    </w:p>
                    <w:p w14:paraId="7F0A745F">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-Ну уж, - улыбнулся я.</w:t>
                      </w:r>
                    </w:p>
                    <w:p w14:paraId="4F1F6A4E">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-Давай, ещё разок попробуем вместе, - предложил папа.</w:t>
                      </w:r>
                    </w:p>
                    <w:p w14:paraId="167AC75E">
                      <w:pPr>
                        <w:pStyle w:val="155"/>
                        <w:jc w:val="both"/>
                        <w:rPr>
                          <w:rFonts w:hint="default" w:ascii="Times New Roman" w:hAnsi="Times New Roman" w:cs="Times New Roman"/>
                          <w:i/>
                          <w:iCs/>
                          <w:color w:val="000000" w:themeColor="text1"/>
                          <w:sz w:val="20"/>
                          <w:szCs w:val="20"/>
                          <w14:textFill>
                            <w14:solidFill>
                              <w14:schemeClr w14:val="tx1"/>
                            </w14:solidFill>
                          </w14:textFill>
                        </w:rPr>
                      </w:pPr>
                      <w:r>
                        <w:rPr>
                          <w:rFonts w:hint="default" w:ascii="Times New Roman" w:hAnsi="Times New Roman" w:cs="Times New Roman"/>
                          <w:i/>
                          <w:iCs/>
                          <w:color w:val="000000" w:themeColor="text1"/>
                          <w:sz w:val="20"/>
                          <w:szCs w:val="20"/>
                          <w14:textFill>
                            <w14:solidFill>
                              <w14:schemeClr w14:val="tx1"/>
                            </w14:solidFill>
                          </w14:textFill>
                        </w:rPr>
                        <w:t>Мы играли до самой темноты, пока губы не разболелись так, словно их натерли наждачной бумагой.»</w:t>
                      </w:r>
                    </w:p>
                    <w:p w14:paraId="6808617D">
                      <w:pPr>
                        <w:rPr>
                          <w:i/>
                          <w:iCs/>
                          <w:sz w:val="20"/>
                          <w:szCs w:val="20"/>
                        </w:rPr>
                      </w:pPr>
                    </w:p>
                  </w:txbxContent>
                </v:textbox>
              </v:shape>
            </w:pict>
          </mc:Fallback>
        </mc:AlternateContent>
      </w:r>
      <w:r>
        <w:rPr>
          <w:rFonts w:hint="default"/>
        </w:rPr>
        <mc:AlternateContent>
          <mc:Choice Requires="wpg">
            <w:drawing>
              <wp:anchor distT="0" distB="0" distL="114300" distR="114300" simplePos="0" relativeHeight="252055552"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712" name="Группа 7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7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055552;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SJKxlN0AAAAMAQAADwAAAAAAAAABACAAAAAiAAAAZHJzL2Rvd25y&#10;ZXYueG1sUEsBAhQAFAAAAAgAh07iQBWfG86kAgAAMQcAAA4AAAAAAAAAAQAgAAAALA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IqxVFr8AAADc&#10;AAAADwAAAGRycy9kb3ducmV2LnhtbEWP3WoCMRSE7wXfIRyhd5rdSrXdGr2oFNoK/j/A6ea4u7g5&#10;WZPUv6dvBMHLYWa+YUaTs6nFkZyvLCtIewkI4tzqigsF281n9xWED8gaa8uk4EIeJuN2a4SZtide&#10;0XEdChEh7DNUUIbQZFL6vCSDvmcb4ujtrDMYonSF1A5PEW5q+ZwkA2mw4rhQYkMfJeX79Z9RsPkZ&#10;zi+zt+vv7PA9XcjtS3/JjpV66qTJO4hA5/AI39tfWsEw7cPtTDwCcv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KsVRa/&#10;AAAA3AAAAA8AAAAAAAAAAQAgAAAAIgAAAGRycy9kb3ducmV2LnhtbFBLAQIUABQAAAAIAIdO4kAz&#10;LwWeOwAAADkAAAAQAAAAAAAAAAEAIAAAAA4BAABkcnMvc2hhcGV4bWwueG1sUEsFBgAAAAAGAAYA&#10;WwEAALgDA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d2Fjs7sAAADc&#10;AAAADwAAAGRycy9kb3ducmV2LnhtbEWPS6vCMBSE94L/IZwL7mxaER+9RheioEsfCO4Ozbl93Oak&#10;NPH5640guBxm5htmtribWlypdaVlBUkUgyDOrC45V3A8rPsTEM4ja6wtk4IHOVjMu50ZptreeEfX&#10;vc9FgLBLUUHhfZNK6bKCDLrINsTB+7OtQR9km0vd4i3ATS0HcTySBksOCwU2tCwo+99fjILdtqzI&#10;b85THJ0eXGt8rqqsUqr3k8S/IDzd/Tf8aW+0gnEyhPeZcATk/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2Fjs7sAAADc&#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051456" behindDoc="0" locked="0" layoutInCell="1" allowOverlap="1">
                <wp:simplePos x="0" y="0"/>
                <wp:positionH relativeFrom="column">
                  <wp:posOffset>-1183005</wp:posOffset>
                </wp:positionH>
                <wp:positionV relativeFrom="paragraph">
                  <wp:posOffset>-887730</wp:posOffset>
                </wp:positionV>
                <wp:extent cx="8094980" cy="10782300"/>
                <wp:effectExtent l="0" t="0" r="12700" b="7620"/>
                <wp:wrapNone/>
                <wp:docPr id="688" name="Группа 688"/>
                <wp:cNvGraphicFramePr/>
                <a:graphic xmlns:a="http://schemas.openxmlformats.org/drawingml/2006/main">
                  <a:graphicData uri="http://schemas.microsoft.com/office/word/2010/wordprocessingGroup">
                    <wpg:wgp>
                      <wpg:cNvGrpSpPr/>
                      <wpg:grpSpPr>
                        <a:xfrm>
                          <a:off x="0" y="0"/>
                          <a:ext cx="8094980" cy="10782300"/>
                          <a:chOff x="3479" y="257116"/>
                          <a:chExt cx="12748" cy="16980"/>
                        </a:xfrm>
                      </wpg:grpSpPr>
                      <wps:wsp>
                        <wps:cNvPr id="689" name="Прямоугольник 896"/>
                        <wps:cNvSpPr/>
                        <wps:spPr>
                          <a:xfrm>
                            <a:off x="3479" y="257116"/>
                            <a:ext cx="12749" cy="1698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90" name="Прямоугольник 895"/>
                        <wps:cNvSpPr/>
                        <wps:spPr>
                          <a:xfrm>
                            <a:off x="3766" y="257674"/>
                            <a:ext cx="11347" cy="16043"/>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691" name="Группа 892"/>
                        <wpg:cNvGrpSpPr/>
                        <wpg:grpSpPr>
                          <a:xfrm rot="10800000">
                            <a:off x="10550" y="267495"/>
                            <a:ext cx="4200" cy="5832"/>
                            <a:chOff x="2943" y="2592"/>
                            <a:chExt cx="4200" cy="5832"/>
                          </a:xfrm>
                        </wpg:grpSpPr>
                        <wps:wsp>
                          <wps:cNvPr id="6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93.15pt;margin-top:-69.9pt;height:849pt;width:637.4pt;z-index:252051456;mso-width-relative:page;mso-height-relative:page;" coordorigin="3479,257116" coordsize="12748,16980" o:gfxdata="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">
                <o:lock v:ext="edit" aspectratio="f"/>
                <v:rect id="Прямоугольник 896" o:spid="_x0000_s1026" o:spt="1" style="position:absolute;left:3479;top:257116;height:16980;width:12749;v-text-anchor:middle;" fillcolor="#E7B991" filled="t" stroked="f" coordsize="21600,21600" o:gfxdata="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nJl+8AAAA&#10;3AAAAA8AAAAAAAAAAQAgAAAAIgAAAGRycy9kb3ducmV2LnhtbFBLAQIUABQAAAAIAIdO4kAzLwWe&#10;OwAAADkAAAAQAAAAAAAAAAEAIAAAAAsBAABkcnMvc2hhcGV4bWwueG1sUEsFBgAAAAAGAAYAWwEA&#10;ALUDAAAAAA==&#10;">
                  <v:fill on="t" opacity="41287f" focussize="0,0"/>
                  <v:stroke on="f" weight="1pt" miterlimit="8" joinstyle="miter"/>
                  <v:imagedata o:title=""/>
                  <o:lock v:ext="edit" aspectratio="f"/>
                </v:rect>
                <v:rect id="Прямоугольник 895" o:spid="_x0000_s1026" o:spt="1" style="position:absolute;left:3766;top:257674;height:16043;width:11347;v-text-anchor:middle;" fillcolor="#FFFFFF [3212]" filled="t" stroked="f" coordsize="21600,21600" o:gfxdata="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QEZm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group id="Группа 892" o:spid="_x0000_s1026" o:spt="203" style="position:absolute;left:10550;top:267495;height:5832;width:4200;rotation:11796480f;" coordorigin="2943,2592" coordsize="4200,5832" o:gfxdata="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XXGIr0AAADcAAAADwAAAAAAAAABACAAAAAiAAAAZHJzL2Rvd25yZXYueG1s&#10;UEsBAhQAFAAAAAgAh07iQDMvBZ47AAAAOQAAABUAAAAAAAAAAQAgAAAADAEAAGRycy9ncm91cHNo&#10;YXBleG1sLnhtbFBLBQYAAAAABgAGAGABAADJAwAAAAA=&#10;">
                  <o:lock v:ext="edit" aspectratio="f"/>
                  <v:line id="Прямое соединение 25" o:spid="_x0000_s1026" o:spt="20" style="position:absolute;left:2943;top:2608;flip:x;height:0;width:4200;" filled="f" stroked="t" coordsize="21600,21600" o:gfxdata="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tL8&#10;SsEAAADc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7r3ALgAAADc&#10;AAAADwAAAGRycy9kb3ducmV2LnhtbEWPSwvCMBCE74L/IazgTVMVilajB1HQow8Eb0uz9mGzKU18&#10;/nojCB6HmfmGmS2ephJ3alxhWcGgH4EgTq0uOFNwPKx7YxDOI2usLJOCFzlYzNutGSbaPnhH973P&#10;RICwS1BB7n2dSOnSnAy6vq2Jg3exjUEfZJNJ3eAjwE0lh1EUS4MFh4Uca1rmlF73N6Ngty1K8pvz&#10;BOPTiyuN71WZlkp1O4NoCsLT0//Dv/ZGK4gnI/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7r3AL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v:group>
            </w:pict>
          </mc:Fallback>
        </mc:AlternateContent>
      </w:r>
    </w:p>
    <w:p w14:paraId="3E40FA23">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53856"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1028" name="Овал 1028"/>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62624;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N9tdkAAAAOAQAADwAAAAAAAAABACAAAAAiAAAAZHJzL2Rvd25yZXYu&#10;eG1sUEsBAhQAFAAAAAgAh07iQGTKjcRsAgAA1wQAAA4AAAAAAAAAAQAgAAAAKAEAAGRycy9lMm9E&#10;b2MueG1sUEsFBgAAAAAGAAYAWQEAAAYGA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52832"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1029" name="Овал 1029"/>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63648;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ibDtsAAAANAQAADwAAAAAAAAABACAAAAAiAAAA&#10;ZHJzL2Rvd25yZXYueG1sUEsBAhQAFAAAAAgAh07iQFIeGbJ2AgAA1wQAAA4AAAAAAAAAAQAgAAAA&#10;KgEAAGRycy9lMm9Eb2MueG1sUEsFBgAAAAAGAAYAWQEAABIGA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Н.СУХИНИНА</w:t>
      </w:r>
    </w:p>
    <w:p w14:paraId="0F59BB80">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«Прощание славянки»</w:t>
      </w:r>
    </w:p>
    <w:p w14:paraId="4D470DAE">
      <w:pPr>
        <w:jc w:val="center"/>
        <w:rPr>
          <w:rFonts w:hint="default" w:ascii="Bahnschrift Light" w:hAnsi="Bahnschrift Light" w:cs="Bahnschrift Light"/>
          <w:sz w:val="52"/>
          <w:szCs w:val="52"/>
          <w:lang w:val="ru-RU"/>
        </w:rPr>
      </w:pPr>
    </w:p>
    <w:p w14:paraId="3F1D3D3F">
      <w:pPr>
        <w:jc w:val="center"/>
        <w:rPr>
          <w:rFonts w:hint="default" w:ascii="Bahnschrift Light" w:hAnsi="Bahnschrift Light" w:cs="Bahnschrift Light"/>
          <w:sz w:val="52"/>
          <w:szCs w:val="52"/>
          <w:lang w:val="ru-RU"/>
        </w:rPr>
      </w:pPr>
    </w:p>
    <w:p w14:paraId="32143C47">
      <w:pPr>
        <w:ind w:firstLine="709"/>
        <w:jc w:val="both"/>
        <w:rPr>
          <w:rFonts w:ascii="Times New Roman" w:hAnsi="Times New Roman" w:cs="Times New Roman"/>
          <w:color w:val="000000" w:themeColor="text1"/>
          <w:sz w:val="28"/>
          <w:szCs w:val="28"/>
          <w14:textFill>
            <w14:solidFill>
              <w14:schemeClr w14:val="tx1"/>
            </w14:solidFill>
          </w14:textFill>
        </w:rPr>
      </w:pPr>
      <w:r>
        <w:rPr>
          <w:rFonts w:hint="default"/>
          <w:lang w:val="en-US"/>
        </w:rPr>
        <w:br w:type="textWrapping"/>
      </w:r>
      <w:r>
        <w:rPr>
          <w:rFonts w:ascii="Times New Roman" w:hAnsi="Times New Roman" w:cs="Times New Roman"/>
          <w:color w:val="000000" w:themeColor="text1"/>
          <w:sz w:val="28"/>
          <w:szCs w:val="28"/>
          <w14:textFill>
            <w14:solidFill>
              <w14:schemeClr w14:val="tx1"/>
            </w14:solidFill>
          </w14:textFill>
        </w:rPr>
        <w:t>К вечеру шёпотом делились друг с другом: их погонят в Германию. Немцы стали внимательно присматриваться к узникам, одну партию уже куда-то отправили.</w:t>
      </w:r>
    </w:p>
    <w:p w14:paraId="71EF859D">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Принялись формировать другую. Никто ничего не понимал. Началась паника. Немцы тоже очень нервничали и было видно - торопились. С утра погнали опять. Быстро, почти бегом. Дети задыхались, спотыкались, но только не падать, не падать. Позади раздался душераздирающий крик и выстрел. Страх сковал жилы, если упаду и меня так. Не падать. Но нет уже никаких сил, уже совсем нет.</w:t>
      </w:r>
    </w:p>
    <w:p w14:paraId="648F1CFB">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Сначала гнали по дороге. Ноги разъезжаются, скользко. Настя падает. Последние дни она совсем теряла силы, постоянно слабенько подкашливала. Неужели</w:t>
      </w:r>
      <w:r>
        <w:rPr>
          <w:rFonts w:hint="default"/>
        </w:rPr>
        <mc:AlternateContent>
          <mc:Choice Requires="wpg">
            <w:drawing>
              <wp:anchor distT="0" distB="0" distL="114300" distR="114300" simplePos="0" relativeHeight="252227584" behindDoc="0" locked="0" layoutInCell="1" allowOverlap="1">
                <wp:simplePos x="0" y="0"/>
                <wp:positionH relativeFrom="column">
                  <wp:posOffset>-775335</wp:posOffset>
                </wp:positionH>
                <wp:positionV relativeFrom="paragraph">
                  <wp:posOffset>-4218305</wp:posOffset>
                </wp:positionV>
                <wp:extent cx="2667000" cy="3703320"/>
                <wp:effectExtent l="3810" t="3810" r="11430" b="11430"/>
                <wp:wrapNone/>
                <wp:docPr id="1240" name="Группа 12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32.15pt;height:291.6pt;width:210pt;z-index:252227584;mso-width-relative:page;mso-height-relative:page;" coordorigin="2943,2592" coordsize="4200,5832" o:gfxdata="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gxi543AAAAA0BAAAPAAAAAAAAAAEAIAAAACIAAABkcnMvZG93bnJl&#10;di54bWxQSwECFAAUAAAACACHTuJAYxA+N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5TcA774AAADd&#10;AAAADwAAAGRycy9kb3ducmV2LnhtbEVPS27CMBDdI/UO1iCxAyfQ0jbFsChCKiDRFjjANB6SqPE4&#10;tc339LgSErt5et8ZTU6mFgdyvrKsIO0lIIhzqysuFGw3s+4LCB+QNdaWScGZPEzGD60RZtoe+ZsO&#10;61CIGMI+QwVlCE0mpc9LMuh7tiGO3M46gyFCV0jt8BjDTS37STKUBiuODSU29F5S/rveGwWbxfPq&#10;vHy9/Cz/5tNPuX0afLFjpTrtNHkDEegU7uKb+0PH+f3HFP6/iSfI8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TcA7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3BJ/rcAAADd&#10;AAAADwAAAGRycy9kb3ducmV2LnhtbEVPyQrCMBC9C/5DGMGbphYRrUYPoqBHFwRvQzN2sZmUJq5f&#10;bwTB2zzeOrPF01TiTo0rLCsY9CMQxKnVBWcKjod1bwzCeWSNlWVS8CIHi3m7NcNE2wfv6L73mQgh&#10;7BJUkHtfJ1K6NCeDrm9r4sBdbGPQB9hkUjf4COGmknEUjaTBgkNDjjUtc0qv+5tRsNsWJfnNeYKj&#10;04srje9VmZZKdTuDaArC09P/xT/3Rof58TCG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7cEn+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28608" behindDoc="0" locked="0" layoutInCell="1" allowOverlap="1">
                <wp:simplePos x="0" y="0"/>
                <wp:positionH relativeFrom="column">
                  <wp:posOffset>3368040</wp:posOffset>
                </wp:positionH>
                <wp:positionV relativeFrom="paragraph">
                  <wp:posOffset>1903095</wp:posOffset>
                </wp:positionV>
                <wp:extent cx="2667000" cy="3703320"/>
                <wp:effectExtent l="0" t="0" r="15240" b="15240"/>
                <wp:wrapNone/>
                <wp:docPr id="1243" name="Группа 12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9.85pt;height:291.6pt;width:210pt;rotation:11796480f;z-index:252228608;mso-width-relative:page;mso-height-relative:page;" coordorigin="2943,2592" coordsize="4200,5832" o:gfxdata="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27gyjaAAAACwEAAA8AAAAAAAAAAQAgAAAAIgAAAGRycy9k&#10;b3ducmV2LnhtbFBLAQIUABQAAAAIAIdO4kD2h207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9UCjd74AAADd&#10;AAAADwAAAGRycy9kb3ducmV2LnhtbEVPyW7CMBC9V+o/WFOJGzgsLZBiOBQhFZAo2wcM8TSJGo+D&#10;7bJ9Pa6E1Ns8vXVGk4upxImcLy0raLcSEMSZ1SXnCva7WXMAwgdkjZVlUnAlD5Px89MIU23PvKHT&#10;NuQihrBPUUERQp1K6bOCDPqWrYkj922dwRChy6V2eI7hppKdJHmTBkuODQXW9FFQ9rP9NQp2i/7q&#10;uhzeDsvjfPol96/dNTtWqvHSTt5BBLqEf/HD/anj/E6vB3/fxB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Cjd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dJnRircAAADd&#10;AAAADwAAAGRycy9kb3ducmV2LnhtbEVPyQrCMBC9C/5DGMGbpoqKVqMHUdCjC4K3oRm72ExKE9ev&#10;N4LgbR5vndniaUpxp9rllhX0uhEI4sTqnFMFx8O6MwbhPLLG0jIpeJGDxbzZmGGs7YN3dN/7VIQQ&#10;djEqyLyvYildkpFB17UVceAutjboA6xTqWt8hHBTyn4UjaTBnENDhhUtM0qu+5tRsNvmBfnNeYKj&#10;04tLje9VkRRKtVu9aArC09P/xT/3Rof5/c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0mdGK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26560" behindDoc="1" locked="0" layoutInCell="1" allowOverlap="1">
                <wp:simplePos x="0" y="0"/>
                <wp:positionH relativeFrom="column">
                  <wp:posOffset>-939800</wp:posOffset>
                </wp:positionH>
                <wp:positionV relativeFrom="paragraph">
                  <wp:posOffset>-4499610</wp:posOffset>
                </wp:positionV>
                <wp:extent cx="7205345" cy="10353675"/>
                <wp:effectExtent l="0" t="0" r="3175" b="9525"/>
                <wp:wrapNone/>
                <wp:docPr id="1246" name="Прямоугольник 12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54.3pt;height:815.25pt;width:567.35pt;z-index:-251089920;v-text-anchor:middle;mso-width-relative:page;mso-height-relative:page;" fillcolor="#FFFFFF [3212]" filled="t" stroked="f" coordsize="21600,21600" o:gfxdata="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IRzAOLcAAAA&#10;DQEAAA8AAAAAAAAAAQAgAAAAIgAAAGRycy9kb3ducmV2LnhtbFBLAQIUABQAAAAIAIdO4kD0n6Hh&#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25536" behindDoc="1" locked="0" layoutInCell="1" allowOverlap="1">
                <wp:simplePos x="0" y="0"/>
                <wp:positionH relativeFrom="column">
                  <wp:posOffset>-1122045</wp:posOffset>
                </wp:positionH>
                <wp:positionV relativeFrom="paragraph">
                  <wp:posOffset>-4687570</wp:posOffset>
                </wp:positionV>
                <wp:extent cx="8095615" cy="10782300"/>
                <wp:effectExtent l="0" t="0" r="12065" b="7620"/>
                <wp:wrapNone/>
                <wp:docPr id="1247" name="Прямоугольник 12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9.1pt;height:849pt;width:637.45pt;z-index:-251090944;v-text-anchor:middle;mso-width-relative:page;mso-height-relative:page;" fillcolor="#D0CECE [2894]" filled="t" stroked="f" coordsize="21600,21600" o:gfxdata="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xNngNwAAAAOAQAADwAAAAAAAAABACAAAAAiAAAAZHJzL2Rvd25yZXYu&#10;eG1sUEsBAhQAFAAAAAgAh07iQPoXdFSiAgAAFwUAAA4AAAAAAAAAAQAgAAAAKwEAAGRycy9lMm9E&#10;b2MueG1sUEsFBgAAAAAGAAYAWQEAAD8GAAAAAA==&#10;">
                <v:fill on="t" focussize="0,0"/>
                <v:stroke on="f" weight="1pt" miterlimit="8" joinstyle="miter"/>
                <v:imagedata o:title=""/>
                <o:lock v:ext="edit" aspectratio="f"/>
              </v:rect>
            </w:pict>
          </mc:Fallback>
        </mc:AlternateContent>
      </w:r>
      <w:r>
        <w:rPr>
          <w:rFonts w:ascii="Times New Roman" w:hAnsi="Times New Roman" w:cs="Times New Roman"/>
          <w:color w:val="000000" w:themeColor="text1"/>
          <w:sz w:val="28"/>
          <w:szCs w:val="28"/>
          <w14:textFill>
            <w14:solidFill>
              <w14:schemeClr w14:val="tx1"/>
            </w14:solidFill>
          </w14:textFill>
        </w:rPr>
        <w:t xml:space="preserve"> не встанет? «Вставай, Настя, вставай!» – Витя тащит её к себе. Глаза девочки полны ужаса, бежит дальше. Зина схватила за руку Машу, но Маша вскоре отстаёт. Витя теряет её из виду. Иван бежит рядом. Истрёпанное пальто его нараспашку. Он широко открывает рот, ловит морозный воздух. Рядом с ним Серёжа. Бежит широко, будто скачет вприпрыжку. Но жмётся ближе к Ивану, не сводит с него глаз. Упадёт, упадёт Серёжка! Сергей поскальзывается, но чудом удерживается на ногах. А где Настя? Упала? Но пока не стреляют, значит все на ногах. Не видит он и Вани. Быстро, на бегу оглядывается, слышит сзади лающее, злое, безжалостное: «Шнель, шнель!!!»</w:t>
      </w:r>
    </w:p>
    <w:p w14:paraId="7BA57CDF">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Бегут. Откуда берутся силы? Уже не должно быть никаких сил. Но Витя всё бежит, всё ещё ни разу не упал. Хотя несколько раз поскользнулся. Он уже не видит ни Зины, ни Серёжи, ни Маши, но он видит впереди деревню. Вдруг, ну вдруг их оставят там до утра? И тогда они рухнут прямо в снег. Только бы рухнуть, только бы не застрелили. Но их прогнали сквозь деревню. «Всё. Это была последняя в моей жизни деревня», — успевает подумать мальчик. Он знает точно, что до следующей деревни ему не добежать. Он уже не оборачивался, не искал глазами своих. Голова его безжизненно болталась на слабой шее.</w:t>
      </w:r>
    </w:p>
    <w:p w14:paraId="24A1A6E7">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Следующая деревня оказалась рядом. Дали отдохнуть. Узники повалились на снег, тяжело дышали, в широко раскрытых глазах ужас. Сердце колотилось так, что Витя почти уверен сейчас сейчас оно не выдержит. Через силу зачерпнул ладошкой снег приложил к разгорячённому лицу. Хотел заплакать, не получилось. Плачут от обиды, от жалости, от досады. От ужаса слёз не бывает.</w:t>
      </w:r>
    </w:p>
    <w:p w14:paraId="7AD09D8D">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Пока они валялись в изнеможении на снегу, немцы с горящими факелами пошли по избам. Избы вспыхивали одна за другой, кричали люди, визжали дети. Всполохи огня затравленно метались по сугробам, будто понимали, какую беду несли они людям, будто хотели скрыть следы своего преступления. Гарью пропах воздух. Снег почернел, как от горя. Чёрные хлопья от страшных костров разносил по деревне юркий, услужливый ветер. Бледные детские личики потемнели от копоти. Витя распластался на снегу почти без чувств. Знал, что если сейчас их поднимут, он останется лежать среди этих костров, лизать сн</w:t>
      </w:r>
      <w:r>
        <w:rPr>
          <w:rFonts w:hint="default"/>
        </w:rPr>
        <mc:AlternateContent>
          <mc:Choice Requires="wpg">
            <w:drawing>
              <wp:anchor distT="0" distB="0" distL="114300" distR="114300" simplePos="0" relativeHeight="252224512" behindDoc="0" locked="0" layoutInCell="1" allowOverlap="1">
                <wp:simplePos x="0" y="0"/>
                <wp:positionH relativeFrom="column">
                  <wp:posOffset>-775335</wp:posOffset>
                </wp:positionH>
                <wp:positionV relativeFrom="paragraph">
                  <wp:posOffset>-1659890</wp:posOffset>
                </wp:positionV>
                <wp:extent cx="2667000" cy="3703320"/>
                <wp:effectExtent l="3810" t="3810" r="11430" b="11430"/>
                <wp:wrapNone/>
                <wp:docPr id="1232" name="Группа 123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3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3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30.7pt;height:291.6pt;width:210pt;z-index:252224512;mso-width-relative:page;mso-height-relative:page;" coordorigin="2943,2592" coordsize="4200,5832" o:gfxdata="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5PlTfdAAAADQEAAA8AAAAAAAAAAQAgAAAAIgAAAGRycy9kb3du&#10;cmV2LnhtbFBLAQIUABQAAAAIAIdO4kDBWUpNpQIAADUHAAAOAAAAAAAAAAEAIAAAACw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Iq9Ifr4AAADd&#10;AAAADwAAAGRycy9kb3ducmV2LnhtbEVPS27CMBDdV+odrKnUHXEgooWAYQFCKkWiLXCAIZ4mUeNx&#10;sM2vp8eVkLqbp/ed8fRiGnEi52vLCrpJCoK4sLrmUsFuu+gMQPiArLGxTAqu5GE6eXwYY67tmb/o&#10;tAmliCHsc1RQhdDmUvqiIoM+sS1x5L6tMxgidKXUDs8x3DSyl6Yv0mDNsaHClmYVFT+bo1GwfX9d&#10;X1fD3/3qsJx/yF0/+2THSj0/ddMRiECX8C++u990nN/LMvj7Jp4gJ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9If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Q9MHbLcAAADd&#10;AAAADwAAAGRycy9kb3ducmV2LnhtbEVPyQrCMBC9C/5DGMGbpi6IVqMHUdCjC4K3oRm72ExKE9ev&#10;N4LgbR5vndniaUpxp9rllhX0uhEI4sTqnFMFx8O6MwbhPLLG0jIpeJGDxbzZmGGs7YN3dN/7VIQQ&#10;djEqyLyvYildkpFB17UVceAutjboA6xTqWt8hHBTyn4UjaTBnENDhhUtM0qu+5tRsNvmBfnNeYKj&#10;04tLje9VkRRKtVu9aArC09P/xT/3Rof5/cEQ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0wds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25536" behindDoc="0" locked="0" layoutInCell="1" allowOverlap="1">
                <wp:simplePos x="0" y="0"/>
                <wp:positionH relativeFrom="column">
                  <wp:posOffset>3368040</wp:posOffset>
                </wp:positionH>
                <wp:positionV relativeFrom="paragraph">
                  <wp:posOffset>4461510</wp:posOffset>
                </wp:positionV>
                <wp:extent cx="2667000" cy="3703320"/>
                <wp:effectExtent l="0" t="0" r="15240" b="15240"/>
                <wp:wrapNone/>
                <wp:docPr id="1235" name="Группа 123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3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3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51.3pt;height:291.6pt;width:210pt;rotation:11796480f;z-index:252225536;mso-width-relative:page;mso-height-relative:page;" coordorigin="2943,2592" coordsize="4200,5832" o:gfxdata="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2uzzL2gAAAAwBAAAPAAAAAAAAAAEAIAAAACIAAABkcnMvZG93&#10;bnJldi54bWxQSwECFAAUAAAACACHTuJA546cA6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Mtjr5r4AAADd&#10;AAAADwAAAGRycy9kb3ducmV2LnhtbEVPS27CMBDdI3EHa5C6AwdQoaQ4WVBVaovUUuAAQzxNIuJx&#10;arv8Tl8jIbGbp/edeX4yjTiQ87VlBcNBAoK4sLrmUsF289p/AuEDssbGMik4k4c863bmmGp75G86&#10;rEMpYgj7FBVUIbSplL6oyKAf2JY4cj/WGQwRulJqh8cYbho5SpKJNFhzbKiwpUVFxX79ZxRsPqaf&#10;5+Xsslv+vr98ye3jeMWOlXroDZNnEIFO4S6+ud90nD8aT+D6TTxBZ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jr5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swGZG7cAAADd&#10;AAAADwAAAGRycy9kb3ducmV2LnhtbEVPyQrCMBC9C/5DGMGbpiq4VKMHUdCjC4K3oRm72ExKE9ev&#10;N4LgbR5vndniaUpxp9rllhX0uhEI4sTqnFMFx8O6MwbhPLLG0jIpeJGDxbzZmGGs7YN3dN/7VIQQ&#10;djEqyLyvYildkpFB17UVceAutjboA6xTqWt8hHBTyn4UDaXBnENDhhUtM0qu+5tRsNvmBfnNeYLD&#10;04tLje9VkRRKtVu9aArC09P/xT/3Rof5/cEIvt+EE+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zAZkb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23488" behindDoc="1" locked="0" layoutInCell="1" allowOverlap="1">
                <wp:simplePos x="0" y="0"/>
                <wp:positionH relativeFrom="column">
                  <wp:posOffset>-939800</wp:posOffset>
                </wp:positionH>
                <wp:positionV relativeFrom="paragraph">
                  <wp:posOffset>-1941195</wp:posOffset>
                </wp:positionV>
                <wp:extent cx="7205345" cy="10353675"/>
                <wp:effectExtent l="0" t="0" r="3175" b="9525"/>
                <wp:wrapNone/>
                <wp:docPr id="1238" name="Прямоугольник 123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52.85pt;height:815.25pt;width:567.35pt;z-index:-251092992;v-text-anchor:middle;mso-width-relative:page;mso-height-relative:page;" fillcolor="#FFFFFF [3212]" filled="t" stroked="f" coordsize="21600,21600" o:gfxdata="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MbMJAzdAAAA&#10;DgEAAA8AAAAAAAAAAQAgAAAAIgAAAGRycy9kb3ducmV2LnhtbFBLAQIUABQAAAAIAIdO4kB82kXG&#10;igIAAOc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22464" behindDoc="1" locked="0" layoutInCell="1" allowOverlap="1">
                <wp:simplePos x="0" y="0"/>
                <wp:positionH relativeFrom="column">
                  <wp:posOffset>-1122045</wp:posOffset>
                </wp:positionH>
                <wp:positionV relativeFrom="paragraph">
                  <wp:posOffset>-2129155</wp:posOffset>
                </wp:positionV>
                <wp:extent cx="8095615" cy="10782300"/>
                <wp:effectExtent l="0" t="0" r="12065" b="7620"/>
                <wp:wrapNone/>
                <wp:docPr id="1239" name="Прямоугольник 123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167.65pt;height:849pt;width:637.45pt;z-index:-251094016;v-text-anchor:middle;mso-width-relative:page;mso-height-relative:page;" fillcolor="#D0CECE [2894]" filled="t" stroked="f" coordsize="21600,21600" o:gfxdata="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2D6CjdAAAADwEAAA8AAAAAAAAAAQAgAAAAIgAAAGRycy9kb3ducmV2&#10;LnhtbFBLAQIUABQAAAAIAIdO4kDG1t4jogIAABcFAAAOAAAAAAAAAAEAIAAAACwBAABkcnMvZTJv&#10;RG9jLnhtbFBLBQYAAAAABgAGAFkBAABABgAAAAA=&#10;">
                <v:fill on="t" focussize="0,0"/>
                <v:stroke on="f" weight="1pt" miterlimit="8" joinstyle="miter"/>
                <v:imagedata o:title=""/>
                <o:lock v:ext="edit" aspectratio="f"/>
              </v:rect>
            </w:pict>
          </mc:Fallback>
        </mc:AlternateContent>
      </w:r>
      <w:r>
        <w:rPr>
          <w:rFonts w:ascii="Times New Roman" w:hAnsi="Times New Roman" w:cs="Times New Roman"/>
          <w:color w:val="000000" w:themeColor="text1"/>
          <w:sz w:val="28"/>
          <w:szCs w:val="28"/>
          <w14:textFill>
            <w14:solidFill>
              <w14:schemeClr w14:val="tx1"/>
            </w14:solidFill>
          </w14:textFill>
        </w:rPr>
        <w:t>ег и смотреть в почерневшее небо.</w:t>
      </w:r>
    </w:p>
    <w:p w14:paraId="1BF24B36">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Шнель! Шнель!</w:t>
      </w:r>
    </w:p>
    <w:p w14:paraId="52CE84B0">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Вставать? Нет! Витя вжался в сугроб. Сейчас подойдёт конвой и его пристрелят. Как пристреливали до него многих слабых и больных. «Меня сейчас пристрелят...»</w:t>
      </w:r>
    </w:p>
    <w:p w14:paraId="42885C51">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Шнель! Шнель!</w:t>
      </w:r>
    </w:p>
    <w:p w14:paraId="384D2980">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Витя делает над собой усилие, поднимает голову, немец идёт мимо лежащих на снегу узников, сапогом тычет в бок, в лицо, в ухо куда придётся. Уже совсем близко. Он подымается. Стоит, покачиваясь на дрожащих от усталости ногах. Маленький, сгорбленный старичок.</w:t>
      </w:r>
    </w:p>
    <w:p w14:paraId="033DF403">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Погнали дальше. Они трусили по скользкой колее деревенской дороги, поскальзывались, падали, но всё-таки успевали подняться до злого окрика конвоира: «Шнель!»</w:t>
      </w:r>
    </w:p>
    <w:p w14:paraId="7AC6C8C4">
      <w:pPr>
        <w:ind w:firstLine="709"/>
        <w:jc w:val="both"/>
        <w:rPr>
          <w:rFonts w:ascii="Times New Roman" w:hAnsi="Times New Roman" w:cs="Times New Roman"/>
          <w:color w:val="000000" w:themeColor="text1"/>
          <w:sz w:val="28"/>
          <w:szCs w:val="28"/>
          <w14:textFill>
            <w14:solidFill>
              <w14:schemeClr w14:val="tx1"/>
            </w14:solidFill>
          </w14:textFill>
        </w:rPr>
      </w:pPr>
    </w:p>
    <w:p w14:paraId="200BCF6D">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Дорога попетляла недолго по уже дотла сгоревшей деревне, взметнулась на небольшой взгорок, вильнула вправо, в реденький перелесок. Но их погнали не в перелесок, а вправо. Конца не видать — поле. Ветер носит по простору лохмотья не успевшего угомониться в сугробах снега. Из тёмных проплешин торчит сушняк, комья смёрзшейся земли. А там, где снег всё-таки лёг, сплошной белый наст, грубая шершавая корка.</w:t>
      </w:r>
    </w:p>
    <w:p w14:paraId="18633B8C">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Погнали по полю. «Вот теперь уже точно всё, думает Витя. И тут тишину пронзает пулемётная очередь. Стреляют из белого безбрежья поля, не сзади, значит не конвой, а кто же? Узники резко останавливаются. Но тут же получают прикладами в спины. Вперёд! Бегом! Пулемёт застрочил снова. Им навстречу. Остановились опять. Фашисты озверели от злости, толкают их вперёд, под огонь, под пулемёты. Вперёд! Вперед! Это был уже не страх, а совсем другое, непонятное чувство.</w:t>
      </w:r>
    </w:p>
    <w:p w14:paraId="31F031F1">
      <w:pPr>
        <w:ind w:firstLine="709"/>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Вобрав голову в плечи, Витя побежал прямо на пулемётную очередь. Неожиданно поле будто вздыбилось, будто стало расти, надуваться. Витя понял, что впереди гора, и что стреляют оттуда. «Нас сейчас будут расстреливать», - промелькнуло в голове. Мысль оказалась настолько реальной и определённой, что Витя даже стал оглядываться - где Зина, где Настя, Ванька где? Надо уж со всеми вместе, чтобы уж вместе... Пулемёт застрочил опять. Узники не могли подниматься в гору, падали друг на друга, соскальзывали вниз. Похоже, никакого конвоя уже не было, никто не подталкивал детей в спины, но теперь уж, подталкивай, не подталкивай, путь им был один - под пулемётную очередь. Вот только откуда им ждать её спереди или сзади? В ужасе сбились в кучку. Кто-то заплакал. Витя не успел увидеть - кто. Пулемёт застрочил совсем рядом. В голове его будто что-то оборвалась, потом перед глазами всё стало расплываться. Он полетел вниз, под горку, к реке, по жёсткому насту слежавшегося снега.</w:t>
      </w:r>
    </w:p>
    <w:p w14:paraId="3A523B3C">
      <w:pPr>
        <w:jc w:val="both"/>
        <w:rPr>
          <w:rFonts w:hint="default" w:ascii="Times New Roman" w:hAnsi="Times New Roman" w:cs="Times New Roman"/>
          <w:sz w:val="28"/>
          <w:szCs w:val="28"/>
          <w:lang w:val="en-US"/>
        </w:rPr>
        <w:sectPr>
          <w:pgSz w:w="11906" w:h="16838"/>
          <w:pgMar w:top="1440" w:right="1800" w:bottom="1440" w:left="1800" w:header="720" w:footer="720" w:gutter="0"/>
          <w:cols w:space="720" w:num="1"/>
          <w:docGrid w:linePitch="360" w:charSpace="0"/>
        </w:sectPr>
      </w:pPr>
      <w:r>
        <w:rPr>
          <w:rFonts w:hint="default"/>
        </w:rPr>
        <mc:AlternateContent>
          <mc:Choice Requires="wpg">
            <w:drawing>
              <wp:anchor distT="0" distB="0" distL="114300" distR="114300" simplePos="0" relativeHeight="252221440"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1224" name="Группа 122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2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2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221440;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M9oau6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n1L683AAAAA0BAAAPAAAAAAAAAAEAIAAAACIAAABkcnMvZG93bnJl&#10;di54bWxQSwECFAAUAAAACACHTuJAz2hq7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R9PjTL4AAADd&#10;AAAADwAAAGRycy9kb3ducmV2LnhtbEVPyW7CMBC9I/EP1lTqrXFIRQsBw6EVUikSZfuAIZ4mEfE4&#10;2C5Lvx5XqsRtnt464+nFNOJEzteWFfSSFARxYXXNpYLddvY0AOEDssbGMim4kofppNsZY67tmdd0&#10;2oRSxBD2OSqoQmhzKX1RkUGf2JY4ct/WGQwRulJqh+cYbhqZpemLNFhzbKiwpbeKisPmxyjYfr4u&#10;r4vh735xnL9/yV3/ecWOlXp86KUjEIEu4S7+d3/oOD/L+vD3TTxBT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9PjT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ZSqXbcAAADd&#10;AAAADwAAAGRycy9kb3ducmV2LnhtbEVPyQrCMBC9C/5DGMGbpvZQtBo9iIIeXRC8Dc3YxWZSmrh+&#10;vREEb/N468wWT1OLO7WutKxgNIxAEGdWl5wrOB7WgzEI55E11pZJwYscLObdzgxTbR+8o/ve5yKE&#10;sEtRQeF9k0rpsoIMuqFtiAN3sa1BH2CbS93iI4SbWsZRlEiDJYeGAhtaFpRd9zejYLctK/Kb8wST&#10;04trje9VlVVK9XujaArC09P/xT/3Rof5cZz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ZlKpd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22464"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1227" name="Группа 122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2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2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222464;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Z2TTYdoAAAALAQAADwAAAAAAAAABACAAAAAiAAAAZHJzL2Rv&#10;d25yZXYueG1sUEsBAhQAFAAAAAgAh07iQDfZ9syqAgAAD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qdJM0sEAAADd&#10;AAAADwAAAGRycy9kb3ducmV2LnhtbEWPzU4CQRCE7ya+w6RNuMEsS1RYGDhoTFASVOABmp12d+NO&#10;zzoz/Pn09oHEW3equurr2eLsWnWkEBvPBoaDDBRx6W3DlYHd9qU/BhUTssXWMxm4UITF/PZmhoX1&#10;J/6k4yZVSkI4FmigTqkrtI5lTQ7jwHfEon354DDJGiptA54k3LU6z7IH7bBhaaixo6eayu/NwRnY&#10;vj2uL6vJ73718/r8rnf3ow8ObEzvbphNQSU6p3/z9XppBT/PBVe+kRH0/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dJM&#10;0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KAs+L7cAAADd&#10;AAAADwAAAGRycy9kb3ducmV2LnhtbEVPyQrCMBC9C/5DGMGbpvYgWo0eREGPLgjehmbsYjMpTazL&#10;1xtB8DaPt858+TSVaKlxhWUFo2EEgji1uuBMwem4GUxAOI+ssbJMCl7kYLnoduaYaPvgPbUHn4kQ&#10;wi5BBbn3dSKlS3My6Ia2Jg7c1TYGfYBNJnWDjxBuKhlH0VgaLDg05FjTKqf0drgbBftdUZLfXqY4&#10;Pr+40vhel2mpVL83imYgPD39X/xzb3WYH8dT+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Cz4v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20416"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1230" name="Прямоугольник 123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1096064;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BSNDrKK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aR4X0twAAAAN&#10;AQAADwAAAAAAAAABACAAAAAiAAAAZHJzL2Rvd25yZXYueG1sUEsBAhQAFAAAAAgAh07iQBSNDrKK&#10;AgAA5wQAAA4AAAAAAAAAAQAgAAAAKw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19392"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1231" name="Прямоугольник 123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1097088;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E2x8S3gAAAA4BAAAPAAAAAAAAAAEAIAAAACIAAABkcnMvZG93bnJldi54&#10;bWxQSwECFAAUAAAACACHTuJANDlLbJ8CAAAXBQAADgAAAAAAAAABACAAAAAtAQAAZHJzL2Uyb0Rv&#10;Yy54bWxQSwUGAAAAAAYABgBZAQAAPgYAAAAA&#10;">
                <v:fill on="t" focussize="0,0"/>
                <v:stroke on="f" weight="1pt" miterlimit="8" joinstyle="miter"/>
                <v:imagedata o:title=""/>
                <o:lock v:ext="edit" aspectratio="f"/>
              </v:rect>
            </w:pict>
          </mc:Fallback>
        </mc:AlternateContent>
      </w:r>
    </w:p>
    <w:p w14:paraId="3954E9B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79104" behindDoc="0" locked="0" layoutInCell="1" allowOverlap="1">
                <wp:simplePos x="0" y="0"/>
                <wp:positionH relativeFrom="column">
                  <wp:posOffset>-801370</wp:posOffset>
                </wp:positionH>
                <wp:positionV relativeFrom="paragraph">
                  <wp:posOffset>1325245</wp:posOffset>
                </wp:positionV>
                <wp:extent cx="6568440" cy="7969250"/>
                <wp:effectExtent l="0" t="0" r="0" b="1270"/>
                <wp:wrapNone/>
                <wp:docPr id="946" name="Текстовое поле 946"/>
                <wp:cNvGraphicFramePr/>
                <a:graphic xmlns:a="http://schemas.openxmlformats.org/drawingml/2006/main">
                  <a:graphicData uri="http://schemas.microsoft.com/office/word/2010/wordprocessingShape">
                    <wps:wsp>
                      <wps:cNvSpPr txBox="1"/>
                      <wps:spPr>
                        <a:xfrm>
                          <a:off x="341630" y="2239645"/>
                          <a:ext cx="6568440" cy="79692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F4A3538">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Почему произведение называется «Прощание славянки»? Ответ запиши ниже.</w:t>
                            </w:r>
                          </w:p>
                          <w:p w14:paraId="437507DF">
                            <w:pPr>
                              <w:pStyle w:val="155"/>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515164F">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 xml:space="preserve">Витя Гладышев – какой он? Составь блок-схему, опираясь на 4 аспекта, </w:t>
                            </w:r>
                            <w:r>
                              <w:rPr>
                                <w:rFonts w:ascii="Times New Roman" w:hAnsi="Times New Roman" w:cs="Times New Roman"/>
                                <w:color w:val="000000" w:themeColor="text1"/>
                                <w:sz w:val="32"/>
                                <w:szCs w:val="32"/>
                                <w:lang w:val="ru-RU"/>
                                <w14:textFill>
                                  <w14:solidFill>
                                    <w14:schemeClr w14:val="tx1"/>
                                  </w14:solidFill>
                                </w14:textFill>
                              </w:rPr>
                              <w:t>приведённые</w:t>
                            </w:r>
                            <w:r>
                              <w:rPr>
                                <w:rFonts w:ascii="Times New Roman" w:hAnsi="Times New Roman" w:cs="Times New Roman"/>
                                <w:color w:val="000000" w:themeColor="text1"/>
                                <w:sz w:val="32"/>
                                <w:szCs w:val="32"/>
                                <w14:textFill>
                                  <w14:solidFill>
                                    <w14:schemeClr w14:val="tx1"/>
                                  </w14:solidFill>
                                </w14:textFill>
                              </w:rPr>
                              <w:t xml:space="preserve"> ниже.</w:t>
                            </w: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1"/>
                              <w:gridCol w:w="4294"/>
                            </w:tblGrid>
                            <w:tr w14:paraId="05BA1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31" w:type="dxa"/>
                                </w:tcPr>
                                <w:p w14:paraId="6D98EBD7">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ХАРАКТЕР</w:t>
                                  </w:r>
                                </w:p>
                                <w:p w14:paraId="75888459">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693CED71">
                                  <w:pPr>
                                    <w:pStyle w:val="155"/>
                                    <w:widowControl w:val="0"/>
                                    <w:spacing w:after="0" w:line="240" w:lineRule="auto"/>
                                    <w:ind w:left="0"/>
                                    <w:jc w:val="both"/>
                                    <w:rPr>
                                      <w:rFonts w:ascii="Times New Roman" w:hAnsi="Times New Roman" w:cs="Times New Roman"/>
                                      <w:b/>
                                      <w:bCs/>
                                      <w:color w:val="000000" w:themeColor="text1"/>
                                      <w:sz w:val="32"/>
                                      <w:szCs w:val="32"/>
                                      <w14:textFill>
                                        <w14:solidFill>
                                          <w14:schemeClr w14:val="tx1"/>
                                        </w14:solidFill>
                                      </w14:textFill>
                                    </w:rPr>
                                  </w:pPr>
                                </w:p>
                                <w:p w14:paraId="4BC580AD">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tc>
                              <w:tc>
                                <w:tcPr>
                                  <w:tcW w:w="4294" w:type="dxa"/>
                                </w:tcPr>
                                <w:p w14:paraId="72E63CDE">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СОБЫТИЯ</w:t>
                                  </w:r>
                                </w:p>
                              </w:tc>
                            </w:tr>
                            <w:tr w14:paraId="4CBD0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31" w:type="dxa"/>
                                </w:tcPr>
                                <w:p w14:paraId="2BF8CBAE">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ВНЕШНОСТЬ</w:t>
                                  </w:r>
                                </w:p>
                                <w:p w14:paraId="6E271234">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49475C05">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4E19CD75">
                                  <w:pPr>
                                    <w:pStyle w:val="155"/>
                                    <w:widowControl w:val="0"/>
                                    <w:spacing w:after="0" w:line="240" w:lineRule="auto"/>
                                    <w:ind w:left="0"/>
                                    <w:jc w:val="both"/>
                                    <w:rPr>
                                      <w:rFonts w:ascii="Times New Roman" w:hAnsi="Times New Roman" w:cs="Times New Roman"/>
                                      <w:b/>
                                      <w:bCs/>
                                      <w:color w:val="000000" w:themeColor="text1"/>
                                      <w:sz w:val="32"/>
                                      <w:szCs w:val="32"/>
                                      <w14:textFill>
                                        <w14:solidFill>
                                          <w14:schemeClr w14:val="tx1"/>
                                        </w14:solidFill>
                                      </w14:textFill>
                                    </w:rPr>
                                  </w:pPr>
                                </w:p>
                              </w:tc>
                              <w:tc>
                                <w:tcPr>
                                  <w:tcW w:w="4294" w:type="dxa"/>
                                </w:tcPr>
                                <w:p w14:paraId="4EEBF258">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СЕМЬЯ</w:t>
                                  </w:r>
                                </w:p>
                              </w:tc>
                            </w:tr>
                          </w:tbl>
                          <w:p w14:paraId="4220E77A">
                            <w:pPr>
                              <w:pStyle w:val="155"/>
                              <w:numPr>
                                <w:ilvl w:val="0"/>
                                <w:numId w:val="0"/>
                              </w:numPr>
                              <w:rPr>
                                <w:rFonts w:ascii="Times New Roman" w:hAnsi="Times New Roman" w:cs="Times New Roman"/>
                                <w:color w:val="000000" w:themeColor="text1"/>
                                <w:sz w:val="32"/>
                                <w:szCs w:val="32"/>
                                <w14:textFill>
                                  <w14:solidFill>
                                    <w14:schemeClr w14:val="tx1"/>
                                  </w14:solidFill>
                                </w14:textFill>
                              </w:rPr>
                            </w:pPr>
                          </w:p>
                          <w:p w14:paraId="5965D900">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Жизнь Вити Гладышева можно разделить на 2 пути. Подумай, какое событие стало переломным и разделило его жизнь на «до» и «после». Заполни схему.</w:t>
                            </w:r>
                          </w:p>
                          <w:p w14:paraId="6D3FA179">
                            <w:pPr>
                              <w:pStyle w:val="155"/>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Событие: __________________________________________________________</w:t>
                            </w:r>
                          </w:p>
                          <w:p w14:paraId="4216AEDB">
                            <w:pPr>
                              <w:pStyle w:val="155"/>
                              <w:rPr>
                                <w:rFonts w:ascii="Times New Roman" w:hAnsi="Times New Roman" w:cs="Times New Roman"/>
                                <w:color w:val="000000" w:themeColor="text1"/>
                                <w:sz w:val="32"/>
                                <w:szCs w:val="32"/>
                                <w14:textFill>
                                  <w14:solidFill>
                                    <w14:schemeClr w14:val="tx1"/>
                                  </w14:solidFill>
                                </w14:textFill>
                              </w:rPr>
                            </w:pP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2"/>
                              <w:gridCol w:w="4673"/>
                            </w:tblGrid>
                            <w:tr w14:paraId="0451C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2" w:type="dxa"/>
                                </w:tcPr>
                                <w:p w14:paraId="0622CC42">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ДО</w:t>
                                  </w:r>
                                </w:p>
                              </w:tc>
                              <w:tc>
                                <w:tcPr>
                                  <w:tcW w:w="4673" w:type="dxa"/>
                                </w:tcPr>
                                <w:p w14:paraId="0002BE79">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ПОСЛЕ</w:t>
                                  </w:r>
                                </w:p>
                              </w:tc>
                            </w:tr>
                            <w:tr w14:paraId="11AAD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2" w:type="dxa"/>
                                </w:tcPr>
                                <w:p w14:paraId="4BC2108C">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3059D332">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29DD25E6">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695BFB9F">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267581EF">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506AE4E1">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tc>
                              <w:tc>
                                <w:tcPr>
                                  <w:tcW w:w="4673" w:type="dxa"/>
                                </w:tcPr>
                                <w:p w14:paraId="2FDB7882">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tc>
                            </w:tr>
                          </w:tbl>
                          <w:p w14:paraId="7D693B7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1pt;margin-top:104.35pt;height:627.5pt;width:517.2pt;z-index:252079104;mso-width-relative:page;mso-height-relative:page;" fillcolor="#FFFFFF [3201]" filled="t" stroked="f" coordsize="21600,21600" o:gfxdata="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Rd6n2AAAAA0BAAAPAAAAAAAAAAEAIAAAACIAAABkcnMvZG93bnJl&#10;di54bWxQSwECFAAUAAAACACHTuJAwbgANW8CAACxBAAADgAAAAAAAAABACAAAAAnAQAAZHJzL2Uy&#10;b0RvYy54bWxQSwUGAAAAAAYABgBZAQAACAYAAAAA&#10;">
                <v:fill on="t" focussize="0,0"/>
                <v:stroke on="f" weight="0.5pt"/>
                <v:imagedata o:title=""/>
                <o:lock v:ext="edit" aspectratio="f"/>
                <v:textbox>
                  <w:txbxContent>
                    <w:p w14:paraId="0F4A3538">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Почему произведение называется «Прощание славянки»? Ответ запиши ниже.</w:t>
                      </w:r>
                    </w:p>
                    <w:p w14:paraId="437507DF">
                      <w:pPr>
                        <w:pStyle w:val="155"/>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515164F">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 xml:space="preserve">Витя Гладышев – какой он? Составь блок-схему, опираясь на 4 аспекта, </w:t>
                      </w:r>
                      <w:r>
                        <w:rPr>
                          <w:rFonts w:ascii="Times New Roman" w:hAnsi="Times New Roman" w:cs="Times New Roman"/>
                          <w:color w:val="000000" w:themeColor="text1"/>
                          <w:sz w:val="32"/>
                          <w:szCs w:val="32"/>
                          <w:lang w:val="ru-RU"/>
                          <w14:textFill>
                            <w14:solidFill>
                              <w14:schemeClr w14:val="tx1"/>
                            </w14:solidFill>
                          </w14:textFill>
                        </w:rPr>
                        <w:t>приведённые</w:t>
                      </w:r>
                      <w:r>
                        <w:rPr>
                          <w:rFonts w:ascii="Times New Roman" w:hAnsi="Times New Roman" w:cs="Times New Roman"/>
                          <w:color w:val="000000" w:themeColor="text1"/>
                          <w:sz w:val="32"/>
                          <w:szCs w:val="32"/>
                          <w14:textFill>
                            <w14:solidFill>
                              <w14:schemeClr w14:val="tx1"/>
                            </w14:solidFill>
                          </w14:textFill>
                        </w:rPr>
                        <w:t xml:space="preserve"> ниже.</w:t>
                      </w: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1"/>
                        <w:gridCol w:w="4294"/>
                      </w:tblGrid>
                      <w:tr w14:paraId="05BA1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31" w:type="dxa"/>
                          </w:tcPr>
                          <w:p w14:paraId="6D98EBD7">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ХАРАКТЕР</w:t>
                            </w:r>
                          </w:p>
                          <w:p w14:paraId="75888459">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693CED71">
                            <w:pPr>
                              <w:pStyle w:val="155"/>
                              <w:widowControl w:val="0"/>
                              <w:spacing w:after="0" w:line="240" w:lineRule="auto"/>
                              <w:ind w:left="0"/>
                              <w:jc w:val="both"/>
                              <w:rPr>
                                <w:rFonts w:ascii="Times New Roman" w:hAnsi="Times New Roman" w:cs="Times New Roman"/>
                                <w:b/>
                                <w:bCs/>
                                <w:color w:val="000000" w:themeColor="text1"/>
                                <w:sz w:val="32"/>
                                <w:szCs w:val="32"/>
                                <w14:textFill>
                                  <w14:solidFill>
                                    <w14:schemeClr w14:val="tx1"/>
                                  </w14:solidFill>
                                </w14:textFill>
                              </w:rPr>
                            </w:pPr>
                          </w:p>
                          <w:p w14:paraId="4BC580AD">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tc>
                        <w:tc>
                          <w:tcPr>
                            <w:tcW w:w="4294" w:type="dxa"/>
                          </w:tcPr>
                          <w:p w14:paraId="72E63CDE">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СОБЫТИЯ</w:t>
                            </w:r>
                          </w:p>
                        </w:tc>
                      </w:tr>
                      <w:tr w14:paraId="4CBD0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31" w:type="dxa"/>
                          </w:tcPr>
                          <w:p w14:paraId="2BF8CBAE">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ВНЕШНОСТЬ</w:t>
                            </w:r>
                          </w:p>
                          <w:p w14:paraId="6E271234">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49475C05">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p>
                          <w:p w14:paraId="4E19CD75">
                            <w:pPr>
                              <w:pStyle w:val="155"/>
                              <w:widowControl w:val="0"/>
                              <w:spacing w:after="0" w:line="240" w:lineRule="auto"/>
                              <w:ind w:left="0"/>
                              <w:jc w:val="both"/>
                              <w:rPr>
                                <w:rFonts w:ascii="Times New Roman" w:hAnsi="Times New Roman" w:cs="Times New Roman"/>
                                <w:b/>
                                <w:bCs/>
                                <w:color w:val="000000" w:themeColor="text1"/>
                                <w:sz w:val="32"/>
                                <w:szCs w:val="32"/>
                                <w14:textFill>
                                  <w14:solidFill>
                                    <w14:schemeClr w14:val="tx1"/>
                                  </w14:solidFill>
                                </w14:textFill>
                              </w:rPr>
                            </w:pPr>
                          </w:p>
                        </w:tc>
                        <w:tc>
                          <w:tcPr>
                            <w:tcW w:w="4294" w:type="dxa"/>
                          </w:tcPr>
                          <w:p w14:paraId="4EEBF258">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СЕМЬЯ</w:t>
                            </w:r>
                          </w:p>
                        </w:tc>
                      </w:tr>
                    </w:tbl>
                    <w:p w14:paraId="4220E77A">
                      <w:pPr>
                        <w:pStyle w:val="155"/>
                        <w:numPr>
                          <w:ilvl w:val="0"/>
                          <w:numId w:val="0"/>
                        </w:numPr>
                        <w:rPr>
                          <w:rFonts w:ascii="Times New Roman" w:hAnsi="Times New Roman" w:cs="Times New Roman"/>
                          <w:color w:val="000000" w:themeColor="text1"/>
                          <w:sz w:val="32"/>
                          <w:szCs w:val="32"/>
                          <w14:textFill>
                            <w14:solidFill>
                              <w14:schemeClr w14:val="tx1"/>
                            </w14:solidFill>
                          </w14:textFill>
                        </w:rPr>
                      </w:pPr>
                    </w:p>
                    <w:p w14:paraId="5965D900">
                      <w:pPr>
                        <w:pStyle w:val="155"/>
                        <w:numPr>
                          <w:ilvl w:val="0"/>
                          <w:numId w:val="40"/>
                        </w:numPr>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Жизнь Вити Гладышева можно разделить на 2 пути. Подумай, какое событие стало переломным и разделило его жизнь на «до» и «после». Заполни схему.</w:t>
                      </w:r>
                    </w:p>
                    <w:p w14:paraId="6D3FA179">
                      <w:pPr>
                        <w:pStyle w:val="155"/>
                        <w:jc w:val="both"/>
                        <w:rPr>
                          <w:rFonts w:ascii="Times New Roman" w:hAnsi="Times New Roman" w:cs="Times New Roman"/>
                          <w:color w:val="000000" w:themeColor="text1"/>
                          <w:sz w:val="32"/>
                          <w:szCs w:val="32"/>
                          <w14:textFill>
                            <w14:solidFill>
                              <w14:schemeClr w14:val="tx1"/>
                            </w14:solidFill>
                          </w14:textFill>
                        </w:rPr>
                      </w:pPr>
                      <w:r>
                        <w:rPr>
                          <w:rFonts w:ascii="Times New Roman" w:hAnsi="Times New Roman" w:cs="Times New Roman"/>
                          <w:color w:val="000000" w:themeColor="text1"/>
                          <w:sz w:val="32"/>
                          <w:szCs w:val="32"/>
                          <w14:textFill>
                            <w14:solidFill>
                              <w14:schemeClr w14:val="tx1"/>
                            </w14:solidFill>
                          </w14:textFill>
                        </w:rPr>
                        <w:t>Событие: __________________________________________________________</w:t>
                      </w:r>
                    </w:p>
                    <w:p w14:paraId="4216AEDB">
                      <w:pPr>
                        <w:pStyle w:val="155"/>
                        <w:rPr>
                          <w:rFonts w:ascii="Times New Roman" w:hAnsi="Times New Roman" w:cs="Times New Roman"/>
                          <w:color w:val="000000" w:themeColor="text1"/>
                          <w:sz w:val="32"/>
                          <w:szCs w:val="32"/>
                          <w14:textFill>
                            <w14:solidFill>
                              <w14:schemeClr w14:val="tx1"/>
                            </w14:solidFill>
                          </w14:textFill>
                        </w:rPr>
                      </w:pPr>
                    </w:p>
                    <w:tbl>
                      <w:tblPr>
                        <w:tblStyle w:val="118"/>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2"/>
                        <w:gridCol w:w="4673"/>
                      </w:tblGrid>
                      <w:tr w14:paraId="0451C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2" w:type="dxa"/>
                          </w:tcPr>
                          <w:p w14:paraId="0622CC42">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ДО</w:t>
                            </w:r>
                          </w:p>
                        </w:tc>
                        <w:tc>
                          <w:tcPr>
                            <w:tcW w:w="4673" w:type="dxa"/>
                          </w:tcPr>
                          <w:p w14:paraId="0002BE79">
                            <w:pPr>
                              <w:pStyle w:val="155"/>
                              <w:widowControl w:val="0"/>
                              <w:spacing w:after="0" w:line="240" w:lineRule="auto"/>
                              <w:ind w:left="0"/>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ПОСЛЕ</w:t>
                            </w:r>
                          </w:p>
                        </w:tc>
                      </w:tr>
                      <w:tr w14:paraId="11AAD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2" w:type="dxa"/>
                          </w:tcPr>
                          <w:p w14:paraId="4BC2108C">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3059D332">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29DD25E6">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695BFB9F">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267581EF">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p w14:paraId="506AE4E1">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tc>
                        <w:tc>
                          <w:tcPr>
                            <w:tcW w:w="4673" w:type="dxa"/>
                          </w:tcPr>
                          <w:p w14:paraId="2FDB7882">
                            <w:pPr>
                              <w:pStyle w:val="155"/>
                              <w:widowControl w:val="0"/>
                              <w:spacing w:after="0" w:line="240" w:lineRule="auto"/>
                              <w:ind w:left="0"/>
                              <w:jc w:val="both"/>
                              <w:rPr>
                                <w:rFonts w:ascii="Times New Roman" w:hAnsi="Times New Roman" w:cs="Times New Roman"/>
                                <w:color w:val="000000" w:themeColor="text1"/>
                                <w:sz w:val="32"/>
                                <w:szCs w:val="32"/>
                                <w14:textFill>
                                  <w14:solidFill>
                                    <w14:schemeClr w14:val="tx1"/>
                                  </w14:solidFill>
                                </w14:textFill>
                              </w:rPr>
                            </w:pPr>
                          </w:p>
                        </w:tc>
                      </w:tr>
                    </w:tbl>
                    <w:p w14:paraId="7D693B7D"/>
                  </w:txbxContent>
                </v:textbox>
              </v:shape>
            </w:pict>
          </mc:Fallback>
        </mc:AlternateContent>
      </w:r>
      <w:r>
        <w:rPr>
          <w:rFonts w:hint="default"/>
        </w:rPr>
        <mc:AlternateContent>
          <mc:Choice Requires="wps">
            <w:drawing>
              <wp:anchor distT="0" distB="0" distL="114300" distR="114300" simplePos="0" relativeHeight="252070912" behindDoc="0" locked="0" layoutInCell="1" allowOverlap="1">
                <wp:simplePos x="0" y="0"/>
                <wp:positionH relativeFrom="column">
                  <wp:posOffset>6350</wp:posOffset>
                </wp:positionH>
                <wp:positionV relativeFrom="paragraph">
                  <wp:posOffset>-605155</wp:posOffset>
                </wp:positionV>
                <wp:extent cx="5312410" cy="1134745"/>
                <wp:effectExtent l="0" t="0" r="0" b="0"/>
                <wp:wrapNone/>
                <wp:docPr id="391" name="Текстовое поле 391"/>
                <wp:cNvGraphicFramePr/>
                <a:graphic xmlns:a="http://schemas.openxmlformats.org/drawingml/2006/main">
                  <a:graphicData uri="http://schemas.microsoft.com/office/word/2010/wordprocessingShape">
                    <wps:wsp>
                      <wps:cNvSpPr txBox="1"/>
                      <wps:spPr>
                        <a:xfrm>
                          <a:off x="0" y="0"/>
                          <a:ext cx="5312410" cy="1134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BEEC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Н.СУХИНИНА</w:t>
                            </w:r>
                          </w:p>
                          <w:p w14:paraId="75343B8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«Прощание славянки»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pt;margin-top:-47.65pt;height:89.35pt;width:418.3pt;z-index:252070912;mso-width-relative:page;mso-height-relative:page;" filled="f" stroked="f" coordsize="21600,21600" o:gfxdata="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IuECw2gAAAAgBAAAP&#10;AAAAAAAAAAEAIAAAACIAAABkcnMvZG93bnJldi54bWxQSwECFAAUAAAACACHTuJAzCqI508CAAB9&#10;BAAADgAAAAAAAAABACAAAAApAQAAZHJzL2Uyb0RvYy54bWxQSwUGAAAAAAYABgBZAQAA6gUAAAAA&#10;">
                <v:fill on="f" focussize="0,0"/>
                <v:stroke on="f" weight="0.5pt"/>
                <v:imagedata o:title=""/>
                <o:lock v:ext="edit" aspectratio="f"/>
                <v:textbox>
                  <w:txbxContent>
                    <w:p w14:paraId="20BBEEC2">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Н.СУХИНИНА</w:t>
                      </w:r>
                    </w:p>
                    <w:p w14:paraId="75343B86">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«Прощание славянки»</w:t>
                      </w:r>
                    </w:p>
                  </w:txbxContent>
                </v:textbox>
              </v:shape>
            </w:pict>
          </mc:Fallback>
        </mc:AlternateContent>
      </w:r>
      <w:r>
        <w:rPr>
          <w:rFonts w:hint="default"/>
        </w:rPr>
        <mc:AlternateContent>
          <mc:Choice Requires="wps">
            <w:drawing>
              <wp:anchor distT="0" distB="0" distL="114300" distR="114300" simplePos="0" relativeHeight="252069888" behindDoc="0" locked="0" layoutInCell="1" allowOverlap="1">
                <wp:simplePos x="0" y="0"/>
                <wp:positionH relativeFrom="column">
                  <wp:posOffset>-966470</wp:posOffset>
                </wp:positionH>
                <wp:positionV relativeFrom="paragraph">
                  <wp:posOffset>-2886710</wp:posOffset>
                </wp:positionV>
                <wp:extent cx="7358380" cy="4012565"/>
                <wp:effectExtent l="6350" t="6350" r="11430" b="19685"/>
                <wp:wrapNone/>
                <wp:docPr id="389" name="Овал 389"/>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1pt;margin-top:-227.3pt;height:315.95pt;width:579.4pt;z-index:252069888;v-text-anchor:middle;mso-width-relative:page;mso-height-relative:page;" filled="f" stroked="t" coordsize="21600,21600" o:gfxdata="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QbZ2QAAAA4BAAAPAAAAAAAAAAEAIAAAACIAAABkcnMvZG93bnJl&#10;di54bWxQSwECFAAUAAAACACHTuJAXkQ82W4CAADVBAAADgAAAAAAAAABACAAAAAoAQAAZHJzL2Uy&#10;b0RvYy54bWxQSwUGAAAAAAYABgBZAQAACA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68864"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390" name="Овал 390"/>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68864;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BZKRJK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g">
            <w:drawing>
              <wp:anchor distT="0" distB="0" distL="114300" distR="114300" simplePos="0" relativeHeight="252052480" behindDoc="0" locked="0" layoutInCell="1" allowOverlap="1">
                <wp:simplePos x="0" y="0"/>
                <wp:positionH relativeFrom="column">
                  <wp:posOffset>-1183005</wp:posOffset>
                </wp:positionH>
                <wp:positionV relativeFrom="paragraph">
                  <wp:posOffset>-887730</wp:posOffset>
                </wp:positionV>
                <wp:extent cx="8094980" cy="10782300"/>
                <wp:effectExtent l="0" t="0" r="12700" b="7620"/>
                <wp:wrapNone/>
                <wp:docPr id="694" name="Группа 694"/>
                <wp:cNvGraphicFramePr/>
                <a:graphic xmlns:a="http://schemas.openxmlformats.org/drawingml/2006/main">
                  <a:graphicData uri="http://schemas.microsoft.com/office/word/2010/wordprocessingGroup">
                    <wpg:wgp>
                      <wpg:cNvGrpSpPr/>
                      <wpg:grpSpPr>
                        <a:xfrm>
                          <a:off x="0" y="0"/>
                          <a:ext cx="8094980" cy="10782300"/>
                          <a:chOff x="3479" y="257116"/>
                          <a:chExt cx="12748" cy="16980"/>
                        </a:xfrm>
                      </wpg:grpSpPr>
                      <wps:wsp>
                        <wps:cNvPr id="695" name="Прямоугольник 896"/>
                        <wps:cNvSpPr/>
                        <wps:spPr>
                          <a:xfrm>
                            <a:off x="3479" y="257116"/>
                            <a:ext cx="12749" cy="1698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96" name="Прямоугольник 895"/>
                        <wps:cNvSpPr/>
                        <wps:spPr>
                          <a:xfrm>
                            <a:off x="3766" y="257674"/>
                            <a:ext cx="11347" cy="16043"/>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697" name="Группа 892"/>
                        <wpg:cNvGrpSpPr/>
                        <wpg:grpSpPr>
                          <a:xfrm rot="10800000">
                            <a:off x="10550" y="267495"/>
                            <a:ext cx="4200" cy="5832"/>
                            <a:chOff x="2943" y="2592"/>
                            <a:chExt cx="4200" cy="5832"/>
                          </a:xfrm>
                        </wpg:grpSpPr>
                        <wps:wsp>
                          <wps:cNvPr id="69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9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93.15pt;margin-top:-69.9pt;height:849pt;width:637.4pt;z-index:252052480;mso-width-relative:page;mso-height-relative:page;" coordorigin="3479,257116" coordsize="12748,16980" o:gfxdata="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">
                <o:lock v:ext="edit" aspectratio="f"/>
                <v:rect id="Прямоугольник 896" o:spid="_x0000_s1026" o:spt="1" style="position:absolute;left:3479;top:257116;height:16980;width:12749;v-text-anchor:middle;" fillcolor="#E7B991" filled="t" stroked="f" coordsize="21600,21600" o:gfxdata="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M7qHvQAA&#10;ANwAAAAPAAAAAAAAAAEAIAAAACIAAABkcnMvZG93bnJldi54bWxQSwECFAAUAAAACACHTuJAMy8F&#10;njsAAAA5AAAAEAAAAAAAAAABACAAAAAMAQAAZHJzL3NoYXBleG1sLnhtbFBLBQYAAAAABgAGAFsB&#10;AAC2AwAAAAA=&#10;">
                  <v:fill on="t" opacity="41287f" focussize="0,0"/>
                  <v:stroke on="f" weight="1pt" miterlimit="8" joinstyle="miter"/>
                  <v:imagedata o:title=""/>
                  <o:lock v:ext="edit" aspectratio="f"/>
                </v:rect>
                <v:rect id="Прямоугольник 895" o:spid="_x0000_s1026" o:spt="1" style="position:absolute;left:3766;top:257674;height:16043;width:11347;v-text-anchor:middle;" fillcolor="#FFFFFF [3212]" filled="t" stroked="f" coordsize="21600,21600" o:gfxdata="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1LHa/&#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id="Группа 892" o:spid="_x0000_s1026" o:spt="203" style="position:absolute;left:10550;top:267495;height:5832;width:4200;rotation:11796480f;" coordorigin="2943,2592" coordsize="4200,5832" o:gfxdata="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dD7zb0AAADcAAAADwAAAAAAAAABACAAAAAiAAAAZHJzL2Rvd25yZXYueG1s&#10;UEsBAhQAFAAAAAgAh07iQDMvBZ47AAAAOQAAABUAAAAAAAAAAQAgAAAADAEAAGRycy9ncm91cHNo&#10;YXBleG1sLnhtbFBLBQYAAAAABgAGAGABAADJAwAAAAA=&#10;">
                  <o:lock v:ext="edit" aspectratio="f"/>
                  <v:line id="Прямое соединение 25" o:spid="_x0000_s1026" o:spt="20" style="position:absolute;left:2943;top:2608;flip:x;height:0;width:4200;" filled="f" stroked="t" coordsize="21600,21600" o:gfxdata="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OsugvQAA&#10;ANw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glLA6rgAAADc&#10;AAAADwAAAGRycy9kb3ducmV2LnhtbEWPSwvCMBCE74L/IazgTVM9FFuNHkRBjz4QvC3N2ofNpjTx&#10;+euNIHgcZuYbZrZ4mlrcqXWlZQWjYQSCOLO65FzB8bAeTEA4j6yxtkwKXuRgMe92Zphq++Ad3fc+&#10;FwHCLkUFhfdNKqXLCjLohrYhDt7FtgZ9kG0udYuPADe1HEdRLA2WHBYKbGhZUHbd34yC3basyG/O&#10;CcanF9ca36sqq5Tq90bRFISnp/+Hf+2NVhAnCXzPhCM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lLA6rgAAADcAAAA&#10;DwAAAAAAAAABACAAAAAiAAAAZHJzL2Rvd25yZXYueG1sUEsBAhQAFAAAAAgAh07iQDMvBZ47AAAA&#10;OQAAABAAAAAAAAAAAQAgAAAABwEAAGRycy9zaGFwZXhtbC54bWxQSwUGAAAAAAYABgBbAQAAsQMA&#10;AAAA&#10;">
                    <v:fill on="f" focussize="0,0"/>
                    <v:stroke weight="2.25pt" color="#000000 [3213]" miterlimit="8" joinstyle="miter"/>
                    <v:imagedata o:title=""/>
                    <o:lock v:ext="edit" aspectratio="f"/>
                  </v:line>
                </v:group>
              </v:group>
            </w:pict>
          </mc:Fallback>
        </mc:AlternateContent>
      </w:r>
    </w:p>
    <w:p w14:paraId="6DB2CCDA">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80128" behindDoc="0" locked="0" layoutInCell="1" allowOverlap="1">
                <wp:simplePos x="0" y="0"/>
                <wp:positionH relativeFrom="column">
                  <wp:posOffset>-464185</wp:posOffset>
                </wp:positionH>
                <wp:positionV relativeFrom="paragraph">
                  <wp:posOffset>227965</wp:posOffset>
                </wp:positionV>
                <wp:extent cx="6324600" cy="3154680"/>
                <wp:effectExtent l="0" t="0" r="0" b="0"/>
                <wp:wrapNone/>
                <wp:docPr id="947" name="Текстовое поле 947"/>
                <wp:cNvGraphicFramePr/>
                <a:graphic xmlns:a="http://schemas.openxmlformats.org/drawingml/2006/main">
                  <a:graphicData uri="http://schemas.microsoft.com/office/word/2010/wordprocessingShape">
                    <wps:wsp>
                      <wps:cNvSpPr txBox="1"/>
                      <wps:spPr>
                        <a:xfrm>
                          <a:off x="678815" y="1142365"/>
                          <a:ext cx="6324600" cy="31546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F823F8B">
                            <w:pPr>
                              <w:pStyle w:val="155"/>
                              <w:numPr>
                                <w:ilvl w:val="0"/>
                                <w:numId w:val="40"/>
                              </w:numP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Как церковь повлияла на жизнь главного героя? Почему вера в Бога – неотъемлемое в жизни человека? Подумай и запиши ответы ниже.</w:t>
                            </w:r>
                          </w:p>
                          <w:p w14:paraId="3F147137">
                            <w:pPr>
                              <w:pStyle w:val="155"/>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72D37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5pt;margin-top:17.95pt;height:248.4pt;width:498pt;z-index:252080128;mso-width-relative:page;mso-height-relative:page;" fillcolor="#FFFFFF [3201]" filled="t" stroked="f" coordsize="21600,21600" o:gfxdata="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Bg6EwrWAAAACgEAAA8AAAAAAAAAAQAgAAAAIgAAAGRycy9kb3ducmV2&#10;LnhtbFBLAQIUABQAAAAIAIdO4kAWQ4yecAIAALEEAAAOAAAAAAAAAAEAIAAAACUBAABkcnMvZTJv&#10;RG9jLnhtbFBLBQYAAAAABgAGAFkBAAAHBgAAAAA=&#10;">
                <v:fill on="t" focussize="0,0"/>
                <v:stroke on="f" weight="0.5pt"/>
                <v:imagedata o:title=""/>
                <o:lock v:ext="edit" aspectratio="f"/>
                <v:textbox>
                  <w:txbxContent>
                    <w:p w14:paraId="0F823F8B">
                      <w:pPr>
                        <w:pStyle w:val="155"/>
                        <w:numPr>
                          <w:ilvl w:val="0"/>
                          <w:numId w:val="40"/>
                        </w:numP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Как церковь повлияла на жизнь главного героя? Почему вера в Бога – неотъемлемое в жизни человека? Подумай и запиши ответы ниже.</w:t>
                      </w:r>
                    </w:p>
                    <w:p w14:paraId="3F147137">
                      <w:pPr>
                        <w:pStyle w:val="155"/>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72D37D"/>
                  </w:txbxContent>
                </v:textbox>
              </v:shape>
            </w:pict>
          </mc:Fallback>
        </mc:AlternateContent>
      </w:r>
      <w:r>
        <w:rPr>
          <w:rFonts w:hint="default"/>
        </w:rPr>
        <mc:AlternateContent>
          <mc:Choice Requires="wpg">
            <w:drawing>
              <wp:anchor distT="0" distB="0" distL="114300" distR="114300" simplePos="0" relativeHeight="252056576"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718" name="Группа 71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736"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37"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056576;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IkrGU3QAAAAwBAAAPAAAAAAAAAAEAIAAAACIAAABkcnMvZG93bnJl&#10;di54bWxQSwECFAAUAAAACACHTuJAOhMDdqMCAAAxBwAADgAAAAAAAAABACAAAAAs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eW6q7sEAAADc&#10;AAAADwAAAGRycy9kb3ducmV2LnhtbEWP227CMBBE3yvxD9Yi8VYcQOUScPIAqkSL1JbLByzxkkTE&#10;69R2ufTr60qV+jiamTOaRX4zjbiQ87VlBYN+AoK4sLrmUsFh//w4BeEDssbGMim4k4c86zwsMNX2&#10;ylu67EIpIoR9igqqENpUSl9UZND3bUscvZN1BkOUrpTa4TXCTSOHSTKWBmuOCxW2tKyoOO++jIL9&#10;6+Ttvpl9HzefL6t3eXgafbBjpXrdQTIHEegW/sN/7bVWMBmN4fdMPAIy+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W6q&#10;7sEAAADcAAAADwAAAAAAAAABACAAAAAiAAAAZHJzL2Rvd25yZXYueG1sUEsBAhQAFAAAAAgAh07i&#10;QDMvBZ47AAAAOQAAABAAAAAAAAAAAQAgAAAAEAEAAGRycy9zaGFwZXhtbC54bWxQSwUGAAAAAAYA&#10;BgBbAQAAug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zAahpLkAAADc&#10;AAAADwAAAGRycy9kb3ducmV2LnhtbEWPyQoCMRBE74L/EFrwphkVXEajB1HQowuCt2bSzuKkM0zi&#10;+vVGEDwWVfWKmi2ephR3ql1uWUGvG4EgTqzOOVVwPKw7YxDOI2ssLZOCFzlYzJuNGcbaPnhH971P&#10;RYCwi1FB5n0VS+mSjAy6rq2Ig3extUEfZJ1KXeMjwE0p+1E0lAZzDgsZVrTMKLnub0bBbpsX5Dfn&#10;CQ5PLy41vldFUijVbvWiKQhPT/8P/9obrWA0GMH3TDgCc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wGoaS5AAAA3AAA&#10;AA8AAAAAAAAAAQAgAAAAIgAAAGRycy9kb3ducmV2LnhtbFBLAQIUABQAAAAIAIdO4kAzLwWeOwAA&#10;ADkAAAAQAAAAAAAAAAEAIAAAAAgBAABkcnMvc2hhcGV4bWwueG1sUEsFBgAAAAAGAAYAWwEAALID&#10;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054528" behindDoc="0" locked="0" layoutInCell="1" allowOverlap="1">
                <wp:simplePos x="0" y="0"/>
                <wp:positionH relativeFrom="column">
                  <wp:posOffset>-1183005</wp:posOffset>
                </wp:positionH>
                <wp:positionV relativeFrom="paragraph">
                  <wp:posOffset>-887730</wp:posOffset>
                </wp:positionV>
                <wp:extent cx="8094980" cy="10782300"/>
                <wp:effectExtent l="0" t="0" r="12700" b="7620"/>
                <wp:wrapNone/>
                <wp:docPr id="706" name="Группа 706"/>
                <wp:cNvGraphicFramePr/>
                <a:graphic xmlns:a="http://schemas.openxmlformats.org/drawingml/2006/main">
                  <a:graphicData uri="http://schemas.microsoft.com/office/word/2010/wordprocessingGroup">
                    <wpg:wgp>
                      <wpg:cNvGrpSpPr/>
                      <wpg:grpSpPr>
                        <a:xfrm>
                          <a:off x="0" y="0"/>
                          <a:ext cx="8094980" cy="10782300"/>
                          <a:chOff x="3479" y="257116"/>
                          <a:chExt cx="12748" cy="16980"/>
                        </a:xfrm>
                      </wpg:grpSpPr>
                      <wps:wsp>
                        <wps:cNvPr id="707" name="Прямоугольник 896"/>
                        <wps:cNvSpPr/>
                        <wps:spPr>
                          <a:xfrm>
                            <a:off x="3479" y="257116"/>
                            <a:ext cx="12749" cy="1698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8" name="Прямоугольник 895"/>
                        <wps:cNvSpPr/>
                        <wps:spPr>
                          <a:xfrm>
                            <a:off x="3766" y="257674"/>
                            <a:ext cx="11347" cy="16043"/>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709" name="Группа 892"/>
                        <wpg:cNvGrpSpPr/>
                        <wpg:grpSpPr>
                          <a:xfrm rot="10800000">
                            <a:off x="10550" y="267495"/>
                            <a:ext cx="4200" cy="5832"/>
                            <a:chOff x="2943" y="2592"/>
                            <a:chExt cx="4200" cy="5832"/>
                          </a:xfrm>
                        </wpg:grpSpPr>
                        <wps:wsp>
                          <wps:cNvPr id="71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1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93.15pt;margin-top:-69.9pt;height:849pt;width:637.4pt;z-index:252054528;mso-width-relative:page;mso-height-relative:page;" coordorigin="3479,257116" coordsize="12748,16980" o:gfxdata="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">
                <o:lock v:ext="edit" aspectratio="f"/>
                <v:rect id="Прямоугольник 896" o:spid="_x0000_s1026" o:spt="1" style="position:absolute;left:3479;top:257116;height:16980;width:12749;v-text-anchor:middle;" fillcolor="#E7B991" filled="t" stroked="f" coordsize="21600,21600" o:gfxdata="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GG3G/&#10;AAAA3AAAAA8AAAAAAAAAAQAgAAAAIgAAAGRycy9kb3ducmV2LnhtbFBLAQIUABQAAAAIAIdO4kAz&#10;LwWeOwAAADkAAAAQAAAAAAAAAAEAIAAAAA4BAABkcnMvc2hhcGV4bWwueG1sUEsFBgAAAAAGAAYA&#10;WwEAALgDAAAAAA==&#10;">
                  <v:fill on="t" opacity="41287f" focussize="0,0"/>
                  <v:stroke on="f" weight="1pt" miterlimit="8" joinstyle="miter"/>
                  <v:imagedata o:title=""/>
                  <o:lock v:ext="edit" aspectratio="f"/>
                </v:rect>
                <v:rect id="Прямоугольник 895" o:spid="_x0000_s1026" o:spt="1" style="position:absolute;left:3766;top:257674;height:16043;width:11347;v-text-anchor:middle;" fillcolor="#FFFFFF [3212]" filled="t" stroked="f" coordsize="21600,21600" o:gfxdata="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Nh4W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group id="Группа 892" o:spid="_x0000_s1026" o:spt="203" style="position:absolute;left:10550;top:267495;height:5832;width:4200;rotation:11796480f;" coordorigin="2943,2592" coordsize="4200,5832" o:gfxdata="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XoUD6+AAAA3AAAAA8AAAAAAAAAAQAgAAAAIgAAAGRycy9kb3ducmV2Lnht&#10;bFBLAQIUABQAAAAIAIdO4kAzLwWeOwAAADkAAAAVAAAAAAAAAAEAIAAAAA0BAABkcnMvZ3JvdXBz&#10;aGFwZXhtbC54bWxQSwUGAAAAAAYABgBgAQAAygMAAAAA&#10;">
                  <o:lock v:ext="edit" aspectratio="f"/>
                  <v:line id="Прямое соединение 25" o:spid="_x0000_s1026" o:spt="20" style="position:absolute;left:2943;top:2608;flip:x;height:0;width:4200;" filled="f" stroked="t" coordsize="21600,21600" o:gfxdata="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y2G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ZxbAK7kAAADc&#10;AAAADwAAAGRycy9kb3ducmV2LnhtbEWPSQvCMBSE74L/ITzBm6b14FKNHkRBjy4I3h7Ns4vNS2ni&#10;+uuNIHgcZuYbZrZ4mkrcqXGFZQVxPwJBnFpdcKbgeFj3xiCcR9ZYWSYFL3KwmLdbM0y0ffCO7nuf&#10;iQBhl6CC3Ps6kdKlORl0fVsTB+9iG4M+yCaTusFHgJtKDqJoKA0WHBZyrGmZU3rd34yC3bYoyW/O&#10;ExyeXlxpfK/KtFSq24mjKQhPT/8P/9obrWAUx/A9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cWwCu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v:group>
            </w:pict>
          </mc:Fallback>
        </mc:AlternateContent>
      </w:r>
    </w:p>
    <w:p w14:paraId="675690B1">
      <w:pPr>
        <w:jc w:val="center"/>
        <w:rPr>
          <w:rFonts w:hint="default" w:ascii="Bahnschrift Light" w:hAnsi="Bahnschrift Light" w:cs="Bahnschrift Light"/>
          <w:sz w:val="52"/>
          <w:szCs w:val="52"/>
          <w:lang w:val="ru-RU"/>
        </w:rPr>
      </w:pPr>
      <w:r>
        <w:rPr>
          <w:rFonts w:hint="default"/>
        </w:rPr>
        <mc:AlternateContent>
          <mc:Choice Requires="wps">
            <w:drawing>
              <wp:anchor distT="0" distB="0" distL="114300" distR="114300" simplePos="0" relativeHeight="252155904" behindDoc="1" locked="0" layoutInCell="1" allowOverlap="1">
                <wp:simplePos x="0" y="0"/>
                <wp:positionH relativeFrom="column">
                  <wp:posOffset>-999490</wp:posOffset>
                </wp:positionH>
                <wp:positionV relativeFrom="paragraph">
                  <wp:posOffset>-2886710</wp:posOffset>
                </wp:positionV>
                <wp:extent cx="7391400" cy="4112260"/>
                <wp:effectExtent l="6350" t="6350" r="8890" b="11430"/>
                <wp:wrapNone/>
                <wp:docPr id="1030" name="Овал 1030"/>
                <wp:cNvGraphicFramePr/>
                <a:graphic xmlns:a="http://schemas.openxmlformats.org/drawingml/2006/main">
                  <a:graphicData uri="http://schemas.microsoft.com/office/word/2010/wordprocessingShape">
                    <wps:wsp>
                      <wps:cNvSpPr/>
                      <wps:spPr>
                        <a:xfrm>
                          <a:off x="0" y="0"/>
                          <a:ext cx="7391400" cy="411226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7pt;margin-top:-227.3pt;height:323.8pt;width:582pt;z-index:-251160576;v-text-anchor:middle;mso-width-relative:page;mso-height-relative:page;" filled="f" stroked="t" coordsize="21600,21600" o:gfxdata="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w3212QAAAA4BAAAPAAAAAAAAAAEAIAAAACIAAABkcnMvZG93bnJldi54&#10;bWxQSwECFAAUAAAACACHTuJAF5IJ12sCAADXBAAADgAAAAAAAAABACAAAAAoAQAAZHJzL2Uyb0Rv&#10;Yy54bWxQSwUGAAAAAAYABgBZAQAABQY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154880" behindDoc="1" locked="0" layoutInCell="1" allowOverlap="1">
                <wp:simplePos x="0" y="0"/>
                <wp:positionH relativeFrom="column">
                  <wp:posOffset>-1183640</wp:posOffset>
                </wp:positionH>
                <wp:positionV relativeFrom="paragraph">
                  <wp:posOffset>-3039110</wp:posOffset>
                </wp:positionV>
                <wp:extent cx="7510145" cy="4396105"/>
                <wp:effectExtent l="0" t="0" r="3175" b="8255"/>
                <wp:wrapNone/>
                <wp:docPr id="1031" name="Овал 1031"/>
                <wp:cNvGraphicFramePr/>
                <a:graphic xmlns:a="http://schemas.openxmlformats.org/drawingml/2006/main">
                  <a:graphicData uri="http://schemas.microsoft.com/office/word/2010/wordprocessingShape">
                    <wps:wsp>
                      <wps:cNvSpPr/>
                      <wps:spPr>
                        <a:xfrm>
                          <a:off x="0" y="0"/>
                          <a:ext cx="7510145" cy="4396105"/>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3.2pt;margin-top:-239.3pt;height:346.15pt;width:591.35pt;z-index:-251161600;v-text-anchor:middle;mso-width-relative:page;mso-height-relative:page;" fillcolor="#E7B991" filled="t" stroked="f" coordsize="21600,21600" o:gfxdata="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dyJsO2wAAAA0BAAAPAAAAAAAAAAEAIAAAACIAAABk&#10;cnMvZG93bnJldi54bWxQSwECFAAUAAAACACHTuJAIUadoXUCAADXBAAADgAAAAAAAAABACAAAAAq&#10;AQAAZHJzL2Uyb0RvYy54bWxQSwUGAAAAAAYABgBZAQAAEQYAAAAA&#10;">
                <v:fill on="t" focussize="0,0"/>
                <v:stroke on="f" weight="1pt" miterlimit="8" joinstyle="miter"/>
                <v:imagedata o:title=""/>
                <o:lock v:ext="edit" aspectratio="f"/>
              </v:shape>
            </w:pict>
          </mc:Fallback>
        </mc:AlternateContent>
      </w:r>
      <w:r>
        <w:rPr>
          <w:rFonts w:hint="default" w:ascii="Bahnschrift Light" w:hAnsi="Bahnschrift Light" w:cs="Bahnschrift Light"/>
          <w:sz w:val="52"/>
          <w:szCs w:val="52"/>
          <w:lang w:val="ru-RU"/>
        </w:rPr>
        <w:t>Э.-Э. ШМИТТ</w:t>
      </w:r>
    </w:p>
    <w:p w14:paraId="44128B0C">
      <w:pPr>
        <w:jc w:val="center"/>
        <w:rPr>
          <w:rFonts w:hint="default" w:ascii="Bahnschrift Light" w:hAnsi="Bahnschrift Light" w:cs="Bahnschrift Light"/>
          <w:sz w:val="52"/>
          <w:szCs w:val="52"/>
          <w:lang w:val="ru-RU"/>
        </w:rPr>
      </w:pPr>
      <w:r>
        <w:rPr>
          <w:rFonts w:hint="default" w:ascii="Bahnschrift Light" w:hAnsi="Bahnschrift Light" w:cs="Bahnschrift Light"/>
          <w:sz w:val="52"/>
          <w:szCs w:val="52"/>
          <w:lang w:val="ru-RU"/>
        </w:rPr>
        <w:t>«Оскар и розовая Дама»</w:t>
      </w:r>
    </w:p>
    <w:p w14:paraId="749C5E5C">
      <w:pPr>
        <w:jc w:val="center"/>
        <w:rPr>
          <w:rFonts w:hint="default" w:ascii="Bahnschrift Light" w:hAnsi="Bahnschrift Light" w:cs="Bahnschrift Light"/>
          <w:sz w:val="52"/>
          <w:szCs w:val="52"/>
          <w:lang w:val="ru-RU"/>
        </w:rPr>
      </w:pPr>
    </w:p>
    <w:p w14:paraId="494E2E3A">
      <w:pPr>
        <w:jc w:val="center"/>
        <w:rPr>
          <w:rFonts w:hint="default" w:ascii="Bahnschrift Light" w:hAnsi="Bahnschrift Light" w:cs="Bahnschrift Light"/>
          <w:sz w:val="52"/>
          <w:szCs w:val="52"/>
          <w:lang w:val="ru-RU"/>
        </w:rPr>
      </w:pPr>
    </w:p>
    <w:p w14:paraId="6D0768E8">
      <w:pPr>
        <w:rPr>
          <w:rFonts w:hint="default" w:ascii="Bahnschrift Light" w:hAnsi="Bahnschrift Light" w:cs="Bahnschrift Light"/>
          <w:lang w:val="ru-RU"/>
        </w:rPr>
      </w:pPr>
    </w:p>
    <w:p w14:paraId="79F86D6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Меня зовут Оскар. Мне десять лет, я умудрился поджечь нашего кота, собаку и весь дом (кажется, даже поджарил золотых рыбок), и я пишу тебе в первый раз, потому что прежде мне было совершенно некогда из-за школы. Сразу предупреждаю: письменные упражнения наводят на меня ужас. По правде, надо, чтобы уж совсем приперло. Потому что писанина — это разные там гирлянды, </w:t>
      </w:r>
      <w:r>
        <w:rPr>
          <w:rFonts w:hint="default"/>
        </w:rPr>
        <mc:AlternateContent>
          <mc:Choice Requires="wpg">
            <w:drawing>
              <wp:anchor distT="0" distB="0" distL="114300" distR="114300" simplePos="0" relativeHeight="252218368" behindDoc="0" locked="0" layoutInCell="1" allowOverlap="1">
                <wp:simplePos x="0" y="0"/>
                <wp:positionH relativeFrom="column">
                  <wp:posOffset>-775335</wp:posOffset>
                </wp:positionH>
                <wp:positionV relativeFrom="paragraph">
                  <wp:posOffset>-2171065</wp:posOffset>
                </wp:positionV>
                <wp:extent cx="2667000" cy="3703320"/>
                <wp:effectExtent l="3810" t="3810" r="11430" b="11430"/>
                <wp:wrapNone/>
                <wp:docPr id="1216" name="Группа 121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1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1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70.95pt;height:291.6pt;width:210pt;z-index:252218368;mso-width-relative:page;mso-height-relative:page;" coordorigin="2943,2592" coordsize="4200,5832" o:gfxdata="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v9wkfNwAAAANAQAADwAAAAAAAAABACAAAAAiAAAAZHJzL2Rv&#10;d25yZXYueG1sUEsBAhQAFAAAAAgAh07iQDNg9t6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FiESHb4AAADd&#10;AAAADwAAAGRycy9kb3ducmV2LnhtbEVPS27CMBDdV+odrEHqjjihKrQphgWoEhQJWuAA03hIosbj&#10;1Dbf02MkpO7m6X1nOD6ZRhzI+dqygixJQRAXVtdcKthuPrqvIHxA1thYJgVn8jAePT4MMdf2yN90&#10;WIdSxBD2OSqoQmhzKX1RkUGf2JY4cjvrDIYIXSm1w2MMN43spWlfGqw5NlTY0qSi4ne9Nwo2n4Pl&#10;efF2+Vn8zacruX15/mLHSj11svQdRKBT+Bff3TMd5/eyAdy+iSfI0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ESH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iStRCb0AAADd&#10;AAAADwAAAGRycy9kb3ducmV2LnhtbEWPO2/DMAyE9wL9DwILZItlZwha17KHogWSMWlRIBshsX7U&#10;ogxLef76cgjQjcQd7z5WzcWP6kRz7AMbKLIcFLENrufWwNfnx/IZVEzIDsfAZOBKEZr68aHC0oUz&#10;7+i0T62SEI4lGuhSmkqto+3IY8zCRCzaT5g9JlnnVrsZzxLuR73K87X22LM0dDjRW0f2d3/0Bnbb&#10;fqC0Obzg+vvKo8Pb+2AHYxZPRf4KKtEl/Zvv1xsn+KtCcOUbGUH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K1EJ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19392" behindDoc="0" locked="0" layoutInCell="1" allowOverlap="1">
                <wp:simplePos x="0" y="0"/>
                <wp:positionH relativeFrom="column">
                  <wp:posOffset>3368040</wp:posOffset>
                </wp:positionH>
                <wp:positionV relativeFrom="paragraph">
                  <wp:posOffset>3950335</wp:posOffset>
                </wp:positionV>
                <wp:extent cx="2667000" cy="3703320"/>
                <wp:effectExtent l="0" t="0" r="15240" b="15240"/>
                <wp:wrapNone/>
                <wp:docPr id="1219" name="Группа 121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2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2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11.05pt;height:291.6pt;width:210pt;rotation:11796480f;z-index:252219392;mso-width-relative:page;mso-height-relative:page;" coordorigin="2943,2592" coordsize="4200,5832" o:gfxdata="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5mjj/ZAAAADAEAAA8AAAAAAAAAAQAgAAAAIgAAAGRycy9k&#10;b3ducmV2LnhtbFBLAQIUABQAAAAIAIdO4kDqdYZE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V6RA1MEAAADd&#10;AAAADwAAAGRycy9kb3ducmV2LnhtbEWPzU4CQRCE7ya+w6RNuMEsS1RYGDhoTFASVOABmp12d+NO&#10;zzoz/Pn09oHEW3equurr2eLsWnWkEBvPBoaDDBRx6W3DlYHd9qU/BhUTssXWMxm4UITF/PZmhoX1&#10;J/6k4yZVSkI4FmigTqkrtI5lTQ7jwHfEon354DDJGiptA54k3LU6z7IH7bBhaaixo6eayu/NwRnY&#10;vj2uL6vJ73718/r8rnf3ow8ObEzvbphNQSU6p3/z9XppBT/PhV++kRH0/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6RA&#10;1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1n0yKbcAAADd&#10;AAAADwAAAGRycy9kb3ducmV2LnhtbEVPyQrCMBC9C/5DGMGbpu1BtBo9iIIeXRC8Dc3YxWZSmrh+&#10;vREEb/N468wWT1OLO7WutKwgHkYgiDOrS84VHA/rwRiE88gaa8uk4EUOFvNuZ4aptg/e0X3vcxFC&#10;2KWooPC+SaV0WUEG3dA2xIG72NagD7DNpW7xEcJNLZMoGkmDJYeGAhtaFpRd9zejYLctK/Kb8wRH&#10;pxfXGt+rKquU6vfiaArC09P/xT/3Rof5SRL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WfTIp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17344" behindDoc="1" locked="0" layoutInCell="1" allowOverlap="1">
                <wp:simplePos x="0" y="0"/>
                <wp:positionH relativeFrom="column">
                  <wp:posOffset>-939800</wp:posOffset>
                </wp:positionH>
                <wp:positionV relativeFrom="paragraph">
                  <wp:posOffset>-2452370</wp:posOffset>
                </wp:positionV>
                <wp:extent cx="7205345" cy="10353675"/>
                <wp:effectExtent l="0" t="0" r="3175" b="9525"/>
                <wp:wrapNone/>
                <wp:docPr id="1222" name="Прямоугольник 122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193.1pt;height:815.25pt;width:567.35pt;z-index:-251099136;v-text-anchor:middle;mso-width-relative:page;mso-height-relative:page;" fillcolor="#FFFFFF [3212]" filled="t" stroked="f" coordsize="21600,21600" o:gfxdata="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BqxY43QAA&#10;AA4BAAAPAAAAAAAAAAEAIAAAACIAAABkcnMvZG93bnJldi54bWxQSwECFAAUAAAACACHTuJAYU+p&#10;c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16320" behindDoc="1" locked="0" layoutInCell="1" allowOverlap="1">
                <wp:simplePos x="0" y="0"/>
                <wp:positionH relativeFrom="column">
                  <wp:posOffset>-1122045</wp:posOffset>
                </wp:positionH>
                <wp:positionV relativeFrom="paragraph">
                  <wp:posOffset>-2640330</wp:posOffset>
                </wp:positionV>
                <wp:extent cx="8095615" cy="10782300"/>
                <wp:effectExtent l="0" t="0" r="12065" b="7620"/>
                <wp:wrapNone/>
                <wp:docPr id="1223" name="Прямоугольник 122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07.9pt;height:849pt;width:637.45pt;z-index:-251100160;v-text-anchor:middle;mso-width-relative:page;mso-height-relative:page;" fillcolor="#D0CECE [2894]" filled="t" stroked="f" coordsize="21600,21600" o:gfxdata="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TJjVwt0AAAAPAQAADwAAAAAAAAABACAAAAAiAAAAZHJzL2Rvd25yZXYu&#10;eG1sUEsBAhQAFAAAAAgAh07iQEujYzi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помпончики, улыбочки, бантики и все такое. Писанина — это всего лишь завлекательные враки. Словом, взрослые штучки.</w:t>
      </w:r>
    </w:p>
    <w:p w14:paraId="62EA123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Меня устроит, если у тебя найдется время кое в чем помочь мне. Я сейчас все тебе растолкую. Больница — это классное место, здесь полно взрослых, пребывающих в отличном настроении, говорят они довольно громко, здесь полно игрушек и розовых тетенек, которые просто жаждут поиграть с детьми, к тому же здесь всегда под рукой масса приятелей вроде Бекона, Эйнштейна или Попкорна, короче, больница — это кайф, если ты приятный больной. Но я уже не приятный больной. После того как мне сделали пересадку костного мозга, я чувствую, что я им больше не приятен.</w:t>
      </w:r>
    </w:p>
    <w:p w14:paraId="327E125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понял, что сделался скверным больным, больным, который мешает верить, что медицина — замечательная штука. Не переменилась только Бабушка Роза. Но, по-моему, она слишком стара, чтобы меняться. К тому же это ведь Бабушка Роза. Ах да, Бог, я не собираюсь тебя с ней знакомить; судя по тому, что именно она посоветовала написать тебе, это твоя добрая приятельница.</w:t>
      </w:r>
    </w:p>
    <w:p w14:paraId="26B0FAC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С тех пор, стоило мне впасть в угрюмое настроение, Бабушка Роза, убедившись, что нас никто не слышит, рассказывала мне о своих знаменитых схватках. Все эти схватки виделись мне как наяву, я воображал свою приятельницу на ринге: маленькая старушка в развевающемся розовом халате задает взбучку людоедкам в трико. Мне казалось, что все это происходит со мной. Я становился сильнее, я мстил своим недругам.</w:t>
      </w:r>
    </w:p>
    <w:p w14:paraId="4ADC7F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Короче, моя операция сильно их разочаровала. Химиотерапия тоже, но не так сильно, поскольку тогда еще оставалась надежда на пересадку мозга. Теперь мне кажется, что лекари не знают, что еще предложить, прямо жалко их. Доктор Дюссельдорф — мама находит его весьма привлекательным, а я нахожу, что у него с бровями перебор, — так вот, у него теперь такое огорченное лицо, прямо Дед Мороз, у которого не хватило на всех подарков.</w:t>
      </w:r>
    </w:p>
    <w:p w14:paraId="21073B5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Если ты произносишь здесь слово «смерть», никто этого не слышит. Можешь быть уверен, оно улетает в какую-то дыру, потому что они сразу начинают говорить о другом. Я на всех это проверил. Кроме Бабушки Розы.</w:t>
      </w:r>
    </w:p>
    <w:p w14:paraId="0F06303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Итак, сегодня утром я решил испытать и ее: </w:t>
      </w:r>
    </w:p>
    <w:p w14:paraId="59BBECB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похоже, никто не намерен сообщить мне, что я умираю. </w:t>
      </w:r>
    </w:p>
    <w:p w14:paraId="5F255CF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Она посмотрела на меня. Что если она отреагирует как все? Умоляю, Душительница из Лангедока, не сдавайся, не глохни! </w:t>
      </w:r>
    </w:p>
    <w:p w14:paraId="02AD7E4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а почему ты хочешь, чтобы тебе сказали это, если тебе и так это известно? </w:t>
      </w:r>
    </w:p>
    <w:p w14:paraId="622F69D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Уф-ф! Она услышала. </w:t>
      </w:r>
    </w:p>
    <w:p w14:paraId="01CF5C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Мне кажется, Бабушка Роза, что люди изобрели какую-то иную больницу, чем на самом деле. Они ведут себя так, будто в больницу ложатся лишь затем, чтобы выздороветь. Но ведь сюда приходят и умирать. </w:t>
      </w:r>
    </w:p>
    <w:p w14:paraId="48741A4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Ты прав, Оскар. Думаю, что ту же самую ошибку совершают и по отношению к жизни. Мы забываем, что жизнь — она тонкая, хрупкая, эфемерная. Мы делаем все, чтобы казаться бессмертными. </w:t>
      </w:r>
    </w:p>
    <w:p w14:paraId="5948D05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 моей операцией ничего не вышло, ведь так, Бабушка Роза? </w:t>
      </w:r>
    </w:p>
    <w:p w14:paraId="69C4555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Бабушка Роза не ответила. Это был ее способ говорить «да». Уверившись, что я ее понял, она склонилась ко мне и умоляюще произнесла: </w:t>
      </w:r>
    </w:p>
    <w:p w14:paraId="2E14A0A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Разумеется, я тебе ничего не говорила. Поклянись! </w:t>
      </w:r>
    </w:p>
    <w:p w14:paraId="6F7194B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Клянусь. </w:t>
      </w:r>
      <w:r>
        <w:rPr>
          <w:rFonts w:hint="default"/>
        </w:rPr>
        <mc:AlternateContent>
          <mc:Choice Requires="wpg">
            <w:drawing>
              <wp:anchor distT="0" distB="0" distL="114300" distR="114300" simplePos="0" relativeHeight="252215296" behindDoc="0" locked="0" layoutInCell="1" allowOverlap="1">
                <wp:simplePos x="0" y="0"/>
                <wp:positionH relativeFrom="column">
                  <wp:posOffset>-775335</wp:posOffset>
                </wp:positionH>
                <wp:positionV relativeFrom="paragraph">
                  <wp:posOffset>-6158230</wp:posOffset>
                </wp:positionV>
                <wp:extent cx="2667000" cy="3703320"/>
                <wp:effectExtent l="3810" t="3810" r="11430" b="11430"/>
                <wp:wrapNone/>
                <wp:docPr id="1208" name="Группа 120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0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1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84.9pt;height:291.6pt;width:210pt;z-index:252215296;mso-width-relative:page;mso-height-relative:page;" coordorigin="2943,2592" coordsize="4200,5832" o:gfxdata="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nmlat0AAAAOAQAADwAAAAAAAAABACAAAAAiAAAAZHJz&#10;L2Rvd25yZXYueG1sUEsBAhQAFAAAAAgAh07iQFHRiDa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jSu1Kb4AAADd&#10;AAAADwAAAGRycy9kb3ducmV2LnhtbEVP22oCMRB9L/QfwhR8q4mKVbdGHxShKmi9fMB0M91dupms&#10;SeqlX28Khb7N4VxnPL3aWpzJh8qxhk5bgSDOnam40HA8LJ6HIEJENlg7Jg03CjCdPD6MMTPuwjs6&#10;72MhUgiHDDWUMTaZlCEvyWJou4Y4cZ/OW4wJ+kIaj5cUbmvZVepFWqw4NZTY0Kyk/Gv/bTUcVoPN&#10;bT36+ViflvOtPPZ77+xZ69ZTR72CiHSN/+I/95tJ87tqBL/fpBPk5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u1K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d11dD70AAADd&#10;AAAADwAAAGRycy9kb3ducmV2LnhtbEWPO2/DMAyE9wL9DwILZItlZwha17KHogWSMWlRIBshsX7U&#10;ogxLef76cgjQjcQd7z5WzcWP6kRz7AMbKLIcFLENrufWwNfnx/IZVEzIDsfAZOBKEZr68aHC0oUz&#10;7+i0T62SEI4lGuhSmkqto+3IY8zCRCzaT5g9JlnnVrsZzxLuR73K87X22LM0dDjRW0f2d3/0Bnbb&#10;fqC0Obzg+vvKo8Pb+2AHYxZPRf4KKtEl/Zvv1xsn+KtC+OUbGUH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XV0P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16320" behindDoc="0" locked="0" layoutInCell="1" allowOverlap="1">
                <wp:simplePos x="0" y="0"/>
                <wp:positionH relativeFrom="column">
                  <wp:posOffset>3368040</wp:posOffset>
                </wp:positionH>
                <wp:positionV relativeFrom="paragraph">
                  <wp:posOffset>-36830</wp:posOffset>
                </wp:positionV>
                <wp:extent cx="2667000" cy="3703320"/>
                <wp:effectExtent l="0" t="0" r="15240" b="15240"/>
                <wp:wrapNone/>
                <wp:docPr id="1211" name="Группа 121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1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1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9pt;height:291.6pt;width:210pt;rotation:11796480f;z-index:252216320;mso-width-relative:page;mso-height-relative:page;" coordorigin="2943,2592" coordsize="4200,5832" o:gfxdata="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Gdd+W3YAAAACgEAAA8AAAAAAAAAAQAgAAAAIgAAAGRycy9k&#10;b3ducmV2LnhtbFBLAQIUABQAAAAIAIdO4kCOydZ6rQIAAA4HAAAOAAAAAAAAAAEAIAAAACc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Blaxhb4AAADd&#10;AAAADwAAAGRycy9kb3ducmV2LnhtbEVPyW7CMBC9V+o/WFOJGzhJRQsphkNRJQoSlOUDhniaRI3H&#10;wXbZvh5XQuptnt46o8nZNOJIzteWFaS9BARxYXXNpYLd9qM7AOEDssbGMim4kIfJ+PFhhLm2J17T&#10;cRNKEUPY56igCqHNpfRFRQZ9z7bEkfu2zmCI0JVSOzzFcNPILElepMGaY0OFLb1XVPxsfo2C7fx1&#10;eVkMr/vF4XO6krv+8xc7VqrzlCZvIAKdw7/47p7pOD9LM/j7Jp4gx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axhb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h4/DeLcAAADd&#10;AAAADwAAAGRycy9kb3ducmV2LnhtbEVPyQrCMBC9C/5DGMGbplUQrUYPoqBHFwRvQzN2sZmUJq5f&#10;bwTB2zzeOrPF01TiTo0rLCuI+xEI4tTqgjMFx8O6NwbhPLLGyjIpeJGDxbzdmmGi7YN3dN/7TIQQ&#10;dgkqyL2vEyldmpNB17c1ceAutjHoA2wyqRt8hHBTyUEUjaTBgkNDjjUtc0qv+5tRsNsWJfnNeYKj&#10;04srje9VmZZKdTtxNAXh6en/4p97o8P8QTy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Hj8N4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14272" behindDoc="1" locked="0" layoutInCell="1" allowOverlap="1">
                <wp:simplePos x="0" y="0"/>
                <wp:positionH relativeFrom="column">
                  <wp:posOffset>-939800</wp:posOffset>
                </wp:positionH>
                <wp:positionV relativeFrom="paragraph">
                  <wp:posOffset>-6439535</wp:posOffset>
                </wp:positionV>
                <wp:extent cx="7205345" cy="10353675"/>
                <wp:effectExtent l="0" t="0" r="3175" b="9525"/>
                <wp:wrapNone/>
                <wp:docPr id="1214" name="Прямоугольник 121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07.05pt;height:815.25pt;width:567.35pt;z-index:-251102208;v-text-anchor:middle;mso-width-relative:page;mso-height-relative:page;" fillcolor="#FFFFFF [3212]" filled="t" stroked="f" coordsize="21600,21600" o:gfxdata="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pckl3QAA&#10;AA4BAAAPAAAAAAAAAAEAIAAAACIAAABkcnMvZG93bnJldi54bWxQSwECFAAUAAAACACHTuJAvw8w&#10;7o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13248" behindDoc="1" locked="0" layoutInCell="1" allowOverlap="1">
                <wp:simplePos x="0" y="0"/>
                <wp:positionH relativeFrom="column">
                  <wp:posOffset>-1122045</wp:posOffset>
                </wp:positionH>
                <wp:positionV relativeFrom="paragraph">
                  <wp:posOffset>-6627495</wp:posOffset>
                </wp:positionV>
                <wp:extent cx="8095615" cy="10782300"/>
                <wp:effectExtent l="0" t="0" r="12065" b="7620"/>
                <wp:wrapNone/>
                <wp:docPr id="1215" name="Прямоугольник 121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21.85pt;height:849pt;width:637.45pt;z-index:-251103232;v-text-anchor:middle;mso-width-relative:page;mso-height-relative:page;" fillcolor="#D0CECE [2894]" filled="t" stroked="f" coordsize="21600,21600" o:gfxdata="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Je+qR3QAAAA8BAAAPAAAAAAAAAAEAIAAAACIAAABkcnMvZG93bnJldi54&#10;bWxQSwECFAAUAAAACACHTuJAyg0axKACAAAXBQAADgAAAAAAAAABACAAAAAsAQAAZHJzL2Uyb0Rv&#10;Yy54bWxQSwUGAAAAAAYABgBZAQAAPgYAAAAA&#10;">
                <v:fill on="t" focussize="0,0"/>
                <v:stroke on="f" weight="1pt" miterlimit="8" joinstyle="miter"/>
                <v:imagedata o:title=""/>
                <o:lock v:ext="edit" aspectratio="f"/>
              </v:rect>
            </w:pict>
          </mc:Fallback>
        </mc:AlternateContent>
      </w:r>
    </w:p>
    <w:p w14:paraId="5C2AEEF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Мы ненадолго замолчали, чтобы свыкнуться с новыми соображениями. </w:t>
      </w:r>
    </w:p>
    <w:p w14:paraId="73C959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 внезапно сказала она, — а что если написать Богу? </w:t>
      </w:r>
    </w:p>
    <w:p w14:paraId="6A6B603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 нет, только не вы, Бабушка Роза! </w:t>
      </w:r>
    </w:p>
    <w:p w14:paraId="3E96FDC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Почему не я? </w:t>
      </w:r>
    </w:p>
    <w:p w14:paraId="40FCE0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вы! Я-то думал, вы не можете обманывать. </w:t>
      </w:r>
    </w:p>
    <w:p w14:paraId="4880623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Но я тебя не обманываю. </w:t>
      </w:r>
    </w:p>
    <w:p w14:paraId="3F0B7C4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Тогда почему вы заговорили о Боге? Хватит, я уже слышал байку про Деда Мороза. Одного раза достаточно! </w:t>
      </w:r>
    </w:p>
    <w:p w14:paraId="42B0BC6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Но Оскар, между Богом и Дедом Морозом нет ничего общего. </w:t>
      </w:r>
    </w:p>
    <w:p w14:paraId="32FC2C5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есть. Это одно и то же. Акционерное общество «Запудривание мозгов и компания»! </w:t>
      </w:r>
    </w:p>
    <w:p w14:paraId="647589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Ты воображаешь себе, что я, проведя тридцать лет на арене, из ста шестидесяти пяти боев выиграв сто шестьдесят, из них сорок три нокаутом, я, Душительница из Лангедока, могу хоть на секунду поверить в Деда Мороза? </w:t>
      </w:r>
    </w:p>
    <w:p w14:paraId="37F9678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w:t>
      </w:r>
    </w:p>
    <w:p w14:paraId="779BBCD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Так вот, в Деда Мороза я не верю, я верю в Бога. Когда так говорят, это точно другое дело.</w:t>
      </w:r>
    </w:p>
    <w:p w14:paraId="392FF50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зачем мне писать Богу? — спросил я. </w:t>
      </w:r>
    </w:p>
    <w:p w14:paraId="2A36241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Тебе будет не так одиноко. </w:t>
      </w:r>
    </w:p>
    <w:p w14:paraId="416A0A2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Не так одиноко с кем-то, кого не сущест</w:t>
      </w:r>
      <w:r>
        <w:rPr>
          <w:rFonts w:hint="default"/>
        </w:rPr>
        <mc:AlternateContent>
          <mc:Choice Requires="wpg">
            <w:drawing>
              <wp:anchor distT="0" distB="0" distL="114300" distR="114300" simplePos="0" relativeHeight="252211200" behindDoc="0" locked="0" layoutInCell="1" allowOverlap="1">
                <wp:simplePos x="0" y="0"/>
                <wp:positionH relativeFrom="column">
                  <wp:posOffset>-775335</wp:posOffset>
                </wp:positionH>
                <wp:positionV relativeFrom="paragraph">
                  <wp:posOffset>-2273300</wp:posOffset>
                </wp:positionV>
                <wp:extent cx="2667000" cy="3703320"/>
                <wp:effectExtent l="3810" t="3810" r="11430" b="11430"/>
                <wp:wrapNone/>
                <wp:docPr id="1200" name="Группа 120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20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0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179pt;height:291.6pt;width:210pt;z-index:252211200;mso-width-relative:page;mso-height-relative:page;" coordorigin="2943,2592" coordsize="4200,5832" o:gfxdata="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xAQgO9wAAAANAQAADwAAAAAAAAABACAAAAAiAAAAZHJzL2Rvd25y&#10;ZXYueG1sUEsBAhQAFAAAAAgAh07iQPGJDRW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c125L74AAADd&#10;AAAADwAAAGRycy9kb3ducmV2LnhtbEVP204CMRB9J+EfmiHxTdrFqLBQeMCYKCQqlw8YtsPuhu10&#10;bSu3r7cmJrzNybnOZHa2jTiSD7VjDVlfgSAunKm51LDdvN4PQYSIbLBxTBouFGA27XYmmBt34hUd&#10;17EUKYRDjhqqGNtcylBUZDH0XUucuL3zFmOCvpTG4ymF20YOlHqSFmtODRW2NK+oOKx/rIbN4vnj&#10;shxdd8vv95dPuX18+GLPWt/1MjUGEekcb+J/95tJ8wcqg79v0gl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125L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bRrwPrgAAADd&#10;AAAADwAAAGRycy9kb3ducmV2LnhtbEVPyYoCMRC9D/gPoQRv04l9EKc1ehAFPbogeCs6ZS92Kk0n&#10;rl9vBGFu9XhrTecP24gbdb5yrGGYKBDEuTMVFxoO+9XvGIQPyAYbx6ThSR7ms97PFDPj7ryl2y4U&#10;Ioawz1BDGUKbSenzkiz6xLXEkTu7zmKIsCuk6fAew20jU6VG0mLFsaHElhYl5Zfd1WrYbqqawvr0&#10;h6PjkxuDr2Wd11oP+kM1ARHoEf7FX/faxPmpSuHzTTxBz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RrwPrgAAADd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12224" behindDoc="0" locked="0" layoutInCell="1" allowOverlap="1">
                <wp:simplePos x="0" y="0"/>
                <wp:positionH relativeFrom="column">
                  <wp:posOffset>3368040</wp:posOffset>
                </wp:positionH>
                <wp:positionV relativeFrom="paragraph">
                  <wp:posOffset>3848100</wp:posOffset>
                </wp:positionV>
                <wp:extent cx="2667000" cy="3703320"/>
                <wp:effectExtent l="0" t="0" r="15240" b="15240"/>
                <wp:wrapNone/>
                <wp:docPr id="1203" name="Группа 120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2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303pt;height:291.6pt;width:210pt;rotation:11796480f;z-index:252212224;mso-width-relative:page;mso-height-relative:page;" coordorigin="2943,2592" coordsize="4200,5832" o:gfxdata="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iPXO2gAAAAwBAAAPAAAAAAAAAAEAIAAAACIAAABkcnMv&#10;ZG93bnJldi54bWxQSwECFAAUAAAACACHTuJAGcY2F6wCAAAOBwAADgAAAAAAAAABACAAAAAp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Yyoat74AAADd&#10;AAAADwAAAGRycy9kb3ducmV2LnhtbEVP204CMRB9N+EfmjHxDVpQRBcKDxoTgUTl8gHDdtzdsJ2u&#10;bbl+PSUh8W1OznVGk6OtxZ58qBxr6HYUCOLcmYoLDevVR/sFRIjIBmvHpOFEASbj1t0IM+MOvKD9&#10;MhYihXDIUEMZY5NJGfKSLIaOa4gT9+u8xZigL6TxeEjhtpY9pZ6lxYpTQ4kNvZWUb5c7q2E1G3yd&#10;5q/nzfxv+v4t1/3HH/as9cN9Vw1BRDrGf/HN/WnS/J56gus36QQ5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oat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4vNoSrwAAADd&#10;AAAADwAAAGRycy9kb3ducmV2LnhtbEVPyWrDMBC9B/IPYgK9xVICDa0b2YfQQnq0UwK9DdbUS6yR&#10;sdTY6ddXhUJu83jr7PPZ9uJKo28da9gkCgRx5UzLtYaP09v6CYQPyAZ7x6ThRh7ybLnYY2rcxAVd&#10;y1CLGMI+RQ1NCEMqpa8asugTNxBH7suNFkOEYy3NiFMMt73cKrWTFluODQ0OdGioupTfVkPx3nYU&#10;jp/PuDvfuDf489pVndYPq416ARFoDnfxv/to4vyteoS/b+IJMv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zaEq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10176" behindDoc="1" locked="0" layoutInCell="1" allowOverlap="1">
                <wp:simplePos x="0" y="0"/>
                <wp:positionH relativeFrom="column">
                  <wp:posOffset>-939800</wp:posOffset>
                </wp:positionH>
                <wp:positionV relativeFrom="paragraph">
                  <wp:posOffset>-2554605</wp:posOffset>
                </wp:positionV>
                <wp:extent cx="7205345" cy="10353675"/>
                <wp:effectExtent l="0" t="0" r="3175" b="9525"/>
                <wp:wrapNone/>
                <wp:docPr id="1206" name="Прямоугольник 120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01.15pt;height:815.25pt;width:567.35pt;z-index:-251106304;v-text-anchor:middle;mso-width-relative:page;mso-height-relative:page;" fillcolor="#FFFFFF [3212]" filled="t" stroked="f" coordsize="21600,21600" o:gfxdata="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ovqQp3QAA&#10;AA4BAAAPAAAAAAAAAAEAIAAAACIAAABkcnMvZG93bnJldi54bWxQSwECFAAUAAAACACHTuJAys2X&#10;LY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09152" behindDoc="1" locked="0" layoutInCell="1" allowOverlap="1">
                <wp:simplePos x="0" y="0"/>
                <wp:positionH relativeFrom="column">
                  <wp:posOffset>-1122045</wp:posOffset>
                </wp:positionH>
                <wp:positionV relativeFrom="paragraph">
                  <wp:posOffset>-2742565</wp:posOffset>
                </wp:positionV>
                <wp:extent cx="8095615" cy="10782300"/>
                <wp:effectExtent l="0" t="0" r="12065" b="7620"/>
                <wp:wrapNone/>
                <wp:docPr id="1207" name="Прямоугольник 120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215.95pt;height:849pt;width:637.45pt;z-index:-251107328;v-text-anchor:middle;mso-width-relative:page;mso-height-relative:page;" fillcolor="#D0CECE [2894]" filled="t" stroked="f" coordsize="21600,21600" o:gfxdata="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mW92ndAAAADwEAAA8AAAAAAAAAAQAgAAAAIgAAAGRycy9kb3ducmV2&#10;LnhtbFBLAQIUABQAAAAIAIdO4kC1lzKQ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вует? </w:t>
      </w:r>
    </w:p>
    <w:p w14:paraId="3DC0160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Сделай, чтобы он существовал. Она склонилась над моим изголовьем: </w:t>
      </w:r>
    </w:p>
    <w:p w14:paraId="543C31A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Стоит тебе поверить в него, и он с каждым разом будет становиться чуть более реальным. Прояви упорство, и он действительно будет существовать для тебя. И тогда это принесет тебе благо. </w:t>
      </w:r>
    </w:p>
    <w:p w14:paraId="14A6CF2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же мне написать ему? </w:t>
      </w:r>
    </w:p>
    <w:p w14:paraId="592B147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Поверь ему свои мысли. Невысказанные мысли навязчивы, они тяготят, печалят тебя, лишают подвижности, не дают прорезаться новым мыслям. Если их не высказывать, то мозг превратится в вонючую свалку старых мыслей. </w:t>
      </w:r>
    </w:p>
    <w:p w14:paraId="1FEDB9F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13248" behindDoc="1" locked="0" layoutInCell="1" allowOverlap="1">
            <wp:simplePos x="0" y="0"/>
            <wp:positionH relativeFrom="column">
              <wp:posOffset>2570480</wp:posOffset>
            </wp:positionH>
            <wp:positionV relativeFrom="paragraph">
              <wp:posOffset>116205</wp:posOffset>
            </wp:positionV>
            <wp:extent cx="2703195" cy="2703195"/>
            <wp:effectExtent l="90170" t="52070" r="26035" b="64135"/>
            <wp:wrapTight wrapText="bothSides">
              <wp:wrapPolygon>
                <wp:start x="-721" y="-416"/>
                <wp:lineTo x="-721" y="21625"/>
                <wp:lineTo x="-599" y="21869"/>
                <wp:lineTo x="21564" y="21869"/>
                <wp:lineTo x="21564" y="-416"/>
                <wp:lineTo x="-721" y="-416"/>
              </wp:wrapPolygon>
            </wp:wrapTight>
            <wp:docPr id="973" name="Изображение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Изображение 27" descr="IMG_256"/>
                    <pic:cNvPicPr>
                      <a:picLocks noChangeAspect="1"/>
                    </pic:cNvPicPr>
                  </pic:nvPicPr>
                  <pic:blipFill>
                    <a:blip r:embed="rId131"/>
                    <a:stretch>
                      <a:fillRect/>
                    </a:stretch>
                  </pic:blipFill>
                  <pic:spPr>
                    <a:xfrm>
                      <a:off x="0" y="0"/>
                      <a:ext cx="2703195" cy="2703195"/>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 Ну допустим. </w:t>
      </w:r>
    </w:p>
    <w:p w14:paraId="12318BE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 потом, учти, Оскар, обращаясь к Богу, можно каждый раз просить лишь что-нибудь одно. Запомни, только одно! </w:t>
      </w:r>
    </w:p>
    <w:p w14:paraId="1E29020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да он просто слабак, этот ваш Бог. Аладдин с его джинном и лампой и то мог загадать целых три желания. </w:t>
      </w:r>
    </w:p>
    <w:p w14:paraId="4DCB01F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Но разве не лучше одно желание в день, чем три за всю жизнь? </w:t>
      </w:r>
    </w:p>
    <w:p w14:paraId="1104803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О'кей. Итак, я могу попросить у него что угодно? Игрушки, конфеты, машину… </w:t>
      </w:r>
    </w:p>
    <w:p w14:paraId="2D9960D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Оскар. Не путай Бога с Дедом Морозом. Ты можешь просить у него только о духовных вещах. </w:t>
      </w:r>
    </w:p>
    <w:p w14:paraId="4CFF37A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Например? — Например, о храбрости, терпении, просветлении. </w:t>
      </w:r>
    </w:p>
    <w:p w14:paraId="2C3ADF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Ага, понятно. </w:t>
      </w:r>
    </w:p>
    <w:p w14:paraId="1EE7715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Кроме того, Оскар, ты можешь подсказать ему, чтобы он проявил милосердие к другим. </w:t>
      </w:r>
    </w:p>
    <w:p w14:paraId="330CD25E">
      <w:pPr>
        <w:ind w:firstLine="709"/>
        <w:jc w:val="both"/>
        <w:rPr>
          <w:rFonts w:hint="default" w:ascii="Times New Roman" w:hAnsi="Times New Roman" w:cs="Times New Roman"/>
          <w:i w:val="0"/>
          <w:iCs w:val="0"/>
          <w:color w:val="000000" w:themeColor="text1"/>
          <w:sz w:val="28"/>
          <w:szCs w:val="28"/>
          <w14:textFill>
            <w14:solidFill>
              <w14:schemeClr w14:val="tx1"/>
            </w14:solidFill>
          </w14:textFill>
        </w:rPr>
      </w:pPr>
      <w:r>
        <w:rPr>
          <w:rFonts w:hint="default" w:ascii="Times New Roman" w:hAnsi="Times New Roman" w:cs="Times New Roman"/>
          <w:i w:val="0"/>
          <w:iCs w:val="0"/>
          <w:color w:val="000000" w:themeColor="text1"/>
          <w:sz w:val="28"/>
          <w:szCs w:val="28"/>
          <w14:textFill>
            <w14:solidFill>
              <w14:schemeClr w14:val="tx1"/>
            </w14:solidFill>
          </w14:textFill>
        </w:rPr>
        <w:t>Ну вот, Бог, это мое первое письмо к тебе. Я немножко рассказал, какую жизнь веду здесь, в больнице, где меня рассматривают как помеху медицине. Теперь прошу тебя, внеси ясность: удастся ли мне выздороветь? Ответь: да или нет. Это, вроде, не слишком сложно. Да или нет. Ненужное зачеркнуть. До завтра. Целую, Оскар.</w:t>
      </w:r>
    </w:p>
    <w:p w14:paraId="27891B39">
      <w:pPr>
        <w:numPr>
          <w:ilvl w:val="0"/>
          <w:numId w:val="41"/>
        </w:numPr>
        <w:ind w:firstLine="709"/>
        <w:jc w:val="both"/>
        <w:rPr>
          <w:rFonts w:hint="default" w:ascii="Times New Roman" w:hAnsi="Times New Roman" w:cs="Times New Roman"/>
          <w:i w:val="0"/>
          <w:iCs w:val="0"/>
          <w:color w:val="000000" w:themeColor="text1"/>
          <w:sz w:val="28"/>
          <w:szCs w:val="28"/>
          <w14:textFill>
            <w14:solidFill>
              <w14:schemeClr w14:val="tx1"/>
            </w14:solidFill>
          </w14:textFill>
        </w:rPr>
      </w:pPr>
      <w:r>
        <w:rPr>
          <w:rFonts w:hint="default" w:ascii="Times New Roman" w:hAnsi="Times New Roman" w:cs="Times New Roman"/>
          <w:i w:val="0"/>
          <w:iCs w:val="0"/>
          <w:color w:val="000000" w:themeColor="text1"/>
          <w:sz w:val="28"/>
          <w:szCs w:val="28"/>
          <w14:textFill>
            <w14:solidFill>
              <w14:schemeClr w14:val="tx1"/>
            </w14:solidFill>
          </w14:textFill>
        </w:rPr>
        <w:t>S. У меня нет твоего адреса, как же отправить тебе это письмо?</w:t>
      </w:r>
    </w:p>
    <w:p w14:paraId="3DE52C4A">
      <w:pPr>
        <w:ind w:firstLine="709"/>
        <w:jc w:val="cente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w:t>
      </w:r>
    </w:p>
    <w:p w14:paraId="46EFDD4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Браво! Ну ты силен. </w:t>
      </w:r>
    </w:p>
    <w:p w14:paraId="028F1CD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Не успел я отправить тебе письмо, как уже получил ответ. Как это у тебя выходит? Сегодня утром, когда я играл в холле в шахматы с Эйнштейном, Попкорн заглянул туда, чтобы предупредить меня: </w:t>
      </w:r>
    </w:p>
    <w:p w14:paraId="2E91382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Здесь твои родители. </w:t>
      </w:r>
    </w:p>
    <w:p w14:paraId="48DF7B0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Мои родители? Не может быть. Они приезжают только по воскресеньям. </w:t>
      </w:r>
    </w:p>
    <w:p w14:paraId="737F883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видел их машину, красный джип с белым верхом.</w:t>
      </w:r>
    </w:p>
    <w:p w14:paraId="04E038D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 Да быть не может. </w:t>
      </w:r>
    </w:p>
    <w:p w14:paraId="45A8E48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Пожав плечами, я вернулся к шахматной доске. Но не мог сосредоточиться, к тому же Эйнштейн прихватил мои фигуры, и это меня еще сильнее взвинтило. Его зовут Эйнштейн вовсе не потому, что он умнее других, просто у него голова в два раза больше. Сдается, что там, внутри, вода. Ж</w:t>
      </w:r>
      <w:r>
        <w:rPr>
          <w:rFonts w:hint="default"/>
        </w:rPr>
        <mc:AlternateContent>
          <mc:Choice Requires="wpg">
            <w:drawing>
              <wp:anchor distT="0" distB="0" distL="114300" distR="114300" simplePos="0" relativeHeight="252208128" behindDoc="0" locked="0" layoutInCell="1" allowOverlap="1">
                <wp:simplePos x="0" y="0"/>
                <wp:positionH relativeFrom="column">
                  <wp:posOffset>-775335</wp:posOffset>
                </wp:positionH>
                <wp:positionV relativeFrom="paragraph">
                  <wp:posOffset>-4522470</wp:posOffset>
                </wp:positionV>
                <wp:extent cx="2667000" cy="3703320"/>
                <wp:effectExtent l="3810" t="3810" r="11430" b="11430"/>
                <wp:wrapNone/>
                <wp:docPr id="1192" name="Группа 119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9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9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56.1pt;height:291.6pt;width:210pt;z-index:252208128;mso-width-relative:page;mso-height-relative:page;" coordorigin="2943,2592" coordsize="4200,5832" o:gfxdata="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6JZhPbAAAADgEAAA8AAAAAAAAAAQAgAAAAIgAAAGRycy9kb3ducmV2&#10;LnhtbFBLAQIUABQAAAAIAIdO4kAYtEmJpAIAADUHAAAOAAAAAAAAAAEAIAAAACo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3+x2OL4AAADd&#10;AAAADwAAAGRycy9kb3ducmV2LnhtbEVPyW7CMBC9I/UfrEHqjTgpagsBw6FVJSgSLcsHDPGQRI3H&#10;qW3Wr8dIlXqbp7fOeHo2jTiS87VlBVmSgiAurK65VLDdfPQGIHxA1thYJgUX8jCdPHTGmGt74hUd&#10;16EUMYR9jgqqENpcSl9UZNAntiWO3N46gyFCV0rt8BTDTSOf0vRFGqw5NlTY0ltFxc/6YBRsPl+X&#10;l8Xwulv8zt+/5Pa5/82OlXrsZukIRKBz+Bf/uWc6zs+Gfbh/E0+Qk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2O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pA5KrcAAADd&#10;AAAADwAAAGRycy9kb3ducmV2LnhtbEVPyQrCMBC9C/5DGMGbphURrUYPoqBHFwRvQzN2sZmUJq5f&#10;bwTB2zzeOrPF01TiTo0rLCuI+xEI4tTqgjMFx8O6NwbhPLLGyjIpeJGDxbzdmmGi7YN3dN/7TIQQ&#10;dgkqyL2vEyldmpNB17c1ceAutjHoA2wyqRt8hHBTyUEUjaTBgkNDjjUtc0qv+5tRsNsWJfnNeYKj&#10;04srje9VmZZKdTtxNAXh6en/4p97o8P8eDK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Dkq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09152" behindDoc="0" locked="0" layoutInCell="1" allowOverlap="1">
                <wp:simplePos x="0" y="0"/>
                <wp:positionH relativeFrom="column">
                  <wp:posOffset>3368040</wp:posOffset>
                </wp:positionH>
                <wp:positionV relativeFrom="paragraph">
                  <wp:posOffset>1598930</wp:posOffset>
                </wp:positionV>
                <wp:extent cx="2667000" cy="3703320"/>
                <wp:effectExtent l="0" t="0" r="15240" b="15240"/>
                <wp:wrapNone/>
                <wp:docPr id="1195" name="Группа 119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9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9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25.9pt;height:291.6pt;width:210pt;rotation:11796480f;z-index:252209152;mso-width-relative:page;mso-height-relative:page;" coordorigin="2943,2592" coordsize="4200,5832" o:gfxdata="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C9KE+7ZAAAACwEAAA8AAAAAAAAAAQAgAAAAIgAAAGRycy9kb3du&#10;cmV2LnhtbFBLAQIUABQAAAAIAIdO4kCQldW0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z5vVoL4AAADd&#10;AAAADwAAAGRycy9kb3ducmV2LnhtbEVPyW7CMBC9V+o/WFOJW+MEVAoBw4EKiYJEy/IBQzxNosbj&#10;1HbZvr5GQuptnt464+nZNOJIzteWFWRJCoK4sLrmUsF+N38egPABWWNjmRRcyMN08vgwxlzbE2/o&#10;uA2liCHsc1RQhdDmUvqiIoM+sS1x5L6sMxgidKXUDk8x3DSym6Z9abDm2FBhS7OKiu/tr1GwW76u&#10;L6vh9bD6eX/7kPuX3ic7VqrzlKUjEIHO4V98dy90nJ8N+3D7Jp4gJ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5vVo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kKnXbcAAADd&#10;AAAADwAAAGRycy9kb3ducmV2LnhtbEVPyQrCMBC9C/5DGMGbpvXgUo0eREGPLgjehmbsYjMpTVy/&#10;3giCt3m8dWaLp6nEnRpXWFYQ9yMQxKnVBWcKjod1bwzCeWSNlWVS8CIHi3m7NcNE2wfv6L73mQgh&#10;7BJUkHtfJ1K6NCeDrm9r4sBdbGPQB9hkUjf4COGmkoMoGkqDBYeGHGta5pRe9zejYLctSvKb8wSH&#10;pxdXGt+rMi2V6nbiaArC09P/xT/3Rof58WQE32/CC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Qqdd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07104" behindDoc="1" locked="0" layoutInCell="1" allowOverlap="1">
                <wp:simplePos x="0" y="0"/>
                <wp:positionH relativeFrom="column">
                  <wp:posOffset>-939800</wp:posOffset>
                </wp:positionH>
                <wp:positionV relativeFrom="paragraph">
                  <wp:posOffset>-4803775</wp:posOffset>
                </wp:positionV>
                <wp:extent cx="7205345" cy="10353675"/>
                <wp:effectExtent l="0" t="0" r="3175" b="9525"/>
                <wp:wrapNone/>
                <wp:docPr id="1198" name="Прямоугольник 119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78.25pt;height:815.25pt;width:567.35pt;z-index:-251109376;v-text-anchor:middle;mso-width-relative:page;mso-height-relative:page;" fillcolor="#FFFFFF [3212]" filled="t" stroked="f" coordsize="21600,21600" o:gfxdata="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1zvOVN0A&#10;AAANAQAADwAAAAAAAAABACAAAAAiAAAAZHJzL2Rvd25yZXYueG1sUEsBAhQAFAAAAAgAh07iQOxM&#10;mii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06080" behindDoc="1" locked="0" layoutInCell="1" allowOverlap="1">
                <wp:simplePos x="0" y="0"/>
                <wp:positionH relativeFrom="column">
                  <wp:posOffset>-1122045</wp:posOffset>
                </wp:positionH>
                <wp:positionV relativeFrom="paragraph">
                  <wp:posOffset>-4991735</wp:posOffset>
                </wp:positionV>
                <wp:extent cx="8095615" cy="10782300"/>
                <wp:effectExtent l="0" t="0" r="12065" b="7620"/>
                <wp:wrapNone/>
                <wp:docPr id="1199" name="Прямоугольник 119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93.05pt;height:849pt;width:637.45pt;z-index:-251110400;v-text-anchor:middle;mso-width-relative:page;mso-height-relative:page;" fillcolor="#D0CECE [2894]" filled="t" stroked="f" coordsize="21600,21600" o:gfxdata="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RhgcoNwAAAAOAQAADwAAAAAAAAABACAAAAAiAAAAZHJzL2Rvd25yZXYu&#10;eG1sUEsBAhQAFAAAAAgAh07iQE6aJy6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алко, что это стряслось именно с мозгом, а то Эйнштейн мог бы такого натворить… </w:t>
      </w:r>
    </w:p>
    <w:p w14:paraId="6B51140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Увидев, что дело идет к развязке, я прекратил игру и потащился за Попкорном в палату, выходящую окнами на автостоянку. Он был прав: это точно прибыли мои. Надо тебе сказать, Бог, что наш дом отсюда далеко. Я не понимал этого, когда жил там, но теперь, когда я там больше не живу, мне кажется, что это и вправду далеко. К тому же родители могут навещать меня лишь раз в неделю, по воскресеньям, так как по воскресеньям они не работают, ну а я тем более. </w:t>
      </w:r>
    </w:p>
    <w:p w14:paraId="266BF8C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убедился, кто прав? — сказал Попкорн. </w:t>
      </w:r>
    </w:p>
    <w:p w14:paraId="4CA9CFA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Чего ты мне дашь за то, что я тебя предупредил? </w:t>
      </w:r>
    </w:p>
    <w:p w14:paraId="39D605F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 меня есть шоколад с орехами. </w:t>
      </w:r>
    </w:p>
    <w:p w14:paraId="05A12D0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клубники больше нет? </w:t>
      </w:r>
    </w:p>
    <w:p w14:paraId="1F8FAB7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w:t>
      </w:r>
    </w:p>
    <w:p w14:paraId="7CE4C91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Окей, тогда сгодится и шоколадка. </w:t>
      </w:r>
    </w:p>
    <w:p w14:paraId="2BA813E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Конечно, я не имел права подкармливать Попкорна, его положили в больницу как раз затем, чтобы он похудел. В девять лет — девяносто восемь кило при габаритах метр десять на метр десять. Единственное, что он мог на себя натянуть, это был американский полосатый свитер-поло. Притом от этих полосок у всех начиналась морская болезнь. Честно говоря, ни я и никто из моих друзей не верим, что ему когда-нибудь удастся похудеть, он вечно ходит такой голодный, что нам становится его жалко и мы подсовываем ему недоеденные куски. Что такое жалкая шоколадка по сравнению с такой массой жира! Конечно, может, мы и не правы, но ведь даже сиделки прекратили начинять его слабительными свечками. Я вернулся в свою палату, ожидая, что родители вот-вот заявятся. Поначалу я, запыхавшись, не понял, сколько прошло времени, потом сообразил, что они уже двадцать раз добрались бы до меня. Вдруг до меня дошло, где они могут быть. Я выскользнул в коридор, никто меня не заметил; спустился по лестнице, потом в полутьме доковылял до кабинета доктора Дюссельдорфа. Точно! Они были там. Из-за двери доносились их голоса. Я совсем выбился из сил, поэтому пришлось выждать несколько секунд, чтобы сердце плюхнулось на место, и вот тут-то все и стряслось. </w:t>
      </w:r>
    </w:p>
    <w:p w14:paraId="22B0FF1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услышал то, чего не должен был слышать. Мама рыдала, доктор Дюссельдорф повторял: «Мы уже все испробовали, поверьте, мы уже все испробовали», и мой отец отвечал севшим голосом: «Я в этом уверен, доктор, я в этом уверен». Я застыл на месте, приклеившись ухом к железной двери. Не знаю, что было холоднее — металл или я сам. Потом доктор Дюссельдорф сказал: </w:t>
      </w:r>
    </w:p>
    <w:p w14:paraId="1E7083B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хотите навестить его? </w:t>
      </w:r>
    </w:p>
    <w:p w14:paraId="4122397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 меня просто не хватит духу, — ответила моя мать. </w:t>
      </w:r>
    </w:p>
    <w:p w14:paraId="6A40F2F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Нельзя, чтобы он увидел, в каком мы состоянии, — добавил отец. </w:t>
      </w:r>
      <w:r>
        <w:rPr>
          <w:rFonts w:hint="default"/>
        </w:rPr>
        <mc:AlternateContent>
          <mc:Choice Requires="wpg">
            <w:drawing>
              <wp:anchor distT="0" distB="0" distL="114300" distR="114300" simplePos="0" relativeHeight="252205056" behindDoc="0" locked="0" layoutInCell="1" allowOverlap="1">
                <wp:simplePos x="0" y="0"/>
                <wp:positionH relativeFrom="column">
                  <wp:posOffset>-775335</wp:posOffset>
                </wp:positionH>
                <wp:positionV relativeFrom="paragraph">
                  <wp:posOffset>-5544820</wp:posOffset>
                </wp:positionV>
                <wp:extent cx="2667000" cy="3703320"/>
                <wp:effectExtent l="3810" t="3810" r="11430" b="11430"/>
                <wp:wrapNone/>
                <wp:docPr id="1184" name="Группа 118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8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8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36.6pt;height:291.6pt;width:210pt;z-index:252205056;mso-width-relative:page;mso-height-relative:page;" coordorigin="2943,2592" coordsize="4200,5832" o:gfxdata="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TTNP3AAAAA4BAAAPAAAAAAAAAAEAIAAAACIAAABkcnMvZG93bnJl&#10;di54bWxQSwECFAAUAAAACACHTuJAFoVpKq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upDdCr4AAADd&#10;AAAADwAAAGRycy9kb3ducmV2LnhtbEVPyW7CMBC9I/EP1lTiBk6KaNMUw6EVEotEKfAB03iaRMTj&#10;1DZbvx5XqsRtnt464+nFNOJEzteWFaSDBARxYXXNpYL9btbPQPiArLGxTAqu5GE66XbGmGt75k86&#10;bUMpYgj7HBVUIbS5lL6oyKAf2JY4ct/WGQwRulJqh+cYbhr5mCRP0mDNsaHClt4qKg7bo1GwWz6v&#10;r6uX36/Vz+L9Q+5Hww07Vqr3kCavIAJdwl38757rOD/NRvD3TTxBT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DdC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pNeUG7cAAADd&#10;AAAADwAAAGRycy9kb3ducmV2LnhtbEVPyQrCMBC9C/5DGMGbpvVQtBo9iIIeXRC8Dc3YxWZSmrh+&#10;vREEb/N468wWT1OLO7WutKwgHkYgiDOrS84VHA/rwRiE88gaa8uk4EUOFvNuZ4aptg/e0X3vcxFC&#10;2KWooPC+SaV0WUEG3dA2xIG72NagD7DNpW7xEcJNLUdRlEiDJYeGAhtaFpRd9zejYLctK/Kb8wST&#10;04trje9VlVVK9XtxNAXh6en/4p97o8P8eJz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15Qb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06080" behindDoc="0" locked="0" layoutInCell="1" allowOverlap="1">
                <wp:simplePos x="0" y="0"/>
                <wp:positionH relativeFrom="column">
                  <wp:posOffset>3368040</wp:posOffset>
                </wp:positionH>
                <wp:positionV relativeFrom="paragraph">
                  <wp:posOffset>576580</wp:posOffset>
                </wp:positionV>
                <wp:extent cx="2667000" cy="3703320"/>
                <wp:effectExtent l="0" t="0" r="15240" b="15240"/>
                <wp:wrapNone/>
                <wp:docPr id="1187" name="Группа 118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8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8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5.4pt;height:291.6pt;width:210pt;rotation:11796480f;z-index:252206080;mso-width-relative:page;mso-height-relative:page;" coordorigin="2943,2592" coordsize="4200,5832" o:gfxdata="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U3mxbZAAAACgEAAA8AAAAAAAAAAQAgAAAAIgAAAGRycy9k&#10;b3ducmV2LnhtbFBLAQIUABQAAAAIAIdO4kBAwr97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VJFylMEAAADd&#10;AAAADwAAAGRycy9kb3ducmV2LnhtbEWPzU4DMQyE70h9h8iVuLXZBQHttmkPICSgUunfA7gbd3fF&#10;xlmS0B+eHh8qcbM145nP0/nZtepIITaeDeTDDBRx6W3DlYHd9nUwAhUTssXWMxm4UIT5rHczxcL6&#10;E6/puEmVkhCOBRqoU+oKrWNZk8M49B2xaAcfHCZZQ6VtwJOEu1bfZdmjdtiwNNTY0XNN5dfmxxnY&#10;fjwtL4vx737x/f7yqXcP9ysObMxtP88moBKd07/5ev1mBT8fCa58IyPo2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JFy&#10;l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1UgAabcAAADd&#10;AAAADwAAAGRycy9kb3ducmV2LnhtbEVPyQrCMBC9C/5DGMGbpvUgWo0eREGPLgjehmbsYjMpTazL&#10;1xtB8DaPt858+TSVaKlxhWUF8TACQZxaXXCm4HTcDCYgnEfWWFkmBS9ysFx0O3NMtH3wntqDz0QI&#10;YZeggtz7OpHSpTkZdENbEwfuahuDPsAmk7rBRwg3lRxF0VgaLDg05FjTKqf0drgbBftdUZLfXqY4&#10;Pr+40vhel2mpVL8XRzMQnp7+L/65tzrMjydT+H4TT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SABp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204032" behindDoc="1" locked="0" layoutInCell="1" allowOverlap="1">
                <wp:simplePos x="0" y="0"/>
                <wp:positionH relativeFrom="column">
                  <wp:posOffset>-939800</wp:posOffset>
                </wp:positionH>
                <wp:positionV relativeFrom="paragraph">
                  <wp:posOffset>-5826125</wp:posOffset>
                </wp:positionV>
                <wp:extent cx="7205345" cy="10353675"/>
                <wp:effectExtent l="0" t="0" r="3175" b="9525"/>
                <wp:wrapNone/>
                <wp:docPr id="1190" name="Прямоугольник 119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58.75pt;height:815.25pt;width:567.35pt;z-index:-251112448;v-text-anchor:middle;mso-width-relative:page;mso-height-relative:page;" fillcolor="#FFFFFF [3212]" filled="t" stroked="f" coordsize="21600,21600" o:gfxdata="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KrX63N0A&#10;AAANAQAADwAAAAAAAAABACAAAAAiAAAAZHJzL2Rvd25yZXYueG1sUEsBAhQAFAAAAAgAh07iQIQb&#10;0Vy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203008" behindDoc="1" locked="0" layoutInCell="1" allowOverlap="1">
                <wp:simplePos x="0" y="0"/>
                <wp:positionH relativeFrom="column">
                  <wp:posOffset>-1122045</wp:posOffset>
                </wp:positionH>
                <wp:positionV relativeFrom="paragraph">
                  <wp:posOffset>-6014085</wp:posOffset>
                </wp:positionV>
                <wp:extent cx="8095615" cy="10782300"/>
                <wp:effectExtent l="0" t="0" r="12065" b="7620"/>
                <wp:wrapNone/>
                <wp:docPr id="1191" name="Прямоугольник 119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73.55pt;height:849pt;width:637.45pt;z-index:-251113472;v-text-anchor:middle;mso-width-relative:page;mso-height-relative:page;" fillcolor="#D0CECE [2894]" filled="t" stroked="f" coordsize="21600,21600" o:gfxdata="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u2fRyN0AAAAOAQAADwAAAAAAAAABACAAAAAiAAAAZHJzL2Rvd25yZXYu&#10;eG1sUEsBAhQAFAAAAAgAh07iQLx1smGhAgAAFwUAAA4AAAAAAAAAAQAgAAAALAEAAGRycy9lMm9E&#10;b2MueG1sUEsFBgAAAAAGAAYAWQEAAD8GAAAAAA==&#10;">
                <v:fill on="t" focussize="0,0"/>
                <v:stroke on="f" weight="1pt" miterlimit="8" joinstyle="miter"/>
                <v:imagedata o:title=""/>
                <o:lock v:ext="edit" aspectratio="f"/>
              </v:rect>
            </w:pict>
          </mc:Fallback>
        </mc:AlternateContent>
      </w:r>
    </w:p>
    <w:p w14:paraId="0CC7E0E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 вот тут я понял, что мои родители просто трусы. Нет, хуже: трусы, которые и меня считают трусом! Из кабинета донесся шум отодвигаемых стульев, я догадался, что они сейчас появятся на пороге, и юркнул в первую попавшуюся дверь. Так я очутился в чулане, где хранили хозяйственную утварь, там, взаперти, я и провел остаток утра, поскольку, как тебе известно, эти шкафчики можно открыть только снаружи, а не изнутри. Наверное, люди опасаются, что ночью все эти швабры, ведра и тряпки могут сбежать! </w:t>
      </w:r>
    </w:p>
    <w:p w14:paraId="4C16E58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Кажется, я немного вздремнул, потом различил шарканье башмаков уборщицы мадам Н'да. Она распахнула дверь, и тут мы оба и вправду напугались и завопили что есть мочи: она — потому что не ожидала наткнуться здесь на меня, а я — потому что забыл, что она такая черная. Да и вопила она неслабо. Потом была заваруха. Сбежались все: доктор Дюссельдорф, старшая медсестра, дежурные сестры, обслуживающий персонал. Я-то ожидал, что они разнесут меня в пух и прах, а они чуть не хлюпали носами, и я сообразил, как можно воспользоваться этой ситуацией. </w:t>
      </w:r>
    </w:p>
    <w:p w14:paraId="472A05B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Хочу видеть Бабушку Розу. </w:t>
      </w:r>
    </w:p>
    <w:p w14:paraId="6B3909D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Но где ты был, Оскар? Как ты себя чувствуешь? </w:t>
      </w:r>
    </w:p>
    <w:p w14:paraId="3479837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Хочу видеть Бабушку Розу. </w:t>
      </w:r>
    </w:p>
    <w:p w14:paraId="3DD1A5E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 ты очутился в этом чулане? Ты за кем-то следил? Ты слышал что-нибудь? </w:t>
      </w:r>
    </w:p>
    <w:p w14:paraId="1EEC0C6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Хочу видеть Бабушку Розу. </w:t>
      </w:r>
    </w:p>
    <w:p w14:paraId="2CAE89B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Выпей воды. </w:t>
      </w:r>
    </w:p>
    <w:p w14:paraId="394D956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Хочу видеть Бабушку Розу. </w:t>
      </w:r>
    </w:p>
    <w:p w14:paraId="0826840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Выпей глоточек… </w:t>
      </w:r>
    </w:p>
    <w:p w14:paraId="634B20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Хочу видеть Бабушку Розу. </w:t>
      </w:r>
    </w:p>
    <w:p w14:paraId="5AA9BA0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Гранит. Скала. Бетонная дамба. Все их расспросы ни к чему не привели. Я вообще не слушал, что они мне говорили. Я хотел видеть Бабушку Розу. Доктор Дюссельдорф, очень недовольный тем, что его коллеги никак не могут повлиять на меня, наконец дрогнул: </w:t>
      </w:r>
    </w:p>
    <w:p w14:paraId="679C958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Разыщите эту даму!</w:t>
      </w:r>
    </w:p>
    <w:p w14:paraId="30C905F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Когда я проснулся, Бабушка Роза была здесь. Она улыбалась: </w:t>
      </w:r>
    </w:p>
    <w:p w14:paraId="3D271B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Браво, Оскар, твоя атака удалась. Ты им здорово наподдал. Но в результате теперь они за</w:t>
      </w:r>
      <w:r>
        <w:rPr>
          <w:rFonts w:hint="default"/>
        </w:rPr>
        <mc:AlternateContent>
          <mc:Choice Requires="wpg">
            <w:drawing>
              <wp:anchor distT="0" distB="0" distL="114300" distR="114300" simplePos="0" relativeHeight="252200960"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1136" name="Группа 113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3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3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200960;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LxRonNwAAAANAQAADwAAAAAAAAABACAAAAAiAAAAZHJzL2Rv&#10;d25yZXYueG1sUEsBAhQAFAAAAAgAh07iQM6+klyoAgAANQcAAA4AAAAAAAAAAQAgAAAAKw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hrEvAb0AAADd&#10;AAAADwAAAGRycy9kb3ducmV2LnhtbEVP22oCMRB9F/yHMELfNLuVars1+lAptBW8f8B0M+4ubiZr&#10;knr7+kYQfJvDuc5ocja1OJLzlWUFaS8BQZxbXXGhYLv57L6C8AFZY22ZFFzIw2Tcbo0w0/bEKzqu&#10;QyFiCPsMFZQhNJmUPi/JoO/ZhjhyO+sMhghdIbXDUww3tXxOkoE0WHFsKLGhj5Ly/frPKNj8DOeX&#10;2dv1d3b4ni7k9qW/ZMdKPXXS5B1EoHN4iO/uLx3np/0h3L6JJ8j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sS8B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GbtsFb4AAADd&#10;AAAADwAAAGRycy9kb3ducmV2LnhtbEWPzWrDQAyE74W+w6JCbvHaKYTU9SaH0IJ7TFoCvQmv6p94&#10;tca7iZ08fXUo9CYxo5lPxW52vbrSGFrPBrIkBUVcedtybeDr8325ARUissXeMxm4UYDd9vGhwNz6&#10;iQ90PcZaSQiHHA00MQ651qFqyGFI/EAs2o8fHUZZx1rbEScJd71epelaO2xZGhocaN9QdT5enIHD&#10;R9tRLL9fcH26cW/x/tZVnTGLpyx9BRVpjv/mv+vSCn72LLj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btsF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201984"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1139" name="Группа 113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4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4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201984;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FZBzDKt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isAVL2QAAAAsBAAAPAAAAAAAAAAEAIAAAACIAAABkcnMv&#10;ZG93bnJldi54bWxQSwECFAAUAAAACACHTuJAVkHMMq0CAAAOBwAADgAAAAAAAAABACAAAAAoAQAA&#10;ZHJzL2Uyb0RvYy54bWxQSwUGAAAAAAYABgBZAQAARwYAAAAA&#10;">
                <o:lock v:ext="edit" aspectratio="f"/>
                <v:line id="Прямое соединение 25" o:spid="_x0000_s1026" o:spt="20" style="position:absolute;left:2943;top:2608;flip:x;height:0;width:4200;" filled="f" stroked="t" coordsize="21600,21600" o:gfxdata="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V7E&#10;C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0Ie29bcAAADd&#10;AAAADwAAAGRycy9kb3ducmV2LnhtbEVPyQrCMBC9C/5DGMGbphURrUYPoqBHFwRvQzN2sZmUJq5f&#10;bwTB2zzeOrPF01TiTo0rLCuI+xEI4tTqgjMFx8O6NwbhPLLGyjIpeJGDxbzdmmGi7YN3dN/7TIQQ&#10;dgkqyL2vEyldmpNB17c1ceAutjHoA2wyqRt8hHBTyUEUjaTBgkNDjjUtc0qv+5tRsNsWJfnNeYKj&#10;04srje9VmZZKdTtxNAXh6en/4p97o8P8eBjD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h7b1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99936"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1142" name="Прямоугольник 114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1116544;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DyKV0Q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eC1oCd0A&#10;AAANAQAADwAAAAAAAAABACAAAAAiAAAAZHJzL2Rvd25yZXYueG1sUEsBAhQAFAAAAAgAh07iQPIp&#10;XRC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98912"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1143" name="Прямоугольник 114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1117568;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hzflnNwAAAAOAQAADwAAAAAAAAABACAAAAAiAAAAZHJzL2Rvd25yZXYu&#10;eG1sUEsBAhQAFAAAAAgAh07iQFNpIKK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видуют мне. </w:t>
      </w:r>
    </w:p>
    <w:p w14:paraId="5F101FD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Плевать. </w:t>
      </w:r>
    </w:p>
    <w:p w14:paraId="4D1367A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славные люди, Оскар. Очень славные. </w:t>
      </w:r>
    </w:p>
    <w:p w14:paraId="387D57C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мне на это плевать. </w:t>
      </w:r>
    </w:p>
    <w:p w14:paraId="1494C78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Что-то случилось? </w:t>
      </w:r>
    </w:p>
    <w:p w14:paraId="32F9F95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Доктор Дюссельдорф сказал моим родителям, что я скоро помру, и они удрали, поджав хвост. Ненавижу их.</w:t>
      </w:r>
    </w:p>
    <w:p w14:paraId="60A84DE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ей подробно рассказал обо всем, ну как тебе, Бог, в этом письме.</w:t>
      </w:r>
    </w:p>
    <w:p w14:paraId="39AF550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разве твои родители никогда не говорили тебе о Боге? </w:t>
      </w:r>
    </w:p>
    <w:p w14:paraId="4056652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бросьте. Мои родители просто болваны. </w:t>
      </w:r>
    </w:p>
    <w:p w14:paraId="5DCF9F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да. Но разве они никогда не говорили с тобой о Боге? </w:t>
      </w:r>
    </w:p>
    <w:p w14:paraId="36C5EB3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Говорили. Только один раз. Сказали, что не верят в него. Они верят лишь в Деда Мороза. </w:t>
      </w:r>
    </w:p>
    <w:p w14:paraId="1CE4446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Малыш, они что, настолько глупы? </w:t>
      </w:r>
    </w:p>
    <w:p w14:paraId="5C384DB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203008" behindDoc="1" locked="0" layoutInCell="1" allowOverlap="1">
            <wp:simplePos x="0" y="0"/>
            <wp:positionH relativeFrom="column">
              <wp:posOffset>244475</wp:posOffset>
            </wp:positionH>
            <wp:positionV relativeFrom="paragraph">
              <wp:posOffset>389890</wp:posOffset>
            </wp:positionV>
            <wp:extent cx="2446020" cy="2446020"/>
            <wp:effectExtent l="25400" t="79375" r="134620" b="65405"/>
            <wp:wrapTight wrapText="bothSides">
              <wp:wrapPolygon>
                <wp:start x="-224" y="-701"/>
                <wp:lineTo x="-224" y="21639"/>
                <wp:lineTo x="22116" y="21639"/>
                <wp:lineTo x="22116" y="-701"/>
                <wp:lineTo x="-224" y="-701"/>
              </wp:wrapPolygon>
            </wp:wrapTight>
            <wp:docPr id="974" name="Изображение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Изображение 28" descr="IMG_256"/>
                    <pic:cNvPicPr>
                      <a:picLocks noChangeAspect="1"/>
                    </pic:cNvPicPr>
                  </pic:nvPicPr>
                  <pic:blipFill>
                    <a:blip r:embed="rId132"/>
                    <a:stretch>
                      <a:fillRect/>
                    </a:stretch>
                  </pic:blipFill>
                  <pic:spPr>
                    <a:xfrm>
                      <a:off x="0" y="0"/>
                      <a:ext cx="2446020" cy="2446020"/>
                    </a:xfrm>
                    <a:prstGeom prst="rect">
                      <a:avLst/>
                    </a:prstGeom>
                    <a:noFill/>
                    <a:ln w="9525">
                      <a:solidFill>
                        <a:schemeClr val="accent1">
                          <a:lumMod val="40000"/>
                          <a:lumOff val="60000"/>
                        </a:schemeClr>
                      </a:solidFill>
                    </a:ln>
                    <a:effectLst>
                      <a:outerShdw blurRad="50800" dist="38100" dir="18900000" algn="bl"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 Вы представить себе не можете! Однажды я вернулся из школы и сказал им, что хватит выставлять меня идиотом, что я, как и все мои приятели, знаю, что Деда Мороза нет и не было. Они выглядели так, будто с Луны свалились. Я был чертовски взбешен: надо же было разыграть из себя такого кретина на школьном дворе, и они тут же поклялись, что вовсе не хотели меня обманывать, что искренне верили, что Дед Мороз существует. Они были страшно разочарованы, ну да, страшно разочарованы, узнав, что это неправда! Говорю вам, Бабушка Роза, дважды придурки! </w:t>
      </w:r>
    </w:p>
    <w:p w14:paraId="51DDB7B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значит, они не верят в Бога? </w:t>
      </w:r>
    </w:p>
    <w:p w14:paraId="6F3227C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w:t>
      </w:r>
    </w:p>
    <w:p w14:paraId="5605681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 это тебя не зацепило? </w:t>
      </w:r>
    </w:p>
    <w:p w14:paraId="5571C7E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Если бы я интересовался, о чем думают всякие болваны, у меня не хватило бы времени на то, о чем думают умные люди. </w:t>
      </w:r>
    </w:p>
    <w:p w14:paraId="344D44D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Ты прав. Но тот факт, что твои родители, как ты говоришь, болваны… </w:t>
      </w:r>
    </w:p>
    <w:p w14:paraId="0F7116C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да. Уж точно болваны, Бабушка Роза! </w:t>
      </w:r>
    </w:p>
    <w:p w14:paraId="53768AC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вот, пусть твои родители заблуждаются и не верят в Бога, но почему тебе-то самому в него не поверить и не попросить его навестить тебя? </w:t>
      </w:r>
    </w:p>
    <w:p w14:paraId="76BD997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Ладно. Но вы ведь не говорили, что он прикован к постели? </w:t>
      </w:r>
    </w:p>
    <w:p w14:paraId="6650842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Но у него есть свой особый способ навещать людей. Он навестит тебя в мыслях. В твоем сознании. Это мне понравилось. Это сильно. Бабушка Роза добавила: </w:t>
      </w:r>
    </w:p>
    <w:p w14:paraId="5DFC068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увидишь, его посещения приносят благо. </w:t>
      </w:r>
    </w:p>
    <w:p w14:paraId="4360BB1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О'кей. Я поговорю с ним об этом. А сейчас, </w:t>
      </w:r>
      <w:r>
        <w:rPr>
          <w:rFonts w:hint="default"/>
        </w:rPr>
        <mc:AlternateContent>
          <mc:Choice Requires="wpg">
            <w:drawing>
              <wp:anchor distT="0" distB="0" distL="114300" distR="114300" simplePos="0" relativeHeight="252197888" behindDoc="0" locked="0" layoutInCell="1" allowOverlap="1">
                <wp:simplePos x="0" y="0"/>
                <wp:positionH relativeFrom="column">
                  <wp:posOffset>-775335</wp:posOffset>
                </wp:positionH>
                <wp:positionV relativeFrom="paragraph">
                  <wp:posOffset>-4726940</wp:posOffset>
                </wp:positionV>
                <wp:extent cx="2667000" cy="3703320"/>
                <wp:effectExtent l="3810" t="3810" r="11430" b="11430"/>
                <wp:wrapNone/>
                <wp:docPr id="1128" name="Группа 112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2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3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72.2pt;height:291.6pt;width:210pt;z-index:252197888;mso-width-relative:page;mso-height-relative:page;" coordorigin="2943,2592" coordsize="4200,5832" o:gfxdata="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F7OicN0AAAAOAQAADwAAAAAAAAABACAAAAAiAAAAZHJz&#10;L2Rvd25yZXYueG1sUEsBAhQAFAAAAAgAh07iQKwP7LSqAgAANQcAAA4AAAAAAAAAAQAgAAAALAEA&#10;AGRycy9lMm9Eb2MueG1sUEsFBgAAAAAGAAYAWQEAAEgGAAAAAA==&#10;">
                <o:lock v:ext="edit" aspectratio="f"/>
                <v:line id="Прямое соединение 25" o:spid="_x0000_s1026" o:spt="20" style="position:absolute;left:2943;top:2608;flip:x;height:0;width:4200;" filled="t" stroked="t" coordsize="21600,21600" o:gfxdata="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uIN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581gE74AAADd&#10;AAAADwAAAGRycy9kb3ducmV2LnhtbEWPzWrDQAyE74W+w6JCbvHaKYTU9SaH0IJ7TFoCvQmv6p94&#10;tca7iZ08fXUo9CYxo5lPxW52vbrSGFrPBrIkBUVcedtybeDr8325ARUissXeMxm4UYDd9vGhwNz6&#10;iQ90PcZaSQiHHA00MQ651qFqyGFI/EAs2o8fHUZZx1rbEScJd71epelaO2xZGhocaN9QdT5enIHD&#10;R9tRLL9fcH26cW/x/tZVnTGLpyx9BRVpjv/mv+vSCn72LPz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81gE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98912" behindDoc="0" locked="0" layoutInCell="1" allowOverlap="1">
                <wp:simplePos x="0" y="0"/>
                <wp:positionH relativeFrom="column">
                  <wp:posOffset>3368040</wp:posOffset>
                </wp:positionH>
                <wp:positionV relativeFrom="paragraph">
                  <wp:posOffset>1394460</wp:posOffset>
                </wp:positionV>
                <wp:extent cx="2667000" cy="3703320"/>
                <wp:effectExtent l="0" t="0" r="15240" b="15240"/>
                <wp:wrapNone/>
                <wp:docPr id="1131" name="Группа 113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3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3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09.8pt;height:291.6pt;width:210pt;rotation:11796480f;z-index:252198912;mso-width-relative:page;mso-height-relative:page;" coordorigin="2943,2592" coordsize="4200,5832" o:gfxdata="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F3K4Q9oAAAALAQAADwAAAAAAAAABACAAAAAiAAAAZHJz&#10;L2Rvd25yZXYueG1sUEsBAhQAFAAAAAgAh07iQCdRKZW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lsaMmb8AAADd&#10;AAAADwAAAGRycy9kb3ducmV2LnhtbEVPS27CMBDdI3EHayp1R5yASiFgWLRCaotEW+AAQzxNIuJx&#10;sF0+PX2NhMRunt53pvOzacSRnK8tK8iSFARxYXXNpYLtZtEbgfABWWNjmRRcyMN81u1MMdf2xN90&#10;XIdSxBD2OSqoQmhzKX1RkUGf2JY4cj/WGQwRulJqh6cYbhrZT9OhNFhzbKiwpZeKiv361yjYfDyv&#10;Lsvx3255eH/9lNunwRc7VurxIUsnIAKdw118c7/pOD8b9OH6TTxB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GjJm/&#10;AAAA3Q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Fx/+ZLcAAADd&#10;AAAADwAAAGRycy9kb3ducmV2LnhtbEVPyQrCMBC9C/5DGMGbplUQrUYPoqBHFwRvQzN2sZmUJq5f&#10;bwTB2zzeOrPF01TiTo0rLCuI+xEI4tTqgjMFx8O6NwbhPLLGyjIpeJGDxbzdmmGi7YN3dN/7TIQQ&#10;dgkqyL2vEyldmpNB17c1ceAutjHoA2wyqRt8hHBTyUEUjaTBgkNDjjUtc0qv+5tRsNsWJfnNeYKj&#10;04srje9VmZZKdTtxNAXh6en/4p97o8P8eDi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H/5k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96864" behindDoc="1" locked="0" layoutInCell="1" allowOverlap="1">
                <wp:simplePos x="0" y="0"/>
                <wp:positionH relativeFrom="column">
                  <wp:posOffset>-939800</wp:posOffset>
                </wp:positionH>
                <wp:positionV relativeFrom="paragraph">
                  <wp:posOffset>-5008245</wp:posOffset>
                </wp:positionV>
                <wp:extent cx="7205345" cy="10353675"/>
                <wp:effectExtent l="0" t="0" r="3175" b="9525"/>
                <wp:wrapNone/>
                <wp:docPr id="1134" name="Прямоугольник 113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94.35pt;height:815.25pt;width:567.35pt;z-index:-251119616;v-text-anchor:middle;mso-width-relative:page;mso-height-relative:page;" fillcolor="#FFFFFF [3212]" filled="t" stroked="f" coordsize="21600,21600" o:gfxdata="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E7S3E3cAAAA&#10;DQEAAA8AAAAAAAAAAQAgAAAAIgAAAGRycy9kb3ducmV2LnhtbFBLAQIUABQAAAAIAIdO4kASO/JD&#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95840" behindDoc="1" locked="0" layoutInCell="1" allowOverlap="1">
                <wp:simplePos x="0" y="0"/>
                <wp:positionH relativeFrom="column">
                  <wp:posOffset>-1122045</wp:posOffset>
                </wp:positionH>
                <wp:positionV relativeFrom="paragraph">
                  <wp:posOffset>-5196205</wp:posOffset>
                </wp:positionV>
                <wp:extent cx="8095615" cy="10782300"/>
                <wp:effectExtent l="0" t="0" r="12065" b="7620"/>
                <wp:wrapNone/>
                <wp:docPr id="1135" name="Прямоугольник 113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09.15pt;height:849pt;width:637.45pt;z-index:-251120640;v-text-anchor:middle;mso-width-relative:page;mso-height-relative:page;" fillcolor="#D0CECE [2894]" filled="t" stroked="f" coordsize="21600,21600" o:gfxdata="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zVrp4N0AAAAOAQAADwAAAAAAAAABACAAAAAiAAAAZHJzL2Rvd25yZXYu&#10;eG1sUEsBAhQAFAAAAAgAh07iQJ1HH5q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если мне что-то и приносит благо, так это ваши посещения. </w:t>
      </w:r>
    </w:p>
    <w:p w14:paraId="4E788EB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Бабушка Роза улыбнулась и с почти смущенным видом склонилась, чтобы поцеловать меня в щеку. Но не осмелилась. Она взглядом попросила позволения. </w:t>
      </w:r>
    </w:p>
    <w:p w14:paraId="0736927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Валяйте. Обнимите меня. Другим я об этом не скажу. Чтобы не уронить вашу борцовскую репутацию.</w:t>
      </w:r>
    </w:p>
    <w:p w14:paraId="53A7303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Ее губы прикоснулись к моей щеке, я ощутил тепло и легкое покалывание, пахнуло пудрой и мылом. </w:t>
      </w:r>
    </w:p>
    <w:p w14:paraId="61DA461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Все устроилось, у меня есть разрешение. В течение двенадцати дней я могу навещать тебя каждый день. </w:t>
      </w:r>
    </w:p>
    <w:p w14:paraId="2E4EBD2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Меня, и никого, кроме меня? </w:t>
      </w:r>
    </w:p>
    <w:p w14:paraId="3BC0FDC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Тебя, и никого, кроме тебя, Оскар. Двенадцать дней. </w:t>
      </w:r>
    </w:p>
    <w:p w14:paraId="2248DD4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Тут уж я не знаю, что меня так разобрало, но слезы потекли вновь. Хотя мне было известно, что мальчики не должны плакать, тем более я с моей яичной башкой — ни мальчишка, ни девчонка, так, скорее марсианин. Ничего не поделаешь. Просто не мог удержаться. </w:t>
      </w:r>
    </w:p>
    <w:p w14:paraId="6B00DB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Двенадцать дней? Все так уж плохо, да, Бабушка Роза? </w:t>
      </w:r>
    </w:p>
    <w:p w14:paraId="54ECD65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Ее это тоже тронуло до слез. Она колебалась. Бывшая циркачка не позволяла распускаться бывшей девчонке. Было забавно наблюдать за этой борьбой, и я немного отвлекся от сути дела. </w:t>
      </w:r>
    </w:p>
    <w:p w14:paraId="07754D7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Какой сегодня день, Оскар? </w:t>
      </w:r>
    </w:p>
    <w:p w14:paraId="1625BCC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за вопрос! Видите мой календарь? Сегодня девятнадцатое декабря. </w:t>
      </w:r>
    </w:p>
    <w:p w14:paraId="3E25CCC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Знаешь, Оскар, в наших краях есть легенда о том, что в течение двенадцати дней уходящего года можно угадать погоду на следующие двенадцать месяцев. Достаточно каждый день наблюдать за погодой, чтобы получить в миниатюре целый год. Девятнадцатое декабря представляет январь, двадцатое — февраль, и так далее, до тридцать первого декабря, которое предвещает следующий декабрь. </w:t>
      </w:r>
    </w:p>
    <w:p w14:paraId="0DE9043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правда? </w:t>
      </w:r>
    </w:p>
    <w:p w14:paraId="2CCD494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легенда. Легенда о двенадцати волшебных днях. Мне бы хотелось, чтобы мы, мы с тобой, сыграли в это. Главным образом ты. Начиная с сегодняшнего дня смотри на каждый свой день так, будто он равен десяти годам. </w:t>
      </w:r>
    </w:p>
    <w:p w14:paraId="36C706C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Десяти годам? </w:t>
      </w:r>
    </w:p>
    <w:p w14:paraId="24B5FA6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Один день — это десять лет. </w:t>
      </w:r>
    </w:p>
    <w:p w14:paraId="7C84CED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Тогда через двенадцать дней мне исполнится сто тридцать! </w:t>
      </w:r>
    </w:p>
    <w:p w14:paraId="42DD27E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Теперь ты понял? </w:t>
      </w:r>
    </w:p>
    <w:p w14:paraId="3AC2575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Бабушка Роза обняла меня — чувствую, она явно вошла во вкус, — и потом удалилась. Ну так вот, Бог, я родился сегодня утром, ну, это я довольно слабо помню; к полудню все стало яснее; когда мне стукнуло пять лет, я вошел в сознание, но это принесло не слишком добрые вести; сегодня вечером мне исполнилось десять, это возраст разума. Воспользуюсь этим, чтобы попросить тебя об одной вещи: если соберешься сообщить мне что-нибудь, как вот нынче, в полдень, все же делай это помягче. Спасибо. </w:t>
      </w:r>
    </w:p>
    <w:p w14:paraId="7CDFCBB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 завтра. Целую, Оскар.</w:t>
      </w:r>
    </w:p>
    <w:p w14:paraId="6AADB68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P. S. Прошу тебя еще об одной штуке. Знаю, что только что уже использовал свое право, но это не совсем желание, скорее совет. Я согласен на ко</w:t>
      </w:r>
      <w:r>
        <w:rPr>
          <w:rFonts w:hint="default"/>
        </w:rPr>
        <mc:AlternateContent>
          <mc:Choice Requires="wpg">
            <w:drawing>
              <wp:anchor distT="0" distB="0" distL="114300" distR="114300" simplePos="0" relativeHeight="252194816" behindDoc="0" locked="0" layoutInCell="1" allowOverlap="1">
                <wp:simplePos x="0" y="0"/>
                <wp:positionH relativeFrom="column">
                  <wp:posOffset>-775335</wp:posOffset>
                </wp:positionH>
                <wp:positionV relativeFrom="paragraph">
                  <wp:posOffset>-6158230</wp:posOffset>
                </wp:positionV>
                <wp:extent cx="2667000" cy="3703320"/>
                <wp:effectExtent l="3810" t="3810" r="11430" b="11430"/>
                <wp:wrapNone/>
                <wp:docPr id="1120" name="Группа 112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2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2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84.9pt;height:291.6pt;width:210pt;z-index:252194816;mso-width-relative:page;mso-height-relative:page;" coordorigin="2943,2592" coordsize="4200,5832" o:gfxdata="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Ip5pWrdAAAADgEAAA8AAAAAAAAAAQAgAAAAIgAAAGRycy9kb3ducmV2&#10;LnhtbFBLAQIUABQAAAAIAIdO4kAMV2mXogIAADUHAAAOAAAAAAAAAAEAIAAAACwBAABkcnMvZTJv&#10;RG9jLnhtbFBLBQYAAAAABgAGAFkBAABABgAAAAA=&#10;">
                <o:lock v:ext="edit" aspectratio="f"/>
                <v:line id="Прямое соединение 25" o:spid="_x0000_s1026" o:spt="20" style="position:absolute;left:2943;top:2608;flip:x;height:0;width:4200;" filled="t" stroked="t" coordsize="21600,21600" o:gfxdata="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82EM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rNIrcAAADd&#10;AAAADwAAAGRycy9kb3ducmV2LnhtbEVPyQrCMBC9C/5DGMGbpu1BtBo9iIIeXRC8Dc3YxWZSmrh+&#10;vREEb/N468wWT1OLO7WutKwgHkYgiDOrS84VHA/rwRiE88gaa8uk4EUOFvNuZ4aptg/e0X3vcxFC&#10;2KWooPC+SaV0WUEG3dA2xIG72NagD7DNpW7xEcJNLZMoGkmDJYeGAhtaFpRd9zejYLctK/Kb8wRH&#10;pxfXGt+rKquU6vfiaArC09P/xT/3Rof5cZLA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9is0i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95840" behindDoc="0" locked="0" layoutInCell="1" allowOverlap="1">
                <wp:simplePos x="0" y="0"/>
                <wp:positionH relativeFrom="column">
                  <wp:posOffset>3368040</wp:posOffset>
                </wp:positionH>
                <wp:positionV relativeFrom="paragraph">
                  <wp:posOffset>-36830</wp:posOffset>
                </wp:positionV>
                <wp:extent cx="2667000" cy="3703320"/>
                <wp:effectExtent l="0" t="0" r="15240" b="15240"/>
                <wp:wrapNone/>
                <wp:docPr id="1123" name="Группа 112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2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2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9pt;height:291.6pt;width:210pt;rotation:11796480f;z-index:252195840;mso-width-relative:page;mso-height-relative:page;" coordorigin="2943,2592" coordsize="4200,5832" o:gfxdata="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Z135bdgAAAAKAQAADwAAAAAAAAABACAAAAAiAAAAZHJzL2Rv&#10;d25yZXYueG1sUEsBAhQAFAAAAAgAh07iQLBeyfisAgAADgcAAA4AAAAAAAAAAQAgAAAAJw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87onq74AAADd&#10;AAAADwAAAGRycy9kb3ducmV2LnhtbEVPS27CMBDdI/UO1iCxAyfQ0jbFsChCKiDRFjjANB6SqPE4&#10;tc339LgSErt5et8ZTU6mFgdyvrKsIO0lIIhzqysuFGw3s+4LCB+QNdaWScGZPEzGD60RZtoe+ZsO&#10;61CIGMI+QwVlCE0mpc9LMuh7tiGO3M46gyFCV0jt8BjDTS37STKUBiuODSU29F5S/rveGwWbxfPq&#10;vHy9/Cz/5tNPuX0afLFjpTrtNHkDEegU7uKb+0PH+Wn/Ef6/iSfI8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7onq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cmNVVrcAAADd&#10;AAAADwAAAGRycy9kb3ducmV2LnhtbEVPyQrCMBC9C/5DGMGbphUUrUYPoqBHFwRvQzN2sZmUJq5f&#10;bwTB2zzeOrPF01TiTo0rLCuI+xEI4tTqgjMFx8O6NwbhPLLGyjIpeJGDxbzdmmGi7YN3dN/7TIQQ&#10;dgkqyL2vEyldmpNB17c1ceAutjHoA2wyqRt8hHBTyUEUjaTBgkNDjjUtc0qv+5tRsNsWJfnNeYKj&#10;04srje9VmZZKdTtxNAXh6en/4p97o8P8eDCE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yY1VW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93792" behindDoc="1" locked="0" layoutInCell="1" allowOverlap="1">
                <wp:simplePos x="0" y="0"/>
                <wp:positionH relativeFrom="column">
                  <wp:posOffset>-939800</wp:posOffset>
                </wp:positionH>
                <wp:positionV relativeFrom="paragraph">
                  <wp:posOffset>-6439535</wp:posOffset>
                </wp:positionV>
                <wp:extent cx="7205345" cy="10353675"/>
                <wp:effectExtent l="0" t="0" r="3175" b="9525"/>
                <wp:wrapNone/>
                <wp:docPr id="1126" name="Прямоугольник 112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07.05pt;height:815.25pt;width:567.35pt;z-index:-251122688;v-text-anchor:middle;mso-width-relative:page;mso-height-relative:page;" fillcolor="#FFFFFF [3212]" filled="t" stroked="f" coordsize="21600,21600" o:gfxdata="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P6XJJd0A&#10;AAAOAQAADwAAAAAAAAABACAAAAAiAAAAZHJzL2Rvd25yZXYueG1sUEsBAhQAFAAAAAgAh07iQGf5&#10;VYC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92768" behindDoc="1" locked="0" layoutInCell="1" allowOverlap="1">
                <wp:simplePos x="0" y="0"/>
                <wp:positionH relativeFrom="column">
                  <wp:posOffset>-1122045</wp:posOffset>
                </wp:positionH>
                <wp:positionV relativeFrom="paragraph">
                  <wp:posOffset>-6627495</wp:posOffset>
                </wp:positionV>
                <wp:extent cx="8095615" cy="10782300"/>
                <wp:effectExtent l="0" t="0" r="12065" b="7620"/>
                <wp:wrapNone/>
                <wp:docPr id="1127" name="Прямоугольник 112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21.85pt;height:849pt;width:637.45pt;z-index:-251123712;v-text-anchor:middle;mso-width-relative:page;mso-height-relative:page;" fillcolor="#D0CECE [2894]" filled="t" stroked="f" coordsize="21600,21600" o:gfxdata="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l76pHdAAAADwEAAA8AAAAAAAAAAQAgAAAAIgAAAGRycy9kb3ducmV2&#10;LnhtbFBLAQIUABQAAAAIAIdO4kDi3TfO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роткую встречу. Воображаемую, а вовсе не наяву. Это неслабо. Мне бы очень хотелось, чтобы ты навестил меня. Я открыт с восьми утра до девяти вечера. В остальное время я сплю. Иногда я даже днем могу ненадолго вздремнуть из-за лекарств. Если застанешь меня в этом состоянии, буди безо всяких колебаний. Только идиот мог бы упустить такую минуту!</w:t>
      </w:r>
    </w:p>
    <w:p w14:paraId="7693F4A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Дорогой Бог! Сегодня я переживаю подростковый период, и между прочим, не в одиночку. Вот история! Выдалась масса хлопот с приятелями, родителями, и все из-за девчонок. Уже вечер, и я не слишком печалюсь по поводу того, что мне исполнилось двадцать, потому что могу сказать себе: уф, худшее позади. Вот уж спасибочки за это половое созревание! Один раз еще можно пережить, но снова — ни за что! Когда я проснулся, Бабушка Роза была уже здесь.</w:t>
      </w:r>
    </w:p>
    <w:p w14:paraId="46514D3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Кто тебе нравится больше всех, Оскар? </w:t>
      </w:r>
    </w:p>
    <w:p w14:paraId="5FC6823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Здесь, в больнице? </w:t>
      </w:r>
    </w:p>
    <w:p w14:paraId="4EFC5AA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w:t>
      </w:r>
    </w:p>
    <w:p w14:paraId="13606CB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Бекон, Эйнштейн, Попкорн. </w:t>
      </w:r>
    </w:p>
    <w:p w14:paraId="0FDFCA3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из девочек? </w:t>
      </w:r>
    </w:p>
    <w:p w14:paraId="1E97ED7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Тут я привял. Отвечать не хотелось. Но Бабушка Роза ждала, а перед спортсменкой мирового класса не станешь долго ломать комедию. </w:t>
      </w:r>
    </w:p>
    <w:p w14:paraId="7FAC133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Пегги Блю.</w:t>
      </w:r>
    </w:p>
    <w:p w14:paraId="4CEA2A3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Пегги Блю, голубая девочка. Она лежит в предпоследней палате. Почти ничего не говорит, только смущенно улыбается. Будто фея, которая вдруг очутилась в больнице. У нее какая-то мудреная болезнь — голубая, что-то там с кровью, которая должна попадать в легкие, но не попадает, и кожа внезапно синеет. Она ждет операции, чтобы сделаться розовой. Жалко, если это произойдет, мне кажется, в голубом Пегги Блю тоже очень красивая. </w:t>
      </w:r>
    </w:p>
    <w:p w14:paraId="7A7A519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ты говорил ей об этом? </w:t>
      </w:r>
    </w:p>
    <w:p w14:paraId="263358F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могу же я ни с того ни с сего нарисоваться перед ней и заявить: «Пегги Блю, я тебя люблю». </w:t>
      </w:r>
    </w:p>
    <w:p w14:paraId="143921E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Вот именно. Почему ты этого не сделал? </w:t>
      </w:r>
    </w:p>
    <w:p w14:paraId="2A1ADD7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даже не знаю, знает ли она, что я вообще существую.</w:t>
      </w:r>
    </w:p>
    <w:p w14:paraId="020F0D4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Тем более. — Да вы </w:t>
      </w:r>
      <w:r>
        <w:rPr>
          <w:rFonts w:hint="default"/>
        </w:rPr>
        <mc:AlternateContent>
          <mc:Choice Requires="wpg">
            <w:drawing>
              <wp:anchor distT="0" distB="0" distL="114300" distR="114300" simplePos="0" relativeHeight="252190720" behindDoc="0" locked="0" layoutInCell="1" allowOverlap="1">
                <wp:simplePos x="0" y="0"/>
                <wp:positionH relativeFrom="column">
                  <wp:posOffset>-775335</wp:posOffset>
                </wp:positionH>
                <wp:positionV relativeFrom="paragraph">
                  <wp:posOffset>-5135880</wp:posOffset>
                </wp:positionV>
                <wp:extent cx="2667000" cy="3703320"/>
                <wp:effectExtent l="3810" t="3810" r="11430" b="11430"/>
                <wp:wrapNone/>
                <wp:docPr id="1112" name="Группа 111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1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1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04.4pt;height:291.6pt;width:210pt;z-index:252190720;mso-width-relative:page;mso-height-relative:page;" coordorigin="2943,2592" coordsize="4200,5832" o:gfxdata="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TovXg3QAAAA4BAAAPAAAAAAAAAAEAIAAAACIAAABkcnMvZG93&#10;bnJldi54bWxQSwECFAAUAAAACACHTuJAPIcuz6YCAAA1BwAADgAAAAAAAAABACAAAAAsAQAAZHJz&#10;L2Uyb0RvYy54bWxQSwUGAAAAAAYABgBZAQAARAYAAAAA&#10;">
                <o:lock v:ext="edit" aspectratio="f"/>
                <v:line id="Прямое соединение 25" o:spid="_x0000_s1026" o:spt="20" style="position:absolute;left:2943;top:2608;flip:x;height:0;width:4200;" filled="t" stroked="t" coordsize="21600,21600" o:gfxdata="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j91Y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00M6cLcAAADd&#10;AAAADwAAAGRycy9kb3ducmV2LnhtbEVPyQrCMBC9C/5DGMGbphURrUYPoqBHFwRvQzN2sZmUJq5f&#10;bwTB2zzeOrPF01TiTo0rLCuI+xEI4tTqgjMFx8O6NwbhPLLGyjIpeJGDxbzdmmGi7YN3dN/7TIQQ&#10;dgkqyL2vEyldmpNB17c1ceAutjHoA2wyqRt8hHBTyUEUjaTBgkNDjjUtc0qv+5tRsNsWJfnNeYKj&#10;04srje9VmZZKdTtxNAXh6en/4p97o8P8OB7C95twgp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TQzpwtwAAAN0AAAAP&#10;AAAAAAAAAAEAIAAAACIAAABkcnMvZG93bnJldi54bWxQSwECFAAUAAAACACHTuJAMy8FnjsAAAA5&#10;AAAAEAAAAAAAAAABACAAAAAGAQAAZHJzL3NoYXBleG1sLnhtbFBLBQYAAAAABgAGAFsBAACwAwAA&#10;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91744" behindDoc="0" locked="0" layoutInCell="1" allowOverlap="1">
                <wp:simplePos x="0" y="0"/>
                <wp:positionH relativeFrom="column">
                  <wp:posOffset>3368040</wp:posOffset>
                </wp:positionH>
                <wp:positionV relativeFrom="paragraph">
                  <wp:posOffset>985520</wp:posOffset>
                </wp:positionV>
                <wp:extent cx="2667000" cy="3703320"/>
                <wp:effectExtent l="0" t="0" r="15240" b="15240"/>
                <wp:wrapNone/>
                <wp:docPr id="1115" name="Группа 111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1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1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77.6pt;height:291.6pt;width:210pt;rotation:11796480f;z-index:252191744;mso-width-relative:page;mso-height-relative:page;" coordorigin="2943,2592" coordsize="4200,5832" o:gfxdata="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KRixrZAAAACwEAAA8AAAAAAAAAAQAgAAAAIgAAAGRycy9kb3du&#10;cmV2LnhtbFBLAQIUABQAAAAIAIdO4kBOFmPsqQIAAA4HAAAOAAAAAAAAAAEAIAAAACgBAABkcnMv&#10;ZTJvRG9jLnhtbFBLBQYAAAAABgAGAFkBAABDBgAAAAA=&#10;">
                <o:lock v:ext="edit" aspectratio="f"/>
                <v:line id="Прямое соединение 25" o:spid="_x0000_s1026" o:spt="20" style="position:absolute;left:2943;top:2608;flip:x;height:0;width:4200;" filled="f" stroked="t" coordsize="21600,21600" o:gfxdata="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jW+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5GkB7cAAADd&#10;AAAADwAAAGRycy9kb3ducmV2LnhtbEVPyQrCMBC9C/5DGMGbpvXgUo0eREGPLgjehmbsYjMpTVy/&#10;3giCt3m8dWaLp6nEnRpXWFYQ9yMQxKnVBWcKjod1bwzCeWSNlWVS8CIHi3m7NcNE2wfv6L73mQgh&#10;7BJUkHtfJ1K6NCeDrm9r4sBdbGPQB9hkUjf4COGmkoMoGkqDBYeGHGta5pRe9zejYLctSvKb8wSH&#10;pxdXGt+rMi2V6nbiaArC09P/xT/3Rof5cTyC7zfhBD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kaQHtwAAAN0AAAAP&#10;AAAAAAAAAAEAIAAAACIAAABkcnMvZG93bnJldi54bWxQSwECFAAUAAAACACHTuJAMy8FnjsAAAA5&#10;AAAAEAAAAAAAAAABACAAAAAGAQAAZHJzL3NoYXBleG1sLnhtbFBLBQYAAAAABgAGAFsBAACwAwAA&#10;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89696" behindDoc="1" locked="0" layoutInCell="1" allowOverlap="1">
                <wp:simplePos x="0" y="0"/>
                <wp:positionH relativeFrom="column">
                  <wp:posOffset>-939800</wp:posOffset>
                </wp:positionH>
                <wp:positionV relativeFrom="paragraph">
                  <wp:posOffset>-5417185</wp:posOffset>
                </wp:positionV>
                <wp:extent cx="7205345" cy="10353675"/>
                <wp:effectExtent l="0" t="0" r="3175" b="9525"/>
                <wp:wrapNone/>
                <wp:docPr id="1118" name="Прямоугольник 111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26.55pt;height:815.25pt;width:567.35pt;z-index:-251126784;v-text-anchor:middle;mso-width-relative:page;mso-height-relative:page;" fillcolor="#FFFFFF [3212]" filled="t" stroked="f" coordsize="21600,21600" o:gfxdata="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BR7D23QAA&#10;AA0BAAAPAAAAAAAAAAEAIAAAACIAAABkcnMvZG93bnJldi54bWxQSwECFAAUAAAACACHTuJA0e6H&#10;a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88672" behindDoc="1" locked="0" layoutInCell="1" allowOverlap="1">
                <wp:simplePos x="0" y="0"/>
                <wp:positionH relativeFrom="column">
                  <wp:posOffset>-1122045</wp:posOffset>
                </wp:positionH>
                <wp:positionV relativeFrom="paragraph">
                  <wp:posOffset>-5605145</wp:posOffset>
                </wp:positionV>
                <wp:extent cx="8095615" cy="10782300"/>
                <wp:effectExtent l="0" t="0" r="12065" b="7620"/>
                <wp:wrapNone/>
                <wp:docPr id="1119" name="Прямоугольник 111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41.35pt;height:849pt;width:637.45pt;z-index:-251127808;v-text-anchor:middle;mso-width-relative:page;mso-height-relative:page;" fillcolor="#D0CECE [2894]" filled="t" stroked="f" coordsize="21600,21600" o:gfxdata="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KMHEJtwAAAAOAQAADwAAAAAAAAABACAAAAAiAAAAZHJzL2Rvd25yZXYu&#10;eG1sUEsBAhQAFAAAAAgAh07iQJGc232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посмотрите на мою голову? Разве что она обожает инопланетян, но в этом я как раз не уверен. </w:t>
      </w:r>
    </w:p>
    <w:p w14:paraId="41F9DFA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мне ты кажешься очень красивым, Оскар. </w:t>
      </w:r>
    </w:p>
    <w:p w14:paraId="68AC3D9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192768" behindDoc="1" locked="0" layoutInCell="1" allowOverlap="1">
            <wp:simplePos x="0" y="0"/>
            <wp:positionH relativeFrom="column">
              <wp:posOffset>3054985</wp:posOffset>
            </wp:positionH>
            <wp:positionV relativeFrom="paragraph">
              <wp:posOffset>541655</wp:posOffset>
            </wp:positionV>
            <wp:extent cx="2257425" cy="2257425"/>
            <wp:effectExtent l="90170" t="52070" r="14605" b="52705"/>
            <wp:wrapTight wrapText="bothSides">
              <wp:wrapPolygon>
                <wp:start x="-863" y="-498"/>
                <wp:lineTo x="-863" y="21667"/>
                <wp:lineTo x="-717" y="21958"/>
                <wp:lineTo x="21594" y="21958"/>
                <wp:lineTo x="21594" y="-498"/>
                <wp:lineTo x="-863" y="-498"/>
              </wp:wrapPolygon>
            </wp:wrapTight>
            <wp:docPr id="975" name="Изображение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Изображение 29" descr="IMG_256"/>
                    <pic:cNvPicPr>
                      <a:picLocks noChangeAspect="1"/>
                    </pic:cNvPicPr>
                  </pic:nvPicPr>
                  <pic:blipFill>
                    <a:blip r:embed="rId133"/>
                    <a:stretch>
                      <a:fillRect/>
                    </a:stretch>
                  </pic:blipFill>
                  <pic:spPr>
                    <a:xfrm>
                      <a:off x="0" y="0"/>
                      <a:ext cx="2257425" cy="2257425"/>
                    </a:xfrm>
                    <a:prstGeom prst="rect">
                      <a:avLst/>
                    </a:prstGeom>
                    <a:noFill/>
                    <a:ln w="9525">
                      <a:solidFill>
                        <a:schemeClr val="accent1">
                          <a:lumMod val="40000"/>
                          <a:lumOff val="60000"/>
                        </a:schemeClr>
                      </a:solidFill>
                    </a:ln>
                    <a:effectLst>
                      <a:outerShdw blurRad="50800" dist="38100" dir="10800000" algn="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После этого замечания Бабушки Розы наша беседа застопорилась. Конечно, приятно слышать такое, даже волоски на руках дыбом встают, но непонятно, что тут ответить. </w:t>
      </w:r>
    </w:p>
    <w:p w14:paraId="68EBC09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но ведь хочется, чтобы ей нравилось не только тело. </w:t>
      </w:r>
    </w:p>
    <w:p w14:paraId="032D02E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Слушай, что ты чувствуешь, когда видишь ее? </w:t>
      </w:r>
    </w:p>
    <w:p w14:paraId="1905B9B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Мне хочется защитить ее от призраков. </w:t>
      </w:r>
    </w:p>
    <w:p w14:paraId="6BE6B3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 Здесь что, появляются призраки? </w:t>
      </w:r>
    </w:p>
    <w:p w14:paraId="2ACF2E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Ага, притом каждую ночь. Они нас будят, уж не знаю зачем. Это больно, потому что они щиплются. Становится страшно, ведь их не видно. А потом никак не заснуть.</w:t>
      </w:r>
    </w:p>
    <w:p w14:paraId="2870639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тебе эти призраки часто являются? </w:t>
      </w:r>
    </w:p>
    <w:p w14:paraId="7818EE9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Сплю я крепко. Но по ночам я иногда слышу, как кричит Пегги Блю. Мне так хотелось бы защитить ее. </w:t>
      </w:r>
    </w:p>
    <w:p w14:paraId="7831CD5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Скажи ей об этом. </w:t>
      </w:r>
    </w:p>
    <w:p w14:paraId="2031872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по любому не могу это сделать, потому что ночью мы не имеем права выходить из палаты. Такой режим. </w:t>
      </w:r>
    </w:p>
    <w:p w14:paraId="6B56C76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А разве призраки соблюдают режим? Нет, разумеется, нет. Будь похитрее: если они услышат, как ты объявил Пегги Блю, что будешь защищать ее, то ночью они не посмеют явиться.</w:t>
      </w:r>
    </w:p>
    <w:p w14:paraId="54EFE17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Ровно в десять тридцать я принял решение и направился к ее палате. Дверь была открыта. </w:t>
      </w:r>
    </w:p>
    <w:p w14:paraId="2A19F1E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Привет, Пегги, я — Оскар. </w:t>
      </w:r>
    </w:p>
    <w:p w14:paraId="5A9BAEF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Она сидела на своей кровати — ни дать ни взять Белоснежка в ожидании принца, в то время как дуралеи гномы считают, что она померла. Белоснежка — как те заснеженные фотографии, где снег голубой, а не белый. Она повернулась ко мне, и тут я задал себе вопрос: кем я ей кажусь — принцем или гномом? Лично я поставил бы на гнома из-за моей яичной башки. Но Пегги Блю ничего не сказала. Самое замечательное то, что она всегда молчит, и поэтому все остается таинственным.</w:t>
      </w:r>
    </w:p>
    <w:p w14:paraId="40902A3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Я хочу, чтобы именно ты, Оскар, охранял меня от призраков.</w:t>
      </w:r>
    </w:p>
    <w:p w14:paraId="2EB431D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Можешь на меня положиться, Пегги. </w:t>
      </w:r>
    </w:p>
    <w:p w14:paraId="07F88D7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был страшно горд. Ведь в конечном счете выиграл-то я! </w:t>
      </w:r>
    </w:p>
    <w:p w14:paraId="0FB87FF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Поцелуй меня. </w:t>
      </w:r>
    </w:p>
    <w:p w14:paraId="3B7AF43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Ну, это типичные девчоночьи штучки, и охота им целоваться! Но Пегги — это совсем</w:t>
      </w:r>
      <w:r>
        <w:rPr>
          <w:rFonts w:hint="default"/>
        </w:rPr>
        <mc:AlternateContent>
          <mc:Choice Requires="wpg">
            <w:drawing>
              <wp:anchor distT="0" distB="0" distL="114300" distR="114300" simplePos="0" relativeHeight="252187648" behindDoc="0" locked="0" layoutInCell="1" allowOverlap="1">
                <wp:simplePos x="0" y="0"/>
                <wp:positionH relativeFrom="column">
                  <wp:posOffset>-775335</wp:posOffset>
                </wp:positionH>
                <wp:positionV relativeFrom="paragraph">
                  <wp:posOffset>-5544820</wp:posOffset>
                </wp:positionV>
                <wp:extent cx="2667000" cy="3703320"/>
                <wp:effectExtent l="3810" t="3810" r="11430" b="11430"/>
                <wp:wrapNone/>
                <wp:docPr id="1104" name="Группа 110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10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0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36.6pt;height:291.6pt;width:210pt;z-index:252187648;mso-width-relative:page;mso-height-relative:page;" coordorigin="2943,2592" coordsize="4200,5832" o:gfxdata="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TTNP3AAAAA4BAAAPAAAAAAAAAAEAIAAAACIAAABkcnMvZG93bnJl&#10;di54bWxQSwECFAAUAAAACACHTuJAMrYObK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10PeUL0AAADd&#10;AAAADwAAAGRycy9kb3ducmV2LnhtbEVP22oCMRB9L/gPYQTfarKKbd0afVAKVqEX9QPGzXR3cTPZ&#10;JvH69U2h0Lc5nOtMZhfbiBP5UDvWkPUVCOLCmZpLDbvty/0TiBCRDTaOScOVAsymnbsJ5sad+ZNO&#10;m1iKFMIhRw1VjG0uZSgqshj6riVO3JfzFmOCvpTG4zmF20YOlHqQFmtODRW2NK+oOGyOVsN29fh2&#10;XY9v+/X36+Jd7kbDD/asda+bqWcQkS7xX/znXpo0P1Mj+P0mnSCn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95Q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QSXQbsAAADd&#10;AAAADwAAAGRycy9kb3ducmV2LnhtbEVPS2vCQBC+F/oflhF60914CDW6eigW0mOsCN6G7JhHs7Mh&#10;u8bYX98VhN7m43vOZjfZTow0+MaxhmShQBCXzjRcaTh+f87fQfiAbLBzTBru5GG3fX3ZYGbcjQsa&#10;D6ESMYR9hhrqEPpMSl/WZNEvXE8cuYsbLIYIh0qaAW8x3HZyqVQqLTYcG2rs6aOm8udwtRqKr6al&#10;kJ9XmJ7u3Bn83bdlq/XbLFFrEIGm8C9+unMT5ycqhcc38QS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SXQb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88672" behindDoc="0" locked="0" layoutInCell="1" allowOverlap="1">
                <wp:simplePos x="0" y="0"/>
                <wp:positionH relativeFrom="column">
                  <wp:posOffset>3368040</wp:posOffset>
                </wp:positionH>
                <wp:positionV relativeFrom="paragraph">
                  <wp:posOffset>576580</wp:posOffset>
                </wp:positionV>
                <wp:extent cx="2667000" cy="3703320"/>
                <wp:effectExtent l="0" t="0" r="15240" b="15240"/>
                <wp:wrapNone/>
                <wp:docPr id="1107" name="Группа 110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0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0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5.4pt;height:291.6pt;width:210pt;rotation:11796480f;z-index:252188672;mso-width-relative:page;mso-height-relative:page;" coordorigin="2943,2592" coordsize="4200,5832" o:gfxdata="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VTebFtkAAAAKAQAADwAAAAAAAAABACAAAAAiAAAAZHJzL2Rv&#10;d25yZXYueG1sUEsBAhQAFAAAAAgAh07iQJ5BCSO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OUJxzsEAAADd&#10;AAAADwAAAGRycy9kb3ducmV2LnhtbEWPzU4DMQyE70h9h8iVuNFkQVBYmvZQVAmoBKXtA5iN2V11&#10;42yT0B+eHh+QuNma8cznyezkO3WgmNrAFoqRAUVcBddybWG7WVzdg0oZ2WEXmCycKcFsOriYYOnC&#10;kT/osM61khBOJVpocu5LrVPVkMc0Cj2xaF8hesyyxlq7iEcJ952+NuZOe2xZGhrsad5QtVt/ewub&#10;1/Hbefnw87ncvzy96+3tzYojW3s5LMwjqEyn/G/+u352gl8YwZVvZAQ9/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UJx&#10;z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uJsDM7sAAADd&#10;AAAADwAAAGRycy9kb3ducmV2LnhtbEVPS4vCMBC+L/gfwgje1qR7kG3X6EEU3GO7y8Lehmbsw2ZS&#10;mviov94Igrf5+J6zXF9tJ840+MaxhmSuQBCXzjRcafj92b1/gvAB2WDnmDSM5GG9mrwtMTPuwjmd&#10;i1CJGMI+Qw11CH0mpS9rsujnrieO3MENFkOEQyXNgJcYbjv5odRCWmw4NtTY06am8licrIb8u2kp&#10;7P9TXPyN3Bm8bduy1Xo2TdQXiEDX8BI/3XsT5ycqhcc38QS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sDM7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86624" behindDoc="1" locked="0" layoutInCell="1" allowOverlap="1">
                <wp:simplePos x="0" y="0"/>
                <wp:positionH relativeFrom="column">
                  <wp:posOffset>-939800</wp:posOffset>
                </wp:positionH>
                <wp:positionV relativeFrom="paragraph">
                  <wp:posOffset>-5826125</wp:posOffset>
                </wp:positionV>
                <wp:extent cx="7205345" cy="10353675"/>
                <wp:effectExtent l="0" t="0" r="3175" b="9525"/>
                <wp:wrapNone/>
                <wp:docPr id="1110" name="Прямоугольник 111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58.75pt;height:815.25pt;width:567.35pt;z-index:-251129856;v-text-anchor:middle;mso-width-relative:page;mso-height-relative:page;" fillcolor="#FFFFFF [3212]" filled="t" stroked="f" coordsize="21600,21600" o:gfxdata="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qtfrc3QAA&#10;AA0BAAAPAAAAAAAAAAEAIAAAACIAAABkcnMvZG93bnJldi54bWxQSwECFAAUAAAACACHTuJAubnM&#10;H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85600" behindDoc="1" locked="0" layoutInCell="1" allowOverlap="1">
                <wp:simplePos x="0" y="0"/>
                <wp:positionH relativeFrom="column">
                  <wp:posOffset>-1122045</wp:posOffset>
                </wp:positionH>
                <wp:positionV relativeFrom="paragraph">
                  <wp:posOffset>-6014085</wp:posOffset>
                </wp:positionV>
                <wp:extent cx="8095615" cy="10782300"/>
                <wp:effectExtent l="0" t="0" r="12065" b="7620"/>
                <wp:wrapNone/>
                <wp:docPr id="1111" name="Прямоугольник 111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473.55pt;height:849pt;width:637.45pt;z-index:-251130880;v-text-anchor:middle;mso-width-relative:page;mso-height-relative:page;" fillcolor="#D0CECE [2894]" filled="t" stroked="f" coordsize="21600,21600" o:gfxdata="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tn0cjdAAAADgEAAA8AAAAAAAAAAQAgAAAAIgAAAGRycy9kb3ducmV2Lnht&#10;bFBLAQIUABQAAAAIAIdO4kBjc04ynwIAABcFAAAOAAAAAAAAAAEAIAAAACwBAABkcnMvZTJvRG9j&#10;LnhtbFBLBQYAAAAABgAGAFkBAAA9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не то, что Китаянка. Она вовсе не испорченная, она подставила мне щеку, и мне правда было приятно поцеловать ее. </w:t>
      </w:r>
    </w:p>
    <w:p w14:paraId="041908D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До свидания, Пегги. </w:t>
      </w:r>
    </w:p>
    <w:p w14:paraId="081DD39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До свидания, Оскар. Ну вот, Бог, такой у меня вышел денек. Я понимаю, что в подростковом возрасте приятного мало. Это нелегко. Но в конечном счете к двадцати годам все утрясается. Так что я обращаюсь к тебе с сегодняшней просьбой: мне бы хотелось, чтобы мы с Пегги поженились. Я не уверен, что женитьба относится к духовной сфере, то есть к твоему ведомству. Можешь ли ты выполнить подобное желание, ведь с этим надо скорее в брачное агентство? Если в твоем отделе этого не водится, сообщи мне поскорее, чтобы я мог переадресовать свое желание более подходящей персоне. Не хочу торопить тебя, но напоминаю, что времени-то у меня мало. </w:t>
      </w:r>
    </w:p>
    <w:p w14:paraId="1374097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Итак: свадьба Оскара и Пегти Блю. Да или нет. Меня бы устроило, если бы ты смог. </w:t>
      </w:r>
    </w:p>
    <w:p w14:paraId="1474617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Целую, Оскар. </w:t>
      </w:r>
    </w:p>
    <w:p w14:paraId="73DFAE7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P. S. А в самом деле, какой же у тебя адрес?</w:t>
      </w:r>
    </w:p>
    <w:p w14:paraId="624CA835">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6134FA1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Заметано, я женат. </w:t>
      </w:r>
    </w:p>
    <w:p w14:paraId="270C04F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Сегодня у нас двадцать первое декабря, я двигаюсь к тридцатилетию, и я женат. Что касается детей, то мы с Пегги решили, что там дальше будет видно. На самом деле мне кажется, что она еще не готова. Все произошло нынче ночью. </w:t>
      </w:r>
    </w:p>
    <w:p w14:paraId="3613F91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Около часу до меня донесся стон Пегги. Я так и подскочил в кровати. Призраки! Пегги Блю терзают призраки, а я-то обещал охранять ее. Она поймет, что я урод, и больше не скажет мне ни слова. И будет права. Я поднялся и пошел на крик. Добравшись до палаты Пегги Блю, я увидел, что она сидит в кровати и с удивлением смотрит на меня. Должно быть, я тоже выглядел удивленным, поскольку рот у Пегги Блю был закрыт, а крики не прекращались. Итак, я пробрался к следующей двери и понял, что это вопит; Бекон, извивающийся в постели из-за ожогов. На мгновение у меня возникли муки совести, я вспомнил тот день, когда проворонил пожар: в доме занялось пламя, досталось и коту, и собаке, поджарились даже золотые рыбки, думаю, в результате они, должно быть, просто сварились. Я представил, что им пришлось пережить, и подумал про себя: бывает, все кончается еще хуже — воспоминания и мучительные ожоги, как у Бекона, несмотря на пересадку кожи и всякие мази. Бекон свернулся клубком и перестал стонать. </w:t>
      </w:r>
    </w:p>
    <w:p w14:paraId="3F08FE7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Я вернулся к Пегги Блю: </w:t>
      </w:r>
    </w:p>
    <w:p w14:paraId="4AF2248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Так это не ты стонала, Пегги? Я-то всегда считал, что это ты кричишь по ночам. </w:t>
      </w:r>
    </w:p>
    <w:p w14:paraId="5165824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мне казалось, что ты. Мы больше не возвращались к тому, что произошло, решив, что на самом-то деле каждый в течение долгого времени думал о другом. </w:t>
      </w:r>
      <w:r>
        <w:rPr>
          <w:rFonts w:hint="default"/>
        </w:rPr>
        <mc:AlternateContent>
          <mc:Choice Requires="wpg">
            <w:drawing>
              <wp:anchor distT="0" distB="0" distL="114300" distR="114300" simplePos="0" relativeHeight="252184576" behindDoc="0" locked="0" layoutInCell="1" allowOverlap="1">
                <wp:simplePos x="0" y="0"/>
                <wp:positionH relativeFrom="column">
                  <wp:posOffset>-775335</wp:posOffset>
                </wp:positionH>
                <wp:positionV relativeFrom="paragraph">
                  <wp:posOffset>-5953760</wp:posOffset>
                </wp:positionV>
                <wp:extent cx="2667000" cy="3703320"/>
                <wp:effectExtent l="3810" t="3810" r="11430" b="11430"/>
                <wp:wrapNone/>
                <wp:docPr id="1096" name="Группа 109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9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9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468.8pt;height:291.6pt;width:210pt;z-index:252184576;mso-width-relative:page;mso-height-relative:page;" coordorigin="2943,2592" coordsize="4200,5832" o:gfxdata="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jE5kreAAAADgEAAA8AAAAAAAAAAQAgAAAAIgAAAGRycy9k&#10;b3ducmV2LnhtbFBLAQIUABQAAAAIAIdO4kDPsDh6pwIAADUHAAAOAAAAAAAAAAEAIAAAAC0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1jZ/pr4AAADd&#10;AAAADwAAAGRycy9kb3ducmV2LnhtbEVP22oCMRB9F/yHMELfNLGlVVejDy2FVsF6+4BxM+4ubibb&#10;JPXSr2+Egm9zONeZzC62FifyoXKsod9TIIhzZyouNOy2790hiBCRDdaOScOVAsym7dYEM+POvKbT&#10;JhYihXDIUEMZY5NJGfKSLIaea4gTd3DeYkzQF9J4PKdwW8tHpV6kxYpTQ4kNvZaUHzc/VsN2Plhe&#10;F6Pf/eL78+1L7p6fVuxZ64dOX41BRLrEu/jf/WHSfDUawO2bdIK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jZ/p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Tw8sr4AAADd&#10;AAAADwAAAGRycy9kb3ducmV2LnhtbEWPT2/CMAzF75P4DpGRuI2kO6BRmnKYQIIjbJrEzWpM/6xx&#10;qiajsE8/HybtZus9v/dzsb37Xt1ojG1gC9nSgCKugmu5tvDxvn9+BRUTssM+MFl4UIRtOXsqMHdh&#10;4hPdzqlWEsIxRwtNSkOudawa8hiXYSAW7RpGj0nWsdZuxEnCfa9fjFlpjy1LQ4MDvTVUfZ2/vYXT&#10;se0oHS5rXH0+uHf4s+uqztrFPDMbUInu6d/8d31wgm/WgivfyAi6/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w8s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85600" behindDoc="0" locked="0" layoutInCell="1" allowOverlap="1">
                <wp:simplePos x="0" y="0"/>
                <wp:positionH relativeFrom="column">
                  <wp:posOffset>3368040</wp:posOffset>
                </wp:positionH>
                <wp:positionV relativeFrom="paragraph">
                  <wp:posOffset>167640</wp:posOffset>
                </wp:positionV>
                <wp:extent cx="2667000" cy="3703320"/>
                <wp:effectExtent l="0" t="0" r="15240" b="15240"/>
                <wp:wrapNone/>
                <wp:docPr id="1099" name="Группа 109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10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0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3.2pt;height:291.6pt;width:210pt;rotation:11796480f;z-index:252185600;mso-width-relative:page;mso-height-relative:page;" coordorigin="2943,2592" coordsize="4200,5832" o:gfxdata="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zAyUt9gAAAAKAQAADwAAAAAAAAABACAAAAAiAAAAZHJzL2Rv&#10;d25yZXYueG1sUEsBAhQAFAAAAAgAh07iQMD5Mc2sAgAADgcAAA4AAAAAAAAAAQAgAAAAJw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xzR9yMEAAADd&#10;AAAADwAAAGRycy9kb3ducmV2LnhtbEWPzU4DMQyE70h9h8iVuNFkQVBYmvZQVAmoBKXtA5iN2V11&#10;42yT0B+eHh+QuNma8cznyezkO3WgmNrAFoqRAUVcBddybWG7WVzdg0oZ2WEXmCycKcFsOriYYOnC&#10;kT/osM61khBOJVpocu5LrVPVkMc0Cj2xaF8hesyyxlq7iEcJ952+NuZOe2xZGhrsad5QtVt/ewub&#10;1/Hbefnw87ncvzy96+3tzYojW3s5LMwjqEyn/G/+u352gl8Y4ZdvZAQ9/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zR9&#10;yM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u0PNbsAAADd&#10;AAAADwAAAGRycy9kb3ducmV2LnhtbEVPO2vDMBDeA/kP4gLdEskdQuNa9lASSEenpZDtsK5+1DoZ&#10;S3Wc/PqoUMh2H9/zsmK2vZho9K1jDclGgSCunGm51vD5cVi/gPAB2WDvmDRcyUORLxcZpsZduKTp&#10;FGoRQ9inqKEJYUil9FVDFv3GDcSR+3ajxRDhWEsz4iWG214+K7WVFluODQ0O9NZQ9XP6tRrK97aj&#10;cDzvcPt15d7gbd9VndZPq0S9ggg0h4f43300cX6iEvj7Jp4g8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0PNb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83552" behindDoc="1" locked="0" layoutInCell="1" allowOverlap="1">
                <wp:simplePos x="0" y="0"/>
                <wp:positionH relativeFrom="column">
                  <wp:posOffset>-939800</wp:posOffset>
                </wp:positionH>
                <wp:positionV relativeFrom="paragraph">
                  <wp:posOffset>-6235065</wp:posOffset>
                </wp:positionV>
                <wp:extent cx="7205345" cy="10353675"/>
                <wp:effectExtent l="0" t="0" r="3175" b="9525"/>
                <wp:wrapNone/>
                <wp:docPr id="1102" name="Прямоугольник 110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490.95pt;height:815.25pt;width:567.35pt;z-index:-251132928;v-text-anchor:middle;mso-width-relative:page;mso-height-relative:page;" fillcolor="#FFFFFF [3212]" filled="t" stroked="f" coordsize="21600,21600" o:gfxdata="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JYSiX3QAA&#10;AA0BAAAPAAAAAAAAAAEAIAAAACIAAABkcnMvZG93bnJldi54bWxQSwECFAAUAAAACACHTuJAzHtr&#10;3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82528" behindDoc="1" locked="0" layoutInCell="1" allowOverlap="1">
                <wp:simplePos x="0" y="0"/>
                <wp:positionH relativeFrom="column">
                  <wp:posOffset>-1122045</wp:posOffset>
                </wp:positionH>
                <wp:positionV relativeFrom="paragraph">
                  <wp:posOffset>-6423025</wp:posOffset>
                </wp:positionV>
                <wp:extent cx="8095615" cy="10782300"/>
                <wp:effectExtent l="0" t="0" r="12065" b="7620"/>
                <wp:wrapNone/>
                <wp:docPr id="1103" name="Прямоугольник 110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505.75pt;height:849pt;width:637.45pt;z-index:-251133952;v-text-anchor:middle;mso-width-relative:page;mso-height-relative:page;" fillcolor="#D0CECE [2894]" filled="t" stroked="f" coordsize="21600,21600" o:gfxdata="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yrOeTN0AAAAPAQAADwAAAAAAAAABACAAAAAiAAAAZHJzL2Rvd25yZXYu&#10;eG1sUEsBAhQAFAAAAAgAh07iQBzpZma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Пегги Блю сделалась еще более голубой, это означало, что она сильно смущена. </w:t>
      </w:r>
    </w:p>
    <w:p w14:paraId="34E0233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Что будешь делать, Оскар? </w:t>
      </w:r>
    </w:p>
    <w:p w14:paraId="36BD3C1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А ты, Пегги? С ума сойти, сколько у нас общего: одни и те же мысли, одни и те же вопросы. — Хочешь спать здесь, со мной? Девчонки — это нечто. У меня подобная фраза крутилась бы в мозгу часы, недели, месяцы, прежде чем я сумел бы ее из себя выдавить. А она высказала это так естественно, так просто. </w:t>
      </w:r>
    </w:p>
    <w:p w14:paraId="75B2779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Окей. </w:t>
      </w:r>
    </w:p>
    <w:p w14:paraId="01A4DCF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улегся в ее кровать. Было тесновато, но мы провели потрясающую ночь. Пегги Блю пахла орехами, кожа у нее такая же нежная, как у меня с тыльной стороны руки, но у нее везде так. Вытянувшись рядом, мы спали, мечтали, рассказывали о своей жизни. Когда наутро старшая медсестра мадам Гомет обнаружила нас, тут уж точно началась настоящая опера. Она развопилась, ночная сестра тоже, они вопили на два голоса то над Пегги, то надо мной, двери хлопали, они призывали всех в свидетели, обзывали нас «несчастными малышами», в то время как мы были вполне счастливы. Наконец Бабушке Розе удалось прекратить этот концерт: — Вы оставите этих детей в покое или нет? Кому вы служите — пациентам или режиму? Мне наплевать на режим, я выше этого. А теперь замолчите. Отправляйтесь чесать языками куда подальше. Здесь вам не базар. Возражений не последовало, как всегда, когда в дело вмешивается Бабушка Роза. Она проводила меня в палату, и я ненадолго погрузился в сон.</w:t>
      </w:r>
    </w:p>
    <w:p w14:paraId="3A60787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Ну вот, Бог. Не знаю, о чем просить тебя сегодня, потому что это был прекрасный день. Да, сделай как-нибудь, чтобы завтра операция Пегги Блю прошла хорошо. Не так, как моя, если тебе понятно, что я имею в виду. </w:t>
      </w:r>
    </w:p>
    <w:p w14:paraId="4022B27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38E56C9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362DC05F">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1AE72FE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Сегодня оперировали Пегги. Я провел десять ужасных лет. Тридцать с хвостиком — это тяжело, это возраст забот и ответственности. В сущности, Пегги никак не могла присоединиться ко мне этой ночью, потому что мадам Дюкрю, дежурная медсестра, оставалась в палате, чтобы приготовить ее к анестезии. Пегги положили на носилки в восемь часов. У меня сжалось сердце при виде того, как ее провозят на каталке, она была такая маленькая и худая, что ее едва можно было различить под изумрудно-зелеными простынями. Бабушка Роза держала меня за руку, чтобы я не волновался. </w:t>
      </w:r>
    </w:p>
    <w:p w14:paraId="7047278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почему твой Бог допускает, чтобы с людьми стряслось такое, как с Пегги и со мной? </w:t>
      </w:r>
    </w:p>
    <w:p w14:paraId="380D37E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 счастью, он создал вас, малыш Оскар, потому что без вас жизнь была бы не такой прекрасной. </w:t>
      </w:r>
    </w:p>
    <w:p w14:paraId="4CF49FE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Нет. Вы не понимаете. Почему Бог допускает, чтобы люди болели? Он злой? Или просто у него недостаточно сил? </w:t>
      </w:r>
    </w:p>
    <w:p w14:paraId="101AC8F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болезнь — она как смерть. Это данность. Это не наказание. </w:t>
      </w:r>
    </w:p>
    <w:p w14:paraId="1F3A1E2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Сразу видно, что вы ничем не больны! </w:t>
      </w:r>
    </w:p>
    <w:p w14:paraId="759B13B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Что ты об этом знаешь, Оскар! Тут я заткнулся. Я и подумать не мог, что у Бабушки Розы, всегда такой внимательной, готовой помочь, могут быть свои проблемы.</w:t>
      </w:r>
    </w:p>
    <w:p w14:paraId="447F71F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Не стоит скрывать от меня положение дел, Бабушка Роза, вы м</w:t>
      </w:r>
      <w:r>
        <w:rPr>
          <w:rFonts w:hint="default"/>
        </w:rPr>
        <mc:AlternateContent>
          <mc:Choice Requires="wpg">
            <w:drawing>
              <wp:anchor distT="0" distB="0" distL="114300" distR="114300" simplePos="0" relativeHeight="252181504" behindDoc="0" locked="0" layoutInCell="1" allowOverlap="1">
                <wp:simplePos x="0" y="0"/>
                <wp:positionH relativeFrom="column">
                  <wp:posOffset>-775335</wp:posOffset>
                </wp:positionH>
                <wp:positionV relativeFrom="paragraph">
                  <wp:posOffset>-8611235</wp:posOffset>
                </wp:positionV>
                <wp:extent cx="2667000" cy="3703320"/>
                <wp:effectExtent l="3810" t="3810" r="11430" b="11430"/>
                <wp:wrapNone/>
                <wp:docPr id="1088" name="Группа 108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8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9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78.05pt;height:291.6pt;width:210pt;z-index:252181504;mso-width-relative:page;mso-height-relative:page;" coordorigin="2943,2592" coordsize="4200,5832" o:gfxdata="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&#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Cl8tkPeAAAADwEAAA8AAAAAAAAAAQAgAAAAIgAAAGRy&#10;cy9kb3ducmV2LnhtbFBLAQIUABQAAAAIAIdO4kCtAUaSqgIAADUHAAAOAAAAAAAAAAEAIAAAAC0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TTzYkr0AAADd&#10;AAAADwAAAGRycy9kb3ducmV2LnhtbEVP22oCMRB9L/QfwhT6VhMtrboafVCEtoL3Dxg34+7iZrIm&#10;qZd+fVMo+DaHc53h+GprcSYfKsca2i0Fgjh3puJCw247e+mBCBHZYO2YNNwowHj0+DDEzLgLr+m8&#10;iYVIIRwy1FDG2GRShrwki6HlGuLEHZy3GBP0hTQeLync1rKj1Lu0WHFqKLGhSUn5cfNtNWy/uovb&#10;vP+zn58+p0u5e3tdsWetn5/aagAi0jXexf/uD5Pmq14f/r5JJ8jR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PNiS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0owtL4AAADd&#10;AAAADwAAAGRycy9kb3ducmV2LnhtbEWPT2/CMAzF75P4DpGRuI2kO6BRmnKYQIIjbJrEzWpM/6xx&#10;qiajsE8/HybtZus9v/dzsb37Xt1ojG1gC9nSgCKugmu5tvDxvn9+BRUTssM+MFl4UIRtOXsqMHdh&#10;4hPdzqlWEsIxRwtNSkOudawa8hiXYSAW7RpGj0nWsdZuxEnCfa9fjFlpjy1LQ4MDvTVUfZ2/vYXT&#10;se0oHS5rXH0+uHf4s+uqztrFPDMbUInu6d/8d31wgm/Wwi/fyAi6/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0owt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82528" behindDoc="0" locked="0" layoutInCell="1" allowOverlap="1">
                <wp:simplePos x="0" y="0"/>
                <wp:positionH relativeFrom="column">
                  <wp:posOffset>3368040</wp:posOffset>
                </wp:positionH>
                <wp:positionV relativeFrom="paragraph">
                  <wp:posOffset>-2489835</wp:posOffset>
                </wp:positionV>
                <wp:extent cx="2667000" cy="3703320"/>
                <wp:effectExtent l="0" t="0" r="15240" b="15240"/>
                <wp:wrapNone/>
                <wp:docPr id="1091" name="Группа 109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9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9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96.05pt;height:291.6pt;width:210pt;rotation:11796480f;z-index:252182528;mso-width-relative:page;mso-height-relative:page;" coordorigin="2943,2592" coordsize="4200,5832" o:gfxdata="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bpkSptoAAAAMAQAADwAAAAAAAAABACAAAAAiAAAAZHJz&#10;L2Rvd25yZXYueG1sUEsBAhQAFAAAAAgAh07iQASYLDq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xkHcPr4AAADd&#10;AAAADwAAAGRycy9kb3ducmV2LnhtbEVP22oCMRB9L/QfwhR8q4mKVbdGHxShKmi9fMB0M91dupms&#10;SeqlX28Khb7N4VxnPL3aWpzJh8qxhk5bgSDOnam40HA8LJ6HIEJENlg7Jg03CjCdPD6MMTPuwjs6&#10;72MhUgiHDDWUMTaZlCEvyWJou4Y4cZ/OW4wJ+kIaj5cUbmvZVepFWqw4NZTY0Kyk/Gv/bTUcVoPN&#10;bT36+ViflvOtPPZ77+xZ69ZTR72CiHSN/+I/95tJ89WoC7/fpBPk5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HcP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R5iuw7wAAADd&#10;AAAADwAAAGRycy9kb3ducmV2LnhtbEVPyWrDMBC9B/oPYgq9xZJbCI0TxYfSQnq0WwK5DdbES6yR&#10;sdTYyddHhUJv83jrbPPZ9uJCo28da0gTBYK4cqblWsP318fyFYQPyAZ7x6ThSh7y3cNii5lxExd0&#10;KUMtYgj7DDU0IQyZlL5qyKJP3EAcuZMbLYYIx1qaEacYbnv5rNRKWmw5NjQ40FtD1bn8sRqKz7aj&#10;sD+ucXW4cm/w9t5VndZPj6nagAg0h3/xn3tv4ny1foHfb+IJ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YrsO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80480" behindDoc="1" locked="0" layoutInCell="1" allowOverlap="1">
                <wp:simplePos x="0" y="0"/>
                <wp:positionH relativeFrom="column">
                  <wp:posOffset>-939800</wp:posOffset>
                </wp:positionH>
                <wp:positionV relativeFrom="paragraph">
                  <wp:posOffset>-8892540</wp:posOffset>
                </wp:positionV>
                <wp:extent cx="7205345" cy="10353675"/>
                <wp:effectExtent l="0" t="0" r="3175" b="9525"/>
                <wp:wrapNone/>
                <wp:docPr id="1094" name="Прямоугольник 109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700.2pt;height:815.25pt;width:567.35pt;z-index:-251136000;v-text-anchor:middle;mso-width-relative:page;mso-height-relative:page;" fillcolor="#FFFFFF [3212]" filled="t" stroked="f" coordsize="21600,21600" o:gfxdata="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sNMeDN0A&#10;AAAOAQAADwAAAAAAAAABACAAAAAiAAAAZHJzL2Rvd25yZXYueG1sUEsBAhQAFAAAAAgAh07iQF67&#10;QyC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79456" behindDoc="1" locked="0" layoutInCell="1" allowOverlap="1">
                <wp:simplePos x="0" y="0"/>
                <wp:positionH relativeFrom="column">
                  <wp:posOffset>-1122045</wp:posOffset>
                </wp:positionH>
                <wp:positionV relativeFrom="paragraph">
                  <wp:posOffset>-9080500</wp:posOffset>
                </wp:positionV>
                <wp:extent cx="8095615" cy="10782300"/>
                <wp:effectExtent l="0" t="0" r="12065" b="7620"/>
                <wp:wrapNone/>
                <wp:docPr id="1095" name="Прямоугольник 10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5pt;height:849pt;width:637.45pt;z-index:-251137024;v-text-anchor:middle;mso-width-relative:page;mso-height-relative:page;" fillcolor="#D0CECE [2894]" filled="t" stroked="f" coordsize="21600,21600" o:gfxdata="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ujXfv3QAAAA8BAAAPAAAAAAAAAAEAIAAAACIAAABkcnMvZG93bnJldi54&#10;bWxQSwECFAAUAAAACACHTuJAdQUNCaACAAAXBQAADgAAAAAAAAABACAAAAAsAQAAZHJzL2Uyb0Rv&#10;Yy54bWxQSwUGAAAAAAYABgBZAQAAPg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ожете довериться мне. Мне по меньшей мере тридцать два года, у меня рак, жена на операции, так что я знаю, что такое жизнь. </w:t>
      </w:r>
    </w:p>
    <w:p w14:paraId="37F9EE8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тебя люблю, Оскар. </w:t>
      </w:r>
    </w:p>
    <w:p w14:paraId="5C05289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вас тоже. Но если у вас не все в порядке, могу я что-то для вас сделать? Хотите, я усыновлю вас? </w:t>
      </w:r>
    </w:p>
    <w:p w14:paraId="00A135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Усыновишь меня? </w:t>
      </w:r>
    </w:p>
    <w:p w14:paraId="46F1C35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Ну да, я уже усыновил Бернара, когда заметил, что тот захандрил. </w:t>
      </w:r>
    </w:p>
    <w:p w14:paraId="5F697FD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Какого Бернара? </w:t>
      </w:r>
    </w:p>
    <w:p w14:paraId="1ACCF1B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Моего медвежонка. Там. В шкафу. На полке. Это мой старый медвежонок, у него уже нет ни глаз, ни рта, ни носа, набивка наполовину вывалилась, и повсюду собрались складочки. Он немного похож на вас. Я усыновил его в тот вечер, когда мои олухи родители принесли мне нового медвежонка! Они думали, что это приведет меня в восторг. Может, они хотели бы и меня заменить на какого-нибудь младшего братца, пока меня там нет. С тех пор я и усыновил своего медвежонка. Я завещаю Бернару все, чем владею. Я и вас, если хотите, могу усыновить, если это вас подбодрит. </w:t>
      </w:r>
    </w:p>
    <w:p w14:paraId="258888A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очень хочу. Мне кажется, Оскар, что это меня и правда подбодрит. </w:t>
      </w:r>
    </w:p>
    <w:p w14:paraId="754BB0E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Тогда по рукам, Бабушка Роза</w:t>
      </w:r>
      <w:r>
        <w:rPr>
          <w:rFonts w:hint="default"/>
        </w:rPr>
        <mc:AlternateContent>
          <mc:Choice Requires="wpg">
            <w:drawing>
              <wp:anchor distT="0" distB="0" distL="114300" distR="114300" simplePos="0" relativeHeight="252178432" behindDoc="0" locked="0" layoutInCell="1" allowOverlap="1">
                <wp:simplePos x="0" y="0"/>
                <wp:positionH relativeFrom="column">
                  <wp:posOffset>-775335</wp:posOffset>
                </wp:positionH>
                <wp:positionV relativeFrom="paragraph">
                  <wp:posOffset>-4113530</wp:posOffset>
                </wp:positionV>
                <wp:extent cx="2667000" cy="3703320"/>
                <wp:effectExtent l="3810" t="3810" r="11430" b="11430"/>
                <wp:wrapNone/>
                <wp:docPr id="1080" name="Группа 108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8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8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23.9pt;height:291.6pt;width:210pt;z-index:252178432;mso-width-relative:page;mso-height-relative:page;" coordorigin="2943,2592" coordsize="4200,5832" o:gfxdata="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vFGic3AAAAA0BAAAPAAAAAAAAAAEAIAAAACIAAABkcnMvZG93bnJl&#10;di54bWxQSwECFAAUAAAACACHTuJADVnDsa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s0rUlL4AAADd&#10;AAAADwAAAGRycy9kb3ducmV2LnhtbEVP204CMRB9N+EfmiHhTdqVoLBQeMCYKCTK7QOG7bC7YTtd&#10;28rFr7cmJr7NybnOdH61jTiTD7VjDVlfgSAunKm51LDfvdyPQISIbLBxTBpuFGA+69xNMTfuwhs6&#10;b2MpUgiHHDVUMba5lKGoyGLou5Y4cUfnLcYEfSmNx0sKt418UOpRWqw5NVTY0qKi4rT9shp2y6f3&#10;22r8fVh9vj1/yP1wsGbPWve6mZqAiHSN/+I/96tJ89Uog99v0gl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0rUl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rQ2dhbYAAADd&#10;AAAADwAAAGRycy9kb3ducmV2LnhtbEVPuQoCMRDtBf8hjGCniRaiq9FCFLT0QLAbNuMebibLJp5f&#10;bwTBbh7vnNniaStxp8YXjjUM+goEcepMwZmG42HdG4PwAdlg5Zg0vMjDYt5uzTAx7sE7uu9DJmII&#10;+wQ15CHUiZQ+zcmi77uaOHIX11gMETaZNA0+Yrit5FCpkbRYcGzIsaZlTul1f7MadtuipLA5T3B0&#10;enFl8L0q01LrbmegpiACPcNf/HNvTJyvxkP4fhNPkPM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0NnYW2AAAA3QAAAA8A&#10;AAAAAAAAAQAgAAAAIgAAAGRycy9kb3ducmV2LnhtbFBLAQIUABQAAAAIAIdO4kAzLwWeOwAAADkA&#10;AAAQAAAAAAAAAAEAIAAAAAUBAABkcnMvc2hhcGV4bWwueG1sUEsFBgAAAAAGAAYAWwEAAK8DAAAA&#10;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79456" behindDoc="0" locked="0" layoutInCell="1" allowOverlap="1">
                <wp:simplePos x="0" y="0"/>
                <wp:positionH relativeFrom="column">
                  <wp:posOffset>3368040</wp:posOffset>
                </wp:positionH>
                <wp:positionV relativeFrom="paragraph">
                  <wp:posOffset>2007870</wp:posOffset>
                </wp:positionV>
                <wp:extent cx="2667000" cy="3703320"/>
                <wp:effectExtent l="0" t="0" r="15240" b="15240"/>
                <wp:wrapNone/>
                <wp:docPr id="1083" name="Группа 108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8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8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58.1pt;height:291.6pt;width:210pt;rotation:11796480f;z-index:252179456;mso-width-relative:page;mso-height-relative:page;" coordorigin="2943,2592" coordsize="4200,5832" o:gfxdata="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orAFS9kAAAALAQAADwAAAAAAAAABACAAAAAiAAAAZHJzL2Rv&#10;d25yZXYueG1sUEsBAhQAFAAAAAgAh07iQJOXzFe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oz13DL4AAADd&#10;AAAADwAAAGRycy9kb3ducmV2LnhtbEVP204CMRB9J/EfmjHhzW0RFFwoPEhIUBKVyweM22F343a6&#10;tpWLX09NTHibk3OdyexkG3EgH2rHGnqZAkFcOFNzqWG3XdyNQISIbLBxTBrOFGA2velMMDfuyGs6&#10;bGIpUgiHHDVUMba5lKGoyGLIXEucuL3zFmOCvpTG4zGF20beK/UoLdacGips6bmi4mvzYzVsX4dv&#10;59XT7+fq+2X+LncP/Q/2rHX3tqfGICKd4lX8716aNF+NBvD3TTpBT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z13DL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uQF8bsAAADd&#10;AAAADwAAAGRycy9kb3ducmV2LnhtbEVPS4vCMBC+C/6HMII3TRQsbtfoQXZBj+0uwt6GZrYPm0lp&#10;olZ/vREW9jYf33M2u8G24kq9rx1rWMwVCOLCmZpLDd9fn7M1CB+QDbaOScOdPOy249EGU+NunNE1&#10;D6WIIexT1FCF0KVS+qIii37uOuLI/breYoiwL6Xp8RbDbSuXSiXSYs2xocKO9hUV5/xiNWTHuqFw&#10;+HnD5HTn1uDjoykaraeThXoHEWgI/+I/98HE+Wq9gtc38QS5f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QF8b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77408" behindDoc="1" locked="0" layoutInCell="1" allowOverlap="1">
                <wp:simplePos x="0" y="0"/>
                <wp:positionH relativeFrom="column">
                  <wp:posOffset>-939800</wp:posOffset>
                </wp:positionH>
                <wp:positionV relativeFrom="paragraph">
                  <wp:posOffset>-4394835</wp:posOffset>
                </wp:positionV>
                <wp:extent cx="7205345" cy="10353675"/>
                <wp:effectExtent l="0" t="0" r="3175" b="9525"/>
                <wp:wrapNone/>
                <wp:docPr id="1086" name="Прямоугольник 108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46.05pt;height:815.25pt;width:567.35pt;z-index:-251139072;v-text-anchor:middle;mso-width-relative:page;mso-height-relative:page;" fillcolor="#FFFFFF [3212]" filled="t" stroked="f" coordsize="21600,21600" o:gfxdata="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eC1oCd0A&#10;AAANAQAADwAAAAAAAAABACAAAAAiAAAAZHJzL2Rvd25yZXYueG1sUEsBAhQAFAAAAAgAh07iQCt5&#10;5OOMAgAA5wQAAA4AAAAAAAAAAQAgAAAALAEAAGRycy9lMm9Eb2MueG1sUEsFBgAAAAAGAAYAWQEA&#10;ACoG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76384" behindDoc="1" locked="0" layoutInCell="1" allowOverlap="1">
                <wp:simplePos x="0" y="0"/>
                <wp:positionH relativeFrom="column">
                  <wp:posOffset>-1122045</wp:posOffset>
                </wp:positionH>
                <wp:positionV relativeFrom="paragraph">
                  <wp:posOffset>-4582795</wp:posOffset>
                </wp:positionV>
                <wp:extent cx="8095615" cy="10782300"/>
                <wp:effectExtent l="0" t="0" r="12065" b="7620"/>
                <wp:wrapNone/>
                <wp:docPr id="1087" name="Прямоугольник 108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60.85pt;height:849pt;width:637.45pt;z-index:-251140096;v-text-anchor:middle;mso-width-relative:page;mso-height-relative:page;" fillcolor="#D0CECE [2894]" filled="t" stroked="f" coordsize="21600,21600" o:gfxdata="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hzflnNwAAAAOAQAADwAAAAAAAAABACAAAAAiAAAAZHJzL2Rvd25yZXYu&#10;eG1sUEsBAhQAFAAAAAgAh07iQAqfJV2iAgAAFwUAAA4AAAAAAAAAAQAgAAAAKw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w:t>
      </w:r>
    </w:p>
    <w:p w14:paraId="1CCB62A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Ближе к вечеру Бабушка Роза разбудила меня» сказав, что Пегги Блю уже вернулась и операция прошла успешно. Мы с Бабушкой Розой дождались, пока Пегги снова открыла глаза, а потом я направился в свою палату передохнуть. Заканчивая письмо, я понял, что сегодня, в конце концов, был хороший день. Семейный. Я усыновил Бабушку Розу, мы с тестем и тещей прониклись друг к другу симпатией, жена моя вновь в добром здравии, хотя около одиннадцати часов она порозовела. </w:t>
      </w:r>
    </w:p>
    <w:p w14:paraId="0E70BE7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00FAE58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3B938B3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P. S. Сегодня никаких желаний. Нужно же и тебе отдохнуть.</w:t>
      </w:r>
    </w:p>
    <w:p w14:paraId="5A23113B">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71C683F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Сегодня я прожил период от сорока лет до пятидесяти и натворил при этом кучу глупостей. Перескажу по-быстрому, потому что это не заслуживает внимания. Пегги Блю чувствует себя хорошо, но Китаянка, подосланная Попкорном, который меня теперь терпеть не может, настучала ей, что я, мол, целовал ее в губы. И вот из-за этого Пегги сказала мне, что между нами все кончено. Я протестовал, говорил ей, что с Китаянкой это была ошибка юности, что это было задолго до нее, не может же она заставить меня всю жизнь расплачиваться за прошлые ошибки. Но Пегги не уступила. Чтобы позлить меня, она даже подружилась с Китаянкой, я слышал, как они заливаются смехом. </w:t>
      </w:r>
    </w:p>
    <w:p w14:paraId="02BAE59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Из-за этого, когда Брижит, трисомичка [Трисомия — генетическая болезнь, обусловленная наличием добавочной хромосомы в хромосомном наборе. ], которая вечно клеится ко всем подряд, такие больные страшно привязчивы, заглянула в мою палату поздороваться, я позволил ей целовать меня. Она чуть с ума не сошла от радости, что я ей это позволил. Будто пес, веселящийся, что наконец появился хозяин. Загвоздка в том, что в коридоре был Эйнштейн. Может, у него в мозгу и вода, но ведь он же не ослеп на оба глаза. Он все видел и тут же помчался докладывать Пегги и Китаянке. Теперь весь этаж считает меня развязным, поэтому я и носа за порог не высовываю. </w:t>
      </w:r>
    </w:p>
    <w:p w14:paraId="0FC5752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я просто не понимаю, как это у меня вышло с Брижит… </w:t>
      </w:r>
    </w:p>
    <w:p w14:paraId="4DC49CC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это все бесовские проделки среднего возраста. От сорока пяти до пятидесяти все мужчины таковы. Они пытаются себя успокоить, проверяют, могут ли еще нравиться женщинам, а не только той, которую любят. </w:t>
      </w:r>
    </w:p>
    <w:p w14:paraId="5790F23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Ладно, согласен, пусть я нормальный, но я все же болван, да? </w:t>
      </w:r>
    </w:p>
    <w:p w14:paraId="06DA1DD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Да. Успокойся, ты соверше</w:t>
      </w:r>
      <w:r>
        <w:rPr>
          <w:rFonts w:hint="default"/>
        </w:rPr>
        <mc:AlternateContent>
          <mc:Choice Requires="wpg">
            <w:drawing>
              <wp:anchor distT="0" distB="0" distL="114300" distR="114300" simplePos="0" relativeHeight="252175360" behindDoc="0" locked="0" layoutInCell="1" allowOverlap="1">
                <wp:simplePos x="0" y="0"/>
                <wp:positionH relativeFrom="column">
                  <wp:posOffset>-775335</wp:posOffset>
                </wp:positionH>
                <wp:positionV relativeFrom="paragraph">
                  <wp:posOffset>-4318000</wp:posOffset>
                </wp:positionV>
                <wp:extent cx="2667000" cy="3703320"/>
                <wp:effectExtent l="3810" t="3810" r="11430" b="11430"/>
                <wp:wrapNone/>
                <wp:docPr id="1072" name="Группа 1072"/>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73"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74"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0pt;height:291.6pt;width:210pt;z-index:252175360;mso-width-relative:page;mso-height-relative:page;" coordorigin="2943,2592" coordsize="4200,5832" o:gfxdata="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J9S+vNwAAAANAQAADwAAAAAAAAABACAAAAAiAAAAZHJzL2Rvd25y&#10;ZXYueG1sUEsBAhQAFAAAAAgAh07iQIsj0IylAgAANQcAAA4AAAAAAAAAAQAgAAAAKwEAAGRycy9l&#10;Mm9Eb2MueG1sUEsFBgAAAAAGAAYAWQEAAEIGAAAAAA==&#10;">
                <o:lock v:ext="edit" aspectratio="f"/>
                <v:line id="Прямое соединение 25" o:spid="_x0000_s1026" o:spt="20" style="position:absolute;left:2943;top:2608;flip:x;height:0;width:4200;" filled="t" stroked="t" coordsize="21600,21600" o:gfxdata="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GfX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eH3QTboAAADd&#10;AAAADwAAAGRycy9kb3ducmV2LnhtbEVPyYoCMRC9D/gPoQRvY9IiLq2xD+KAc3RB8FZ0yl7sVJpO&#10;xmW+fjIgeKvHW2uZPWwjbtT5yrGGZKhAEOfOVFxoOB6+PmcgfEA22DgmDU/ykK16H0tMjbvzjm77&#10;UIgYwj5FDWUIbSqlz0uy6IeuJY7cxXUWQ4RdIU2H9xhuGzlSaiItVhwbSmxpXVJ+3f9YDbvvqqaw&#10;Pc9xcnpyY/B3U+e11oN+ohYgAj3CW/xyb02cr6Zj+P8mniB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4fdBN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76384" behindDoc="0" locked="0" layoutInCell="1" allowOverlap="1">
                <wp:simplePos x="0" y="0"/>
                <wp:positionH relativeFrom="column">
                  <wp:posOffset>3368040</wp:posOffset>
                </wp:positionH>
                <wp:positionV relativeFrom="paragraph">
                  <wp:posOffset>1803400</wp:posOffset>
                </wp:positionV>
                <wp:extent cx="2667000" cy="3703320"/>
                <wp:effectExtent l="0" t="0" r="15240" b="15240"/>
                <wp:wrapNone/>
                <wp:docPr id="1075" name="Группа 1075"/>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76"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77"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2pt;height:291.6pt;width:210pt;rotation:11796480f;z-index:252176384;mso-width-relative:page;mso-height-relative:page;" coordorigin="2943,2592" coordsize="4200,5832" o:gfxdata="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nZNNh2gAAAAsBAAAPAAAAAAAAAAEAIAAAACIAAABkcnMvZG93&#10;bnJldi54bWxQSwECFAAUAAAACACHTuJAXB2LN6kCAAAOBwAADgAAAAAAAAABACAAAAApAQAAZHJz&#10;L2Uyb0RvYy54bWxQSwUGAAAAAAYABgBZAQAARAYAAAAA&#10;">
                <o:lock v:ext="edit" aspectratio="f"/>
                <v:line id="Прямое соединение 25" o:spid="_x0000_s1026" o:spt="20" style="position:absolute;left:2943;top:2608;flip:x;height:0;width:4200;" filled="f" stroked="t" coordsize="21600,21600" o:gfxdata="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Y8x7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K9OOrsAAADd&#10;AAAADwAAAGRycy9kb3ducmV2LnhtbEVPS4vCMBC+L/gfwgh7WxP3UN2u0YMouMdWEfY2NLN92ExK&#10;k9XqrzeC4G0+vucsVoNtxZl6XzvWMJ0oEMSFMzWXGg777ccchA/IBlvHpOFKHlbL0dsCU+MunNE5&#10;D6WIIexT1FCF0KVS+qIii37iOuLI/bneYoiwL6Xp8RLDbSs/lUqkxZpjQ4UdrSsqTvm/1ZD91A2F&#10;3e8XJscrtwZvm6ZotH4fT9U3iEBDeImf7p2J89VsBo9v4gly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9OO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74336" behindDoc="1" locked="0" layoutInCell="1" allowOverlap="1">
                <wp:simplePos x="0" y="0"/>
                <wp:positionH relativeFrom="column">
                  <wp:posOffset>-939800</wp:posOffset>
                </wp:positionH>
                <wp:positionV relativeFrom="paragraph">
                  <wp:posOffset>-4599305</wp:posOffset>
                </wp:positionV>
                <wp:extent cx="7205345" cy="10353675"/>
                <wp:effectExtent l="0" t="0" r="3175" b="9525"/>
                <wp:wrapNone/>
                <wp:docPr id="1078" name="Прямоугольник 1078"/>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362.15pt;height:815.25pt;width:567.35pt;z-index:-251142144;v-text-anchor:middle;mso-width-relative:page;mso-height-relative:page;" fillcolor="#FFFFFF [3212]" filled="t" stroked="f" coordsize="21600,21600" o:gfxdata="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keF9LcAAAA&#10;DQEAAA8AAAAAAAAAAQAgAAAAIgAAAGRycy9kb3ducmV2LnhtbFBLAQIUABQAAAAIAIdO4kCenh2H&#10;iwIAAOcEAAAOAAAAAAAAAAEAIAAAACs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73312" behindDoc="1" locked="0" layoutInCell="1" allowOverlap="1">
                <wp:simplePos x="0" y="0"/>
                <wp:positionH relativeFrom="column">
                  <wp:posOffset>-1122045</wp:posOffset>
                </wp:positionH>
                <wp:positionV relativeFrom="paragraph">
                  <wp:posOffset>-4787265</wp:posOffset>
                </wp:positionV>
                <wp:extent cx="8095615" cy="10782300"/>
                <wp:effectExtent l="0" t="0" r="12065" b="7620"/>
                <wp:wrapNone/>
                <wp:docPr id="1079" name="Прямоугольник 107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76.95pt;height:849pt;width:637.45pt;z-index:-251143168;v-text-anchor:middle;mso-width-relative:page;mso-height-relative:page;" fillcolor="#D0CECE [2894]" filled="t" stroked="f" coordsize="21600,21600" o:gfxdata="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TbHxLeAAAADgEAAA8AAAAAAAAAAQAgAAAAIgAAAGRycy9kb3ducmV2&#10;LnhtbFBLAQIUABQAAAAIAIdO4kDpWHN5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нно нормальный. </w:t>
      </w:r>
    </w:p>
    <w:p w14:paraId="0B3A7CD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И что мне теперь делать? </w:t>
      </w:r>
    </w:p>
    <w:p w14:paraId="40DDC02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Кого ты любишь? </w:t>
      </w:r>
    </w:p>
    <w:p w14:paraId="11E7BE1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Пегги. И никого, кроме Пегги. </w:t>
      </w:r>
    </w:p>
    <w:p w14:paraId="3C46ED1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Тогда скажи это ей. Первый брак всегда хрупок, всегда неустойчив, но нужно перебороть себя, чтобы сохранить его, если оно того стоит. </w:t>
      </w:r>
    </w:p>
    <w:p w14:paraId="0DE63B0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Слушай, Бог, завтра Рождество. Я никогда не понимал, что это твой день рождения. Сделай как-нибудь, чтобы я помирился с Пегги. Не знаю, от этого или нет, но сегодня вечером мне очень грустно и мужество совсем покинуло меня. </w:t>
      </w:r>
    </w:p>
    <w:p w14:paraId="3C9571F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48DECC5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Целую, Оскар. </w:t>
      </w:r>
    </w:p>
    <w:p w14:paraId="024CC57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P.S. Теперь, когда мы подружились, скажи, что тебе подарить на день рождения?</w:t>
      </w:r>
    </w:p>
    <w:p w14:paraId="3AAEEEC8">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125010A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Сегодня утром в восемь часов я сказал Пегги, что любил ее, что любил лишь ее одну и не представляю себе жизни без нее. Она расплакалась и призналась, что я причинил ей сильную боль, потому что она тоже не любила никого, кроме меня, и что у нее не будет никого другого, тем более теперь, когда она порозовела. И вот что любопытно: мы оба разрыдались, но это было очень приятно. Странная штука эта семейная жизнь. Особенно после пятидесяти, когда испытания уже позади. </w:t>
      </w:r>
    </w:p>
    <w:p w14:paraId="20C377F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Сегодня мне предстоит выдержать визит родителей. Словом, можно быть уверенным лишь в одном: мне предстоит дурацкий денек.</w:t>
      </w:r>
      <w:r>
        <w:rPr>
          <w:rFonts w:hint="default" w:ascii="Times New Roman" w:hAnsi="Times New Roman" w:cs="Times New Roman"/>
          <w:sz w:val="28"/>
          <w:szCs w:val="28"/>
        </w:rPr>
        <w:t xml:space="preserve"> </w:t>
      </w:r>
      <w:r>
        <w:rPr>
          <w:rFonts w:hint="default" w:ascii="Times New Roman" w:hAnsi="Times New Roman" w:cs="Times New Roman"/>
          <w:color w:val="000000" w:themeColor="text1"/>
          <w:sz w:val="28"/>
          <w:szCs w:val="28"/>
          <w14:textFill>
            <w14:solidFill>
              <w14:schemeClr w14:val="tx1"/>
            </w14:solidFill>
          </w14:textFill>
        </w:rPr>
        <w:t>Мгновенно приняв решение, я организовал побег.</w:t>
      </w:r>
      <w:r>
        <w:rPr>
          <w:rFonts w:hint="default" w:ascii="Times New Roman" w:hAnsi="Times New Roman" w:cs="Times New Roman"/>
          <w:sz w:val="28"/>
          <w:szCs w:val="28"/>
        </w:rPr>
        <w:t xml:space="preserve"> </w:t>
      </w:r>
      <w:r>
        <w:rPr>
          <w:rFonts w:hint="default" w:ascii="Times New Roman" w:hAnsi="Times New Roman" w:cs="Times New Roman"/>
          <w:color w:val="000000" w:themeColor="text1"/>
          <w:sz w:val="28"/>
          <w:szCs w:val="28"/>
          <w14:textFill>
            <w14:solidFill>
              <w14:schemeClr w14:val="tx1"/>
            </w14:solidFill>
          </w14:textFill>
        </w:rPr>
        <w:t xml:space="preserve">Все вышло отлично: в одиннадцать тридцать Бабушка Роза поцеловала меня, пожелав хорошо провести Рождество вместе с родителями, а потом скрылась в раздевалке. Я свистнул. Попкорн, Эйнштейн и Бекон помогли мне быстро одеться, поддерживали под руки, пока мы спускались по лестнице. Они донесли меня прямо до колымаги Бабушки Розы и водворили меня на пол между передним и задним сиденьями. Потом они, никем не замеченные, вернулись в больницу. </w:t>
      </w:r>
    </w:p>
    <w:p w14:paraId="7957B02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157952" behindDoc="1" locked="0" layoutInCell="1" allowOverlap="1">
            <wp:simplePos x="0" y="0"/>
            <wp:positionH relativeFrom="column">
              <wp:posOffset>3114040</wp:posOffset>
            </wp:positionH>
            <wp:positionV relativeFrom="paragraph">
              <wp:posOffset>402590</wp:posOffset>
            </wp:positionV>
            <wp:extent cx="2079625" cy="2855595"/>
            <wp:effectExtent l="79375" t="79375" r="35560" b="36830"/>
            <wp:wrapTight wrapText="bothSides">
              <wp:wrapPolygon>
                <wp:start x="-824" y="-600"/>
                <wp:lineTo x="-824" y="21648"/>
                <wp:lineTo x="21494" y="21648"/>
                <wp:lineTo x="21653" y="21417"/>
                <wp:lineTo x="21653" y="-600"/>
                <wp:lineTo x="-824" y="-600"/>
              </wp:wrapPolygon>
            </wp:wrapTight>
            <wp:docPr id="976" name="Изображение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Изображение 30" descr="IMG_256"/>
                    <pic:cNvPicPr>
                      <a:picLocks noChangeAspect="1"/>
                    </pic:cNvPicPr>
                  </pic:nvPicPr>
                  <pic:blipFill>
                    <a:blip r:embed="rId134"/>
                    <a:srcRect l="8844" t="3643" r="9211" b="5864"/>
                    <a:stretch>
                      <a:fillRect/>
                    </a:stretch>
                  </pic:blipFill>
                  <pic:spPr>
                    <a:xfrm>
                      <a:off x="0" y="0"/>
                      <a:ext cx="2079625" cy="2855595"/>
                    </a:xfrm>
                    <a:prstGeom prst="rect">
                      <a:avLst/>
                    </a:prstGeom>
                    <a:noFill/>
                    <a:ln w="9525">
                      <a:solidFill>
                        <a:schemeClr val="accent1">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Я вышел из машины, падал снег. Я оказался перед большим освещенным домом. Шагнул вперед. Мне было довольно скверно. Кое-как допрыгнул до звонка и рухнул на плетеный коврик. Там-то меня и обнаружила Бабушка Роза. В гостиной, куда она меня внесла, стояла огромная наряженная елка, слепившая глаза</w:t>
      </w:r>
      <w:r>
        <w:rPr>
          <w:rFonts w:hint="default" w:ascii="Times New Roman" w:hAnsi="Times New Roman" w:cs="Times New Roman"/>
          <w:color w:val="000000" w:themeColor="text1"/>
          <w:sz w:val="28"/>
          <w:szCs w:val="28"/>
          <w:lang w:val="ru-RU"/>
          <w14:textFill>
            <w14:solidFill>
              <w14:schemeClr w14:val="tx1"/>
            </w14:solidFill>
          </w14:textFill>
        </w:rPr>
        <w:t xml:space="preserve">. </w:t>
      </w:r>
      <w:r>
        <w:rPr>
          <w:rFonts w:hint="default" w:ascii="Times New Roman" w:hAnsi="Times New Roman" w:cs="Times New Roman"/>
          <w:color w:val="000000" w:themeColor="text1"/>
          <w:sz w:val="28"/>
          <w:szCs w:val="28"/>
          <w14:textFill>
            <w14:solidFill>
              <w14:schemeClr w14:val="tx1"/>
            </w14:solidFill>
          </w14:textFill>
        </w:rPr>
        <w:t>Я удивился, как здорово у нее дома. Бабушка Роза отогрела меня у огня, и мы выпили по большой чашке шоколаду. Может, конечно, она хотела сперва удостовериться, что мне уже стало лучше, прежде чем отругать. Но благодаря этому я успел прийти в себя, это было не так-то просто, потому что в тот момент меня охватила сильная усталость.</w:t>
      </w:r>
    </w:p>
    <w:p w14:paraId="24CE515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в больнице все тебя разыскивают. Там такой переполох. Твои родители просто в отчаянии. Они уже сообщили в полицию. </w:t>
      </w:r>
    </w:p>
    <w:p w14:paraId="590356F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меня не удивляет. С них станется поверить, что я смогу их полюбить, стоит на меня надеть наручники… </w:t>
      </w:r>
    </w:p>
    <w:p w14:paraId="67CB7A7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 чем ты их упрекаешь? </w:t>
      </w:r>
    </w:p>
    <w:p w14:paraId="46A1208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Они боятся меня. Не осмеливаются говорить со мной. И чем больше они робеют, тем больше я сам себе кажусь чудовищем. Почему? Разве я навожу на них ужас? Неужто я настолько безобразен? Я что, стал идиотом и сам того не заметил? </w:t>
      </w:r>
    </w:p>
    <w:p w14:paraId="46A3F65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они боятся не тебя. Они боятся твоей болезни. </w:t>
      </w:r>
    </w:p>
    <w:p w14:paraId="514AD7E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Моя болезнь — это часть меня. Им не следует менять свое поведение из-за того, что я болен. Неужто они могут любить меня, лишь когда я здоров?</w:t>
      </w:r>
    </w:p>
    <w:p w14:paraId="3D8B73A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rPr>
        <mc:AlternateContent>
          <mc:Choice Requires="wpg">
            <w:drawing>
              <wp:anchor distT="0" distB="0" distL="114300" distR="114300" simplePos="0" relativeHeight="252158976" behindDoc="0" locked="0" layoutInCell="1" allowOverlap="1">
                <wp:simplePos x="0" y="0"/>
                <wp:positionH relativeFrom="column">
                  <wp:posOffset>-775335</wp:posOffset>
                </wp:positionH>
                <wp:positionV relativeFrom="paragraph">
                  <wp:posOffset>-9020175</wp:posOffset>
                </wp:positionV>
                <wp:extent cx="2667000" cy="3703320"/>
                <wp:effectExtent l="3810" t="3810" r="11430" b="11430"/>
                <wp:wrapNone/>
                <wp:docPr id="1034" name="Группа 103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3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3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710.25pt;height:291.6pt;width:210pt;z-index:252158976;mso-width-relative:page;mso-height-relative:page;" coordorigin="2943,2592" coordsize="4200,5832" o:gfxdata="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ZjdfPeAAAADwEAAA8AAAAAAAAAAQAgAAAAIgAAAGRycy9kb3du&#10;cmV2LnhtbFBLAQIUABQAAAAIAIdO4kBT7rfp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b84bcL0AAADd&#10;AAAADwAAAGRycy9kb3ducmV2LnhtbEVP22oCMRB9F/yHMELfNLFiq1ujDy0Fq2Bb9QOmm3F3cTPZ&#10;JvH69U1B8G0O5zqT2dnW4kg+VI419HsKBHHuTMWFhu3mvTsCESKywdoxabhQgNm03ZpgZtyJv+m4&#10;joVIIRwy1FDG2GRShrwki6HnGuLE7Zy3GBP0hTQeTync1vJRqSdpseLUUGJDryXl+/XBatgsnleX&#10;5fj6s/z9ePuU2+Hgiz1r/dDpqxcQkc7xLr655ybNV4Mh/H+TTp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zhtw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cYlSYboAAADd&#10;AAAADwAAAGRycy9kb3ducmV2LnhtbEVPS4vCMBC+C/6HMII3TbpC0WrsQVxwj7qysLehGfuwmZQm&#10;6+vXG0HY23x8z1nlN9uKC/W+dqwhmSoQxIUzNZcajt+fkzkIH5ANto5Jw5085OvhYIWZcVfe0+UQ&#10;ShFD2GeooQqhy6T0RUUW/dR1xJE7ud5iiLAvpenxGsNtKz+USqXFmmNDhR1tKirOhz+rYf9VNxR2&#10;vwtMf+7cGnxsm6LRejxK1BJEoFv4F7/dOxPnq1kKr2/iCXL9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iVJhugAAAN0A&#10;AAAPAAAAAAAAAAEAIAAAACIAAABkcnMvZG93bnJldi54bWxQSwECFAAUAAAACACHTuJAMy8FnjsA&#10;AAA5AAAAEAAAAAAAAAABACAAAAAJAQAAZHJzL3NoYXBleG1sLnhtbFBLBQYAAAAABgAGAFsBAACz&#10;Aw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60000" behindDoc="0" locked="0" layoutInCell="1" allowOverlap="1">
                <wp:simplePos x="0" y="0"/>
                <wp:positionH relativeFrom="column">
                  <wp:posOffset>3368040</wp:posOffset>
                </wp:positionH>
                <wp:positionV relativeFrom="paragraph">
                  <wp:posOffset>-2898775</wp:posOffset>
                </wp:positionV>
                <wp:extent cx="2667000" cy="3703320"/>
                <wp:effectExtent l="0" t="0" r="15240" b="15240"/>
                <wp:wrapNone/>
                <wp:docPr id="1037" name="Группа 103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3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3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28.25pt;height:291.6pt;width:210pt;rotation:11796480f;z-index:252160000;mso-width-relative:page;mso-height-relative:page;" coordorigin="2943,2592" coordsize="4200,5832" o:gfxdata="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aYNrPaAAAADAEAAA8AAAAAAAAAAQAgAAAAIgAAAGRycy9k&#10;b3ducmV2LnhtbFBLAQIUABQAAAAIAIdO4kCoGchE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gc+07sEAAADd&#10;AAAADwAAAGRycy9kb3ducmV2LnhtbEWPzW4CMQyE70h9h8iVuJWEov5tCRyKkFqQaAs8gLtxd1fd&#10;OEuS8tOnx4dK3GzNeObzeHr0rdpTTE1gC8OBAUVcBtdwZWG7md88gkoZ2WEbmCycKMF0ctUbY+HC&#10;gT9pv86VkhBOBVqoc+4KrVNZk8c0CB2xaN8hesyyxkq7iAcJ962+NeZee2xYGmrs6KWm8mf96y1s&#10;Fg+r0/Lp72u5e5u96+3d6IMjW9u/HppnUJmO+WL+v351gm9GgivfyAh6c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c+0&#10;7s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ABbGE7wAAADd&#10;AAAADwAAAGRycy9kb3ducmV2LnhtbEVPyWrDMBC9B/oPYgq9xZJbCI0TxYfSQnq0WwK5DdbES6yR&#10;sdTYyddHhUJv83jrbPPZ9uJCo28da0gTBYK4cqblWsP318fyFYQPyAZ7x6ThSh7y3cNii5lxExd0&#10;KUMtYgj7DDU0IQyZlL5qyKJP3EAcuZMbLYYIx1qaEacYbnv5rNRKWmw5NjQ40FtD1bn8sRqKz7aj&#10;sD+ucXW4cm/w9t5VndZPj6nagAg0h3/xn3tv4nz1sobfb+IJ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WxhO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56928" behindDoc="1" locked="0" layoutInCell="1" allowOverlap="1">
                <wp:simplePos x="0" y="0"/>
                <wp:positionH relativeFrom="column">
                  <wp:posOffset>-939800</wp:posOffset>
                </wp:positionH>
                <wp:positionV relativeFrom="paragraph">
                  <wp:posOffset>-9301480</wp:posOffset>
                </wp:positionV>
                <wp:extent cx="7205345" cy="10353675"/>
                <wp:effectExtent l="0" t="0" r="3175" b="9525"/>
                <wp:wrapNone/>
                <wp:docPr id="1033" name="Прямоугольник 1033"/>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732.4pt;height:815.25pt;width:567.35pt;z-index:-251159552;v-text-anchor:middle;mso-width-relative:page;mso-height-relative:page;" fillcolor="#FFFFFF [3212]" filled="t" stroked="f" coordsize="21600,21600" o:gfxdata="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5BsRm9wAAAAO&#10;AQAADwAAAAAAAAABACAAAAAiAAAAZHJzL2Rvd25yZXYueG1sUEsBAhQAFAAAAAgAh07iQP8k+yyK&#10;AgAA5wQAAA4AAAAAAAAAAQAgAAAAKwEAAGRycy9lMm9Eb2MueG1sUEsFBgAAAAAGAAYAWQEAACcG&#10;A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1660288" behindDoc="1" locked="0" layoutInCell="1" allowOverlap="1">
                <wp:simplePos x="0" y="0"/>
                <wp:positionH relativeFrom="column">
                  <wp:posOffset>-1122045</wp:posOffset>
                </wp:positionH>
                <wp:positionV relativeFrom="paragraph">
                  <wp:posOffset>-9489440</wp:posOffset>
                </wp:positionV>
                <wp:extent cx="8095615" cy="10782300"/>
                <wp:effectExtent l="0" t="0" r="12065" b="7620"/>
                <wp:wrapNone/>
                <wp:docPr id="1032" name="Прямоугольник 1032"/>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47.2pt;height:849pt;width:637.45pt;z-index:-251656192;v-text-anchor:middle;mso-width-relative:page;mso-height-relative:page;" fillcolor="#D0CECE [2894]" filled="t" stroked="f" coordsize="21600,21600" o:gfxdata="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1uivPeAAAADwEAAA8AAAAAAAAAAQAgAAAAIgAAAGRycy9kb3ducmV2&#10;LnhtbFBLAQIUABQAAAAIAIdO4kDmM9NzoQIAABcFAAAOAAAAAAAAAAEAIAAAAC0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Они любят тебя, Оскар. Они мне так сказали. </w:t>
      </w:r>
    </w:p>
    <w:p w14:paraId="343A882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говорили с ними? — Да. Они завидовали тому, что мы с тобой так ладим. Нет, не завидовали, им было грустно. Грустно, что у них так не выходит. Я пожал плечами, но гнев мой уже несколько улегся. Бабушка Роза принесла мне вторую порцию горячего шоколада. </w:t>
      </w:r>
    </w:p>
    <w:p w14:paraId="7422C05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Понимаешь, Оскар, конечно, однажды ты умрешь. Но ведь твои родители, они умрут тоже. Меня удивили эти слова. Никогда не думал об этом. </w:t>
      </w:r>
    </w:p>
    <w:p w14:paraId="52D84F9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Они тоже умрут. Совсем одни. Жестоко упрекая себя в том, что не смогли помириться со своим единственным ребенком, с обожаемым Оскаром. </w:t>
      </w:r>
    </w:p>
    <w:p w14:paraId="733FF06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Не говорите так, Бабушка Роза. Это вгоняет меня в тоску. </w:t>
      </w:r>
    </w:p>
    <w:p w14:paraId="5A1A918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Подумай о них, Оскар. Да, тебе предстоит умереть. Ты очень умен и понимаешь это. Но ты не понял, что умрешь не только ты. Все умрут. Твои родители однажды тоже. И я тоже. </w:t>
      </w:r>
    </w:p>
    <w:p w14:paraId="10DC4E1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Да. Но в конце-то концов я уйду прежде, чем вы. </w:t>
      </w:r>
    </w:p>
    <w:p w14:paraId="6412B15E">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Это так. Ты уйдешь прежде. Но между тем разве ты имеешь право делать все что угодно, поскольку уйдешь прежде? Право забывать о других? </w:t>
      </w:r>
    </w:p>
    <w:p w14:paraId="6516E1D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понял, Бабушка Роза. Позвоните им. </w:t>
      </w:r>
    </w:p>
    <w:p w14:paraId="0C941B4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Ну вот, Бог, продолжение я перескажу тебе коротко, а то у меня уже рука устала от писанины. Бабушка Роза позвонила в больницу, а те предупредили моих родителей, они прибыли к Бабушке Розе, и мы все вместе отпраздновали Рождество. Когда явились родители, я сказал им: — Простите, я забыл, что и вам тоже однажды предстоит умереть. Не знаю, может, эти слова помогли им освободиться от скованности, но после этого они стали такими, как раньше, и мы классно провели рождественский вечер.</w:t>
      </w:r>
    </w:p>
    <w:p w14:paraId="773FBECA">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Кстати, Бог, с днем рождения! Бабушка Роза, укладывая меня в кровать своего старшего сына, он работает ветеринаром в Конго, лечит слонов, заверила меня, что мое примирение с родителями может послужить хорошим подарком тебе на рождение. Честно говоря, я считаю, что это подарочек так себе, но раз уж Бабушка Роза, твоя старая приятельница, так думает… </w:t>
      </w:r>
    </w:p>
    <w:p w14:paraId="58F5850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2E3D8FC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60671012">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33BB09B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Дорогой Бог! Мне исполнилось шестьдесят лет, и я расплачиваюсь за вчерашние излишества. Сегодня я, прямо скажем, не в лучшей форме. Было приятно вернуться к себе в больницу. В старости всегда пропадает жел</w:t>
      </w:r>
      <w:r>
        <w:rPr>
          <w:rFonts w:hint="default"/>
        </w:rPr>
        <mc:AlternateContent>
          <mc:Choice Requires="wpg">
            <w:drawing>
              <wp:anchor distT="0" distB="0" distL="114300" distR="114300" simplePos="0" relativeHeight="252162048" behindDoc="0" locked="0" layoutInCell="1" allowOverlap="1">
                <wp:simplePos x="0" y="0"/>
                <wp:positionH relativeFrom="column">
                  <wp:posOffset>-775335</wp:posOffset>
                </wp:positionH>
                <wp:positionV relativeFrom="paragraph">
                  <wp:posOffset>-7997825</wp:posOffset>
                </wp:positionV>
                <wp:extent cx="2667000" cy="3703320"/>
                <wp:effectExtent l="3810" t="3810" r="11430" b="11430"/>
                <wp:wrapNone/>
                <wp:docPr id="1040" name="Группа 1040"/>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41"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42"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629.75pt;height:291.6pt;width:210pt;z-index:252162048;mso-width-relative:page;mso-height-relative:page;" coordorigin="2943,2592" coordsize="4200,5832" o:gfxdata="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vm1P/eAAAADwEAAA8AAAAAAAAAAQAgAAAAIgAAAGRycy9kb3du&#10;cmV2LnhtbFBLAQIUABQAAAAIAIdO4kC785fUpAIAADUHAAAOAAAAAAAAAAEAIAAAAC0BAABkcnMv&#10;ZTJvRG9jLnhtbFBLBQYAAAAABgAGAFkBAABDBgAAAAA=&#10;">
                <o:lock v:ext="edit" aspectratio="f"/>
                <v:line id="Прямое соединение 25" o:spid="_x0000_s1026" o:spt="20" style="position:absolute;left:2943;top:2608;flip:x;height:0;width:4200;" filled="t" stroked="t" coordsize="21600,21600" o:gfxdata="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824O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VrQnH7wAAADd&#10;AAAADwAAAGRycy9kb3ducmV2LnhtbEVPyWrDMBC9B/IPYgK9xVJCCa0b2YfQQnq0UwK9DdbUS6yR&#10;sdTY6ddXhUJu83jr7PPZ9uJKo28da9gkCgRx5UzLtYaP09v6CYQPyAZ7x6ThRh7ybLnYY2rcxAVd&#10;y1CLGMI+RQ1NCEMqpa8asugTNxBH7suNFkOEYy3NiFMMt73cKrWTFluODQ0OdGioupTfVkPx3nYU&#10;jp/PuDvfuDf489pVndYPq416ARFoDnfxv/to4nz1uIW/b+IJMv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0Jx+8AAAA&#10;3QAAAA8AAAAAAAAAAQAgAAAAIgAAAGRycy9kb3ducmV2LnhtbFBLAQIUABQAAAAIAIdO4kAzLwWe&#10;OwAAADkAAAAQAAAAAAAAAAEAIAAAAAsBAABkcnMvc2hhcGV4bWwueG1sUEsFBgAAAAAGAAYAWwEA&#10;ALUDA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63072" behindDoc="0" locked="0" layoutInCell="1" allowOverlap="1">
                <wp:simplePos x="0" y="0"/>
                <wp:positionH relativeFrom="column">
                  <wp:posOffset>3368040</wp:posOffset>
                </wp:positionH>
                <wp:positionV relativeFrom="paragraph">
                  <wp:posOffset>-1876425</wp:posOffset>
                </wp:positionV>
                <wp:extent cx="2667000" cy="3703320"/>
                <wp:effectExtent l="0" t="0" r="15240" b="15240"/>
                <wp:wrapNone/>
                <wp:docPr id="1043" name="Группа 1043"/>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4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4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147.75pt;height:291.6pt;width:210pt;rotation:11796480f;z-index:252163072;mso-width-relative:page;mso-height-relative:page;" coordorigin="2943,2592" coordsize="4200,5832" o:gfxdata="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IYAM7aAAAADAEAAA8AAAAAAAAAAQAgAAAAIgAAAGRycy9k&#10;b3ducmV2LnhtbFBLAQIUABQAAAAIAIdO4kCiVSEjqwIAAA4HAAAOAAAAAAAAAAEAIAAAACk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WITNlr4AAADd&#10;AAAADwAAAGRycy9kb3ducmV2LnhtbEVP204CMRB9N+EfmiHhTVrkpiuFB42JQIJy+YBxO+xu2E7X&#10;tnLx6ymJiW9zcq4zmZ1tLY7kQ+VYQ6+rQBDnzlRcaNht3+4fQYSIbLB2TBouFGA2bd1NMDPuxGs6&#10;bmIhUgiHDDWUMTaZlCEvyWLouoY4cXvnLcYEfSGNx1MKt7V8UGokLVacGkps6KWk/LD5sRq2i/Hq&#10;snz6/Vp+z18/5G7Y/2TPWnfaPfUMItI5/ov/3O8mzVeDAdy+SSfI6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TNlr4A&#10;AADdAAAADwAAAAAAAAABACAAAAAiAAAAZHJzL2Rvd25yZXYueG1sUEsBAhQAFAAAAAgAh07iQDMv&#10;BZ47AAAAOQAAABAAAAAAAAAAAQAgAAAADQEAAGRycy9zaGFwZXhtbC54bWxQSwUGAAAAAAYABgBb&#10;AQAAtw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2V2/a7oAAADd&#10;AAAADwAAAGRycy9kb3ducmV2LnhtbEVPyYoCMRC9D/gPoYS5jYkyirad9iAOOEcXBG9Fp+zFTqXp&#10;ZFzm640geKvHWytd3GwjLtT5yrGG4UCBIM6dqbjQsN/9fE1B+IBssHFMGu7kYZH1PlJMjLvyhi7b&#10;UIgYwj5BDWUIbSKlz0uy6AeuJY7cyXUWQ4RdIU2H1xhuGzlSaiItVhwbSmxpWVJ+3v5ZDZvfqqaw&#10;Ps5wcrhzY/B/Vee11p/9oZqDCHQLb/HLvTZxvvoew/ObeILM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Xb9r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61024" behindDoc="1" locked="0" layoutInCell="1" allowOverlap="1">
                <wp:simplePos x="0" y="0"/>
                <wp:positionH relativeFrom="column">
                  <wp:posOffset>-939800</wp:posOffset>
                </wp:positionH>
                <wp:positionV relativeFrom="paragraph">
                  <wp:posOffset>-8279130</wp:posOffset>
                </wp:positionV>
                <wp:extent cx="7205345" cy="10353675"/>
                <wp:effectExtent l="0" t="0" r="3175" b="9525"/>
                <wp:wrapNone/>
                <wp:docPr id="1046" name="Прямоугольник 1046"/>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51.9pt;height:815.25pt;width:567.35pt;z-index:-251155456;v-text-anchor:middle;mso-width-relative:page;mso-height-relative:page;" fillcolor="#FFFFFF [3212]" filled="t" stroked="f" coordsize="21600,21600" o:gfxdata="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ZqjOY3AAA&#10;AA4BAAAPAAAAAAAAAAEAIAAAACIAAABkcnMvZG93bnJldi54bWxQSwECFAAUAAAACACHTuJAKInP&#10;bIwCAADnBAAADgAAAAAAAAABACAAAAAr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60000" behindDoc="1" locked="0" layoutInCell="1" allowOverlap="1">
                <wp:simplePos x="0" y="0"/>
                <wp:positionH relativeFrom="column">
                  <wp:posOffset>-1122045</wp:posOffset>
                </wp:positionH>
                <wp:positionV relativeFrom="paragraph">
                  <wp:posOffset>-8467090</wp:posOffset>
                </wp:positionV>
                <wp:extent cx="8095615" cy="10782300"/>
                <wp:effectExtent l="0" t="0" r="12065" b="7620"/>
                <wp:wrapNone/>
                <wp:docPr id="1047" name="Прямоугольник 1047"/>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66.7pt;height:849pt;width:637.45pt;z-index:-251156480;v-text-anchor:middle;mso-width-relative:page;mso-height-relative:page;" fillcolor="#D0CECE [2894]" filled="t" stroked="f" coordsize="21600,21600" o:gfxdata="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LHa8vdAAAADwEAAA8AAAAAAAAAAQAgAAAAIgAAAGRycy9kb3ducmV2&#10;LnhtbFBLAQIUABQAAAAIAIdO4kCaGZ/KogIAABcFAAAOAAAAAAAAAAEAIAAAACwBAABkcnMvZTJv&#10;RG9jLnhtbFBLBQYAAAAABgAGAFkBAABA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ание путешествовать. </w:t>
      </w:r>
    </w:p>
    <w:p w14:paraId="4BF70EB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Я уверен, что теперь мне не захочется покидать палату.</w:t>
      </w:r>
      <w:r>
        <w:rPr>
          <w:rFonts w:hint="default" w:ascii="Times New Roman" w:hAnsi="Times New Roman" w:cs="Times New Roman"/>
          <w:sz w:val="28"/>
          <w:szCs w:val="28"/>
        </w:rPr>
        <w:t xml:space="preserve"> </w:t>
      </w:r>
      <w:r>
        <w:rPr>
          <w:rFonts w:hint="default" w:ascii="Times New Roman" w:hAnsi="Times New Roman" w:cs="Times New Roman"/>
          <w:color w:val="000000" w:themeColor="text1"/>
          <w:sz w:val="28"/>
          <w:szCs w:val="28"/>
          <w14:textFill>
            <w14:solidFill>
              <w14:schemeClr w14:val="tx1"/>
            </w14:solidFill>
          </w14:textFill>
        </w:rPr>
        <w:t>Пегги Блю чувствует себя лучше. Она приезжала навестить меня в кресле на колесиках. Мы славно провели время вместе.</w:t>
      </w:r>
    </w:p>
    <w:p w14:paraId="17D4363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Мне хотелось бы, чтобы ты навестил меня. </w:t>
      </w:r>
    </w:p>
    <w:p w14:paraId="5CD14E06">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До завтра.</w:t>
      </w:r>
    </w:p>
    <w:p w14:paraId="45C00BF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Оскар.</w:t>
      </w:r>
    </w:p>
    <w:p w14:paraId="1AB2BF71">
      <w:pPr>
        <w:jc w:val="both"/>
        <w:rPr>
          <w:rFonts w:hint="default" w:ascii="Times New Roman" w:hAnsi="Times New Roman" w:cs="Times New Roman"/>
          <w:color w:val="000000" w:themeColor="text1"/>
          <w:sz w:val="28"/>
          <w:szCs w:val="28"/>
          <w14:textFill>
            <w14:solidFill>
              <w14:schemeClr w14:val="tx1"/>
            </w14:solidFill>
          </w14:textFill>
        </w:rPr>
      </w:pPr>
    </w:p>
    <w:p w14:paraId="5154273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Дорогой Бог! Сегодня я прожил от семидесяти лет до восьмидесяти и много размышлял. Вначале я использовал подарок, который преподнесла мне Бабушка Роза на Рождество. Не знаю, говорил ли я тебе? Это растение из пустыни Сахара, которому на жизнь отпущен всего один день. Как только его семена впитывают воду, оно прорастает, дает побег, выпускает листочки, цветок, появляются семена, затем оно увядает, съеживается и — хоп, вечером все кончено. Гениальный подарок, спасибо, ты здорово это придумал.</w:t>
      </w:r>
    </w:p>
    <w:p w14:paraId="45D04DE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Мы с Пегги Блю долго читали Медицинский словарь. Это ее любимая книга. Ее страстно интересуют болезни, и она ломала голову над тем, какие из них могут позже выпасть на ее долю. А я искал интересующие меня статьи: Жизнь, Смерть, Вера, Бог. Хочешь верь, хочешь нет, их там не оказалось. Заметь, это доказывает хотя бы то, что жизнь, смерть, вера и ты сам — вовсе не болезни. Так что это скорее хорошая новость. Но между прочим, разве в такой серьезной книге не должны содержаться ответы на самые серьезные вопросы?</w:t>
      </w:r>
    </w:p>
    <w:p w14:paraId="6D1FA6D7">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Бабушка Роза, я поражен, что в Медицинском словаре даны только частности, описаны различные неполадки, которые могут возникнуть у того или иного человека. Но там нет ничего про то, что касается всех нас: Жизнь, Смерть, Вера, Бог. </w:t>
      </w:r>
    </w:p>
    <w:p w14:paraId="15490184">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Оскар, может, надо было взять Философский словарь? Между тем, даже если тебе удастся найти волнующие тебя темы, есть риск, что ты все равно будешь разочарован. По каждому поводу там дается множество довольно разных ответов. </w:t>
      </w:r>
    </w:p>
    <w:p w14:paraId="2603A59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Как это? </w:t>
      </w:r>
    </w:p>
    <w:p w14:paraId="24C390F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Интересующие всех вопр</w:t>
      </w:r>
      <w:r>
        <w:rPr>
          <w:rFonts w:hint="default"/>
        </w:rPr>
        <mc:AlternateContent>
          <mc:Choice Requires="wpg">
            <w:drawing>
              <wp:anchor distT="0" distB="0" distL="114300" distR="114300" simplePos="0" relativeHeight="252165120" behindDoc="0" locked="0" layoutInCell="1" allowOverlap="1">
                <wp:simplePos x="0" y="0"/>
                <wp:positionH relativeFrom="column">
                  <wp:posOffset>-775335</wp:posOffset>
                </wp:positionH>
                <wp:positionV relativeFrom="paragraph">
                  <wp:posOffset>-7385050</wp:posOffset>
                </wp:positionV>
                <wp:extent cx="2667000" cy="3703320"/>
                <wp:effectExtent l="3810" t="3810" r="11430" b="11430"/>
                <wp:wrapNone/>
                <wp:docPr id="1048" name="Группа 104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4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5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581.5pt;height:291.6pt;width:210pt;z-index:252165120;mso-width-relative:page;mso-height-relative:page;" coordorigin="2943,2592" coordsize="4200,5832" o:gfxdata="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&#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znwIveAAAADwEAAA8AAAAAAAAAAQAgAAAAIgAAAGRy&#10;cy9kb3ducmV2LnhtbFBLAQIUABQAAAAIAIdO4kAbqxL3qgIAADUHAAAOAAAAAAAAAAEAIAAAAC0B&#10;AABkcnMvZTJvRG9jLnhtbFBLBQYAAAAABgAGAFkBAABJBgAAAAA=&#10;">
                <o:lock v:ext="edit" aspectratio="f"/>
                <v:line id="Прямое соединение 25" o:spid="_x0000_s1026" o:spt="20" style="position:absolute;left:2943;top:2608;flip:x;height:0;width:4200;" filled="t" stroked="t" coordsize="21600,21600" o:gfxdata="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oViC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TPOKLr4AAADd&#10;AAAADwAAAGRycy9kb3ducmV2LnhtbEWPS2sDMQyE74X8B6NAb42dQkKzjZNDSSA5Ji2B3MRa3UfX&#10;8rJ299FfXx0KvUnMaObTdj/6RvXUxSqwheXCgCLOg6u4sPDxfnx6ARUTssMmMFmYKMJ+N3vYYubC&#10;wBfqr6lQEsIxQwtlSm2mdcxL8hgXoSUW7TN0HpOsXaFdh4OE+0Y/G7PWHiuWhhJbeisp/7p+ewuX&#10;c1VTOt03uL5N3Dj8OdR5be3jfGleQSUa07/57/rkBN+shF++kRH0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POKLr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66144" behindDoc="0" locked="0" layoutInCell="1" allowOverlap="1">
                <wp:simplePos x="0" y="0"/>
                <wp:positionH relativeFrom="column">
                  <wp:posOffset>3368040</wp:posOffset>
                </wp:positionH>
                <wp:positionV relativeFrom="paragraph">
                  <wp:posOffset>-1263650</wp:posOffset>
                </wp:positionV>
                <wp:extent cx="2667000" cy="3703320"/>
                <wp:effectExtent l="0" t="0" r="15240" b="15240"/>
                <wp:wrapNone/>
                <wp:docPr id="1051" name="Группа 10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99.5pt;height:291.6pt;width:210pt;rotation:11796480f;z-index:252166144;mso-width-relative:page;mso-height-relative:page;" coordorigin="2943,2592" coordsize="4200,5832" o:gfxdata="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50rFYNoAAAAMAQAADwAAAAAAAAABACAAAAAiAAAAZHJz&#10;L2Rvd25yZXYueG1sUEsBAhQAFAAAAAgAh07iQDVawU6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PfhmpL0AAADd&#10;AAAADwAAAGRycy9kb3ducmV2LnhtbEVP22oCMRB9F/yHMELfaqLF29boQ0uhVdBW/YDpZtxd3Ey2&#10;Sert6xuh4NscznWm87OtxZF8qBxr6HUVCOLcmYoLDbvt2+MYRIjIBmvHpOFCAeazdmuKmXEn/qLj&#10;JhYihXDIUEMZY5NJGfKSLIaua4gTt3feYkzQF9J4PKVwW8u+UkNpseLUUGJDLyXlh82v1bBdjFaX&#10;5eT6vfz5eF3L3eDpkz1r/dDpqWcQkc7xLv53v5s0Xw36cPsmnSB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Gak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vCEUWboAAADd&#10;AAAADwAAAGRycy9kb3ducmV2LnhtbEVPyYoCMRC9D/gPoYS5jYkOirad9iAOOEcXBG9Fp+zFTqXp&#10;ZFzm640geKvHWytd3GwjLtT5yrGG4UCBIM6dqbjQsN/9fE1B+IBssHFMGu7kYZH1PlJMjLvyhi7b&#10;UIgYwj5BDWUIbSKlz0uy6AeuJY7cyXUWQ4RdIU2H1xhuGzlSaiItVhwbSmxpWVJ+3v5ZDZvfqqaw&#10;Ps5wcrhzY/B/Vee11p/9oZqDCHQLb/HLvTZxvhp/w/ObeILM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IRRZ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64096" behindDoc="1" locked="0" layoutInCell="1" allowOverlap="1">
                <wp:simplePos x="0" y="0"/>
                <wp:positionH relativeFrom="column">
                  <wp:posOffset>-939800</wp:posOffset>
                </wp:positionH>
                <wp:positionV relativeFrom="paragraph">
                  <wp:posOffset>-7666355</wp:posOffset>
                </wp:positionV>
                <wp:extent cx="7205345" cy="10353675"/>
                <wp:effectExtent l="0" t="0" r="3175" b="9525"/>
                <wp:wrapNone/>
                <wp:docPr id="1054" name="Прямоугольник 1054"/>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603.65pt;height:815.25pt;width:567.35pt;z-index:-251152384;v-text-anchor:middle;mso-width-relative:page;mso-height-relative:page;" fillcolor="#FFFFFF [3212]" filled="t" stroked="f" coordsize="21600,21600" o:gfxdata="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uNNma3QAA&#10;AA4BAAAPAAAAAAAAAAEAIAAAACIAAABkcnMvZG93bnJldi54bWxQSwECFAAUAAAACACHTuJAXUto&#10;r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63072" behindDoc="1" locked="0" layoutInCell="1" allowOverlap="1">
                <wp:simplePos x="0" y="0"/>
                <wp:positionH relativeFrom="column">
                  <wp:posOffset>-1122045</wp:posOffset>
                </wp:positionH>
                <wp:positionV relativeFrom="paragraph">
                  <wp:posOffset>-7854315</wp:posOffset>
                </wp:positionV>
                <wp:extent cx="8095615" cy="10782300"/>
                <wp:effectExtent l="0" t="0" r="12065" b="7620"/>
                <wp:wrapNone/>
                <wp:docPr id="1055" name="Прямоугольник 105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618.45pt;height:849pt;width:637.45pt;z-index:-251153408;v-text-anchor:middle;mso-width-relative:page;mso-height-relative:page;" fillcolor="#D0CECE [2894]" filled="t" stroked="f" coordsize="21600,21600" o:gfxdata="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E65Tp3gAAAA8BAAAPAAAAAAAAAAEAIAAAACIAAABkcnMvZG93bnJl&#10;di54bWxQSwECFAAUAAAACACHTuJA5YO3nqICAAAXBQAADgAAAAAAAAABACAAAAAtAQAAZHJzL2Uy&#10;b0RvYy54bWxQSwUGAAAAAAYABgBZAQAAQQY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осы так и остаются вопросами. Они окутаны тайной. К каждому ответу нужно прибавлять «быть может». Окончательный ответ можно дать лишь на лишенные интереса вопросы.</w:t>
      </w:r>
    </w:p>
    <w:p w14:paraId="4F7B0C8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Вы хотите сказать, что у Жизни нет единственного решения? </w:t>
      </w:r>
    </w:p>
    <w:p w14:paraId="78740D5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хочу сказать, что Жизнь имеет множество решений, а значит, единственного решения нет. </w:t>
      </w:r>
    </w:p>
    <w:p w14:paraId="5E87673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 Я как раз думал именно об этом, Бабушка Роза, — что для жизни нет иного решения, чем просто жить. </w:t>
      </w:r>
    </w:p>
    <w:p w14:paraId="1F5DC9FC">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Вот так-то, Бог. Зато тебя я жду всегда. Приходи без колебаний. Даже если в этот момент вокруг полно народу. Мне правда будет приятно. </w:t>
      </w:r>
    </w:p>
    <w:p w14:paraId="4EAD4882">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4D9A9E6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0B888419">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145B88F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Пегги Блю уехала. Она вернулась к родителям. Я ведь не идиот и понимаю, что больше ее не увижу. Никогда. Я не писал тебе, потому что было очень грустно. Мы с Пегги прожили жизнь вместе, и теперь я оказался один, лысый, ослабевший, усталый — лежу себе в постели. Какое безобразие эта старость. Теперь я разлюбил тебя. </w:t>
      </w:r>
    </w:p>
    <w:p w14:paraId="34A2AE0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Оскар.</w:t>
      </w:r>
    </w:p>
    <w:p w14:paraId="715BCB50">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239BBBA5">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03E3679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Дорогой Бог! Спасибо, что зашел. Ты выбрал ровно тот момент, что нужно, потому что я чувствовал себя скверно. Может, и ты был раздражен из-за моего вчерашнего письма… Когда я проснулся, мне почудилось, что мне уже девяносто лет. Я повернул голову к окну, чтобы посмотреть на снег. И тут я догадался, что ты приходил. Было утро. Я был один на Земле. Было так рано, что птицы еще спали, даже дежурная медсестра мадам Дюкрю вздремнула, а ты, ты тем временем пробовал сотворить рассвет. Это оказалось довольно трудно, но ты все же справился. Небо постепенно бледнело. Ты наполнил воздушные сферы белым, серым, голубым, ты отстранил ночь и оживил мир. Ты не останавливался. И тут я понял различие между тобой и нами: ты неутомимый мужик! Ничего не упустишь. Всегда за работой. И вот он, день! Вот ночь! Вот весна! И вот зима! И вот она, Пегги Блю! И вот Оскар! И вот Бабушка Роза! Какое здоровье! Я понял, что ты был здесь</w:t>
      </w:r>
      <w:r>
        <w:rPr>
          <w:rFonts w:hint="default"/>
        </w:rPr>
        <mc:AlternateContent>
          <mc:Choice Requires="wpg">
            <w:drawing>
              <wp:anchor distT="0" distB="0" distL="114300" distR="114300" simplePos="0" relativeHeight="252168192"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056" name="Группа 105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5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5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168192;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22lNPcAAAADAEAAA8AAAAAAAAAAQAgAAAAIgAAAGRycy9k&#10;b3ducmV2LnhtbFBLAQIUABQAAAAIAIdO4kB5Gmwf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LY/FPL4AAADd&#10;AAAADwAAAGRycy9kb3ducmV2LnhtbEVP22oCMRB9F/yHMAXfaqJi1a3RB4tgK9hW/YDpZrq7uJls&#10;k9Tb1zdCwbc5nOtM52dbiyP5UDnW0OsqEMS5MxUXGva75eMYRIjIBmvHpOFCAeazdmuKmXEn/qTj&#10;NhYihXDIUEMZY5NJGfKSLIaua4gT9+28xZigL6TxeErhtpZ9pZ6kxYpTQ4kNLUrKD9tfq2H3Ntpc&#10;1pPr1/rn9eVd7oeDD/asdeehp55BRDrHu/jfvTJpvhqO4PZNOkH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FP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soWGKL4AAADd&#10;AAAADwAAAGRycy9kb3ducmV2LnhtbEWPS2sDMQyE74X8B6NAb42dQkKzjZNDSSA5Ji2B3MRa3UfX&#10;8rJ299FfXx0KvUnMaObTdj/6RvXUxSqwheXCgCLOg6u4sPDxfnx6ARUTssMmMFmYKMJ+N3vYYubC&#10;wBfqr6lQEsIxQwtlSm2mdcxL8hgXoSUW7TN0HpOsXaFdh4OE+0Y/G7PWHiuWhhJbeisp/7p+ewuX&#10;c1VTOt03uL5N3Dj8OdR5be3jfGleQSUa07/57/rkBN+sBFe+kRH0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WGKL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69216"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059" name="Группа 1059"/>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60"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61"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169216;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wiYG7ZAAAACwEAAA8AAAAAAAAAAQAgAAAAIgAAAGRycy9k&#10;b3ducmV2LnhtbFBLAQIUABQAAAAIAIdO4kBR5pFwrAIAAA4HAAAOAAAAAAAAAAEAIAAAACgBAABk&#10;cnMvZTJvRG9jLnhtbFBLBQYAAAAABgAGAFkBAABGBgAAAAA=&#10;">
                <o:lock v:ext="edit" aspectratio="f"/>
                <v:line id="Прямое соединение 25" o:spid="_x0000_s1026" o:spt="20" style="position:absolute;left:2943;top:2608;flip:x;height:0;width:4200;" filled="f" stroked="t" coordsize="21600,21600" o:gfxdata="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AqX&#10;9c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7dPlCLsAAADd&#10;AAAADwAAAGRycy9kb3ducmV2LnhtbEVPS2vCQBC+F/oflhF60914CDW6eigW0mOsCN6G7JhHs7Mh&#10;u8bYX98VhN7m43vOZjfZTow0+MaxhmShQBCXzjRcaTh+f87fQfiAbLBzTBru5GG3fX3ZYGbcjQsa&#10;D6ESMYR9hhrqEPpMSl/WZNEvXE8cuYsbLIYIh0qaAW8x3HZyqVQqLTYcG2rs6aOm8udwtRqKr6al&#10;kJ9XmJ7u3Bn83bdlq/XbLFFrEIGm8C9+unMT56s0gcc38QS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dPlCL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67168"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062" name="Прямоугольник 1062"/>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1149312;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Q/XO3QAA&#10;AA4BAAAPAAAAAAAAAAEAIAAAACIAAABkcnMvZG93bnJldi54bWxQSwECFAAUAAAACACHTuJAgwvx&#10;MI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66144"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063" name="Прямоугольник 1063"/>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1150336;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06F+J90AAAAPAQAADwAAAAAAAAABACAAAAAiAAAAZHJzL2Rvd25yZXYu&#10;eG1sUEsBAhQAFAAAAAgAh07iQGQtzmKhAgAAFwUAAA4AAAAAAAAAAQAgAAAALAEAAGRycy9lMm9E&#10;b2MueG1sUEsFBgAAAAAGAAYAWQEAAD8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8"/>
          <w:szCs w:val="28"/>
          <w14:textFill>
            <w14:solidFill>
              <w14:schemeClr w14:val="tx1"/>
            </w14:solidFill>
          </w14:textFill>
        </w:rPr>
        <w:t xml:space="preserve">. И открыл мне свою тайну: нужно каждый день смотреть на мир, будто видишь его в первый раз. Что ж, я последовал твоему совету и применил это. В первый раз. Я созерцал свет, краски дня, деревья, птиц, животных. Я чувствовал, как в мои ноздри входит воздух и заставляет меня дышать. Я слышал голоса, разносившиеся в коридоре будто под сводами собора. Я ощутил себя живым. Меня переполняла дрожь чистой радости. Счастье бытия. Я был преисполнен изумления. Бог, спасибо, что ты сделал это для меня. Мне казалось, что ты взял меня за руку и ввел в сердцевину тайны, чтобы созерцать эту тайну. Спасибо. </w:t>
      </w:r>
    </w:p>
    <w:p w14:paraId="13B842D1">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7B0711B8">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1335B943">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190664AD">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Дорогой Бог! Сегодня мне сто лет. Как Бабушке Розе. Я много сплю, но чувствую себя хорошо. Я попытался объяснить своим родителям, что жизнь — забавный подарок. Поначалу этот подарок переоценивают: думают, что им вручили вечную жизнь. После — ее недооценивают, находят никудышной, слишком короткой, почти готовы бросить ее. И наконец, сознают, что это был не подарок, жизнью просто дали попользоваться. И тогда ее пытаются ценить. Мне сто лет, и я знаю, о чем говорю.</w:t>
      </w:r>
    </w:p>
    <w:p w14:paraId="5974C24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Не знаю, удалось ли мне их убедить. Навести их. Закончи работу. А я немного устал. </w:t>
      </w:r>
    </w:p>
    <w:p w14:paraId="1477C90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 завтра. </w:t>
      </w:r>
    </w:p>
    <w:p w14:paraId="7A53D04B">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Целую, Оскар.</w:t>
      </w:r>
    </w:p>
    <w:p w14:paraId="68926EFE">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46CC5220">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Дорогой Бог! Сто десять лет. Это много. Кажется, начинаю умирать. </w:t>
      </w:r>
    </w:p>
    <w:p w14:paraId="54242293">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Оскар.</w:t>
      </w:r>
      <w:r>
        <w:rPr>
          <w:rFonts w:hint="default"/>
        </w:rPr>
        <mc:AlternateContent>
          <mc:Choice Requires="wpg">
            <w:drawing>
              <wp:anchor distT="0" distB="0" distL="114300" distR="114300" simplePos="0" relativeHeight="252171264" behindDoc="0" locked="0" layoutInCell="1" allowOverlap="1">
                <wp:simplePos x="0" y="0"/>
                <wp:positionH relativeFrom="column">
                  <wp:posOffset>-775335</wp:posOffset>
                </wp:positionH>
                <wp:positionV relativeFrom="paragraph">
                  <wp:posOffset>-3500120</wp:posOffset>
                </wp:positionV>
                <wp:extent cx="2667000" cy="3703320"/>
                <wp:effectExtent l="3810" t="3810" r="11430" b="11430"/>
                <wp:wrapNone/>
                <wp:docPr id="1064" name="Группа 1064"/>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65"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66"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275.6pt;height:291.6pt;width:210pt;z-index:252171264;mso-width-relative:page;mso-height-relative:page;" coordorigin="2943,2592" coordsize="4200,5832" o:gfxdata="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ttpTT3AAAAAwBAAAPAAAAAAAAAAEAIAAAACIAAABkcnMvZG93bnJl&#10;di54bWxQSwECFAAUAAAACACHTuJAhRLwL6QCAAA1BwAADgAAAAAAAAABACAAAAArAQAAZHJzL2Uy&#10;b0RvYy54bWxQSwUGAAAAAAYABgBZAQAAQQYAAAAA&#10;">
                <o:lock v:ext="edit" aspectratio="f"/>
                <v:line id="Прямое соединение 25" o:spid="_x0000_s1026" o:spt="20" style="position:absolute;left:2943;top:2608;flip:x;height:0;width:4200;" filled="t" stroked="t" coordsize="21600,21600" o:gfxdata="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fTRt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Yjp9fLsAAADd&#10;AAAADwAAAGRycy9kb3ducmV2LnhtbEVPS2vCQBC+F/wPywi9Nbt6CDbNxkNRsMdoEbwN2Wkezc6G&#10;7KrRX+8Khd7m43tOvp5sLy40+taxhkWiQBBXzrRca/g+bN9WIHxANtg7Jg038rAuZi85ZsZduaTL&#10;PtQihrDPUEMTwpBJ6auGLPrEDcSR+3GjxRDhWEsz4jWG214ulUqlxZZjQ4MDfTZU/e7PVkP51XYU&#10;dqd3TI837g3eN13Vaf06X6gPEIGm8C/+c+9MnK/SFJ7fxBNk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jp9fLsAAADd&#10;AAAADwAAAAAAAAABACAAAAAiAAAAZHJzL2Rvd25yZXYueG1sUEsBAhQAFAAAAAgAh07iQDMvBZ47&#10;AAAAOQAAABAAAAAAAAAAAQAgAAAACgEAAGRycy9zaGFwZXhtbC54bWxQSwUGAAAAAAYABgBbAQAA&#10;tAMAAAAA&#10;">
                  <v:fill on="t"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172288" behindDoc="0" locked="0" layoutInCell="1" allowOverlap="1">
                <wp:simplePos x="0" y="0"/>
                <wp:positionH relativeFrom="column">
                  <wp:posOffset>3368040</wp:posOffset>
                </wp:positionH>
                <wp:positionV relativeFrom="paragraph">
                  <wp:posOffset>2621280</wp:posOffset>
                </wp:positionV>
                <wp:extent cx="2667000" cy="3703320"/>
                <wp:effectExtent l="0" t="0" r="15240" b="15240"/>
                <wp:wrapNone/>
                <wp:docPr id="1067" name="Группа 1067"/>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68"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69"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206.4pt;height:291.6pt;width:210pt;rotation:11796480f;z-index:252172288;mso-width-relative:page;mso-height-relative:page;" coordorigin="2943,2592" coordsize="4200,5832" o:gfxdata="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vCJgbtkAAAALAQAADwAAAAAAAAABACAAAAAiAAAAZHJzL2Rv&#10;d25yZXYueG1sUEsBAhQAFAAAAAgAh07iQIxK4firAgAADgcAAA4AAAAAAAAAAQAgAAAAKA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knyb88EAAADd&#10;AAAADwAAAGRycy9kb3ducmV2LnhtbEWP3U4CMRCF70l8h2ZMvJMWjaArhQuJiUgCCjzAuB13N26n&#10;S1v+fHrnwoS7mZwz53wznp58qw4UUxPYwqBvQBGXwTVcWdhuXm8fQaWM7LANTBbOlGA6ueqNsXDh&#10;yJ90WOdKSQinAi3UOXeF1qmsyWPqh45YtO8QPWZZY6VdxKOE+1bfGTPUHhuWhho7eqmp/FnvvYXN&#10;+2h5Xjz9fi1289lKbx/uPziytTfXA/MMKtMpX8z/129O8M1QcOUbGUF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nyb&#10;88EAAADdAAAADwAAAAAAAAABACAAAAAiAAAAZHJzL2Rvd25yZXYueG1sUEsBAhQAFAAAAAgAh07i&#10;QDMvBZ47AAAAOQAAABAAAAAAAAAAAQAgAAAAEAEAAGRycy9zaGFwZXhtbC54bWxQSwUGAAAAAAYA&#10;BgBbAQAAugM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E6XpDrsAAADd&#10;AAAADwAAAGRycy9kb3ducmV2LnhtbEVPS4vCMBC+L/gfwgje1sQ9lG3X6EEU3GO7y8Lehmbsw2ZS&#10;mviov94Igrf5+J6zXF9tJ840+MaxhsVcgSAunWm40vD7s3v/BOEDssHOMWkYycN6NXlbYmbchXM6&#10;F6ESMYR9hhrqEPpMSl/WZNHPXU8cuYMbLIYIh0qaAS8x3HbyQ6lEWmw4NtTY06am8licrIb8u2kp&#10;7P9TTP5G7gzetm3Zaj2bLtQXiEDX8BI/3XsT56skhcc38QS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6XpDrsAAADd&#10;AAAADwAAAAAAAAABACAAAAAiAAAAZHJzL2Rvd25yZXYueG1sUEsBAhQAFAAAAAgAh07iQDMvBZ47&#10;AAAAOQAAABAAAAAAAAAAAQAgAAAACgEAAGRycy9zaGFwZXhtbC54bWxQSwUGAAAAAAYABgBbAQAA&#10;tAM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70240" behindDoc="1" locked="0" layoutInCell="1" allowOverlap="1">
                <wp:simplePos x="0" y="0"/>
                <wp:positionH relativeFrom="column">
                  <wp:posOffset>-939800</wp:posOffset>
                </wp:positionH>
                <wp:positionV relativeFrom="paragraph">
                  <wp:posOffset>-3781425</wp:posOffset>
                </wp:positionV>
                <wp:extent cx="7205345" cy="10353675"/>
                <wp:effectExtent l="0" t="0" r="3175" b="9525"/>
                <wp:wrapNone/>
                <wp:docPr id="1070" name="Прямоугольник 107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297.75pt;height:815.25pt;width:567.35pt;z-index:-251146240;v-text-anchor:middle;mso-width-relative:page;mso-height-relative:page;" fillcolor="#FFFFFF [3212]" filled="t" stroked="f" coordsize="21600,21600" o:gfxdata="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jQ/XO3QAA&#10;AA4BAAAPAAAAAAAAAAEAIAAAACIAAABkcnMvZG93bnJldi54bWxQSwECFAAUAAAACACHTuJA9slW&#10;84sCAADn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169216" behindDoc="1" locked="0" layoutInCell="1" allowOverlap="1">
                <wp:simplePos x="0" y="0"/>
                <wp:positionH relativeFrom="column">
                  <wp:posOffset>-1122045</wp:posOffset>
                </wp:positionH>
                <wp:positionV relativeFrom="paragraph">
                  <wp:posOffset>-3969385</wp:posOffset>
                </wp:positionV>
                <wp:extent cx="8095615" cy="10782300"/>
                <wp:effectExtent l="0" t="0" r="12065" b="7620"/>
                <wp:wrapNone/>
                <wp:docPr id="1071" name="Прямоугольник 1071"/>
                <wp:cNvGraphicFramePr/>
                <a:graphic xmlns:a="http://schemas.openxmlformats.org/drawingml/2006/main">
                  <a:graphicData uri="http://schemas.microsoft.com/office/word/2010/wordprocessingShape">
                    <wps:wsp>
                      <wps:cNvSpPr/>
                      <wps:spPr>
                        <a:xfrm>
                          <a:off x="0" y="0"/>
                          <a:ext cx="8095615" cy="10782300"/>
                        </a:xfrm>
                        <a:prstGeom prst="rect">
                          <a:avLst/>
                        </a:prstGeom>
                        <a:solidFill>
                          <a:schemeClr val="bg2">
                            <a:lumMod val="90000"/>
                          </a:scheme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312.55pt;height:849pt;width:637.45pt;z-index:-251147264;v-text-anchor:middle;mso-width-relative:page;mso-height-relative:page;" fillcolor="#D0CECE [2894]" filled="t" stroked="f" coordsize="21600,21600" o:gfxdata="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NOhfifdAAAADwEAAA8AAAAAAAAAAQAgAAAAIgAAAGRycy9kb3ducmV2Lnht&#10;bFBLAQIUABQAAAAIAIdO4kAbt+Y2nwIAABcFAAAOAAAAAAAAAAEAIAAAACwBAABkcnMvZTJvRG9j&#10;LnhtbFBLBQYAAAAABgAGAFkBAAA9BgAAAAA=&#10;">
                <v:fill on="t" focussize="0,0"/>
                <v:stroke on="f" weight="1pt" miterlimit="8" joinstyle="miter"/>
                <v:imagedata o:title=""/>
                <o:lock v:ext="edit" aspectratio="f"/>
              </v:rect>
            </w:pict>
          </mc:Fallback>
        </mc:AlternateContent>
      </w:r>
    </w:p>
    <w:p w14:paraId="75E85983">
      <w:pPr>
        <w:ind w:firstLine="709"/>
        <w:jc w:val="both"/>
        <w:rPr>
          <w:rFonts w:hint="default" w:ascii="Times New Roman" w:hAnsi="Times New Roman" w:cs="Times New Roman"/>
          <w:color w:val="000000" w:themeColor="text1"/>
          <w:sz w:val="28"/>
          <w:szCs w:val="28"/>
          <w14:textFill>
            <w14:solidFill>
              <w14:schemeClr w14:val="tx1"/>
            </w14:solidFill>
          </w14:textFill>
        </w:rPr>
      </w:pPr>
    </w:p>
    <w:p w14:paraId="0873382F">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ascii="SimSun" w:hAnsi="SimSun" w:eastAsia="SimSun" w:cs="SimSun"/>
          <w:sz w:val="24"/>
          <w:szCs w:val="24"/>
        </w:rPr>
        <w:drawing>
          <wp:anchor distT="0" distB="0" distL="114300" distR="114300" simplePos="0" relativeHeight="252173312" behindDoc="1" locked="0" layoutInCell="1" allowOverlap="1">
            <wp:simplePos x="0" y="0"/>
            <wp:positionH relativeFrom="column">
              <wp:posOffset>2921000</wp:posOffset>
            </wp:positionH>
            <wp:positionV relativeFrom="paragraph">
              <wp:posOffset>2444115</wp:posOffset>
            </wp:positionV>
            <wp:extent cx="2249170" cy="2632710"/>
            <wp:effectExtent l="79375" t="79375" r="33655" b="31115"/>
            <wp:wrapTight wrapText="bothSides">
              <wp:wrapPolygon>
                <wp:start x="-762" y="-651"/>
                <wp:lineTo x="-762" y="21730"/>
                <wp:lineTo x="21630" y="21730"/>
                <wp:lineTo x="21630" y="-651"/>
                <wp:lineTo x="-762" y="-651"/>
              </wp:wrapPolygon>
            </wp:wrapTight>
            <wp:docPr id="977" name="Изображение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Изображение 31" descr="IMG_256"/>
                    <pic:cNvPicPr>
                      <a:picLocks noChangeAspect="1"/>
                    </pic:cNvPicPr>
                  </pic:nvPicPr>
                  <pic:blipFill>
                    <a:blip r:embed="rId135"/>
                    <a:stretch>
                      <a:fillRect/>
                    </a:stretch>
                  </pic:blipFill>
                  <pic:spPr>
                    <a:xfrm>
                      <a:off x="0" y="0"/>
                      <a:ext cx="2249170" cy="2632710"/>
                    </a:xfrm>
                    <a:prstGeom prst="rect">
                      <a:avLst/>
                    </a:prstGeom>
                    <a:noFill/>
                    <a:ln w="9525">
                      <a:solidFill>
                        <a:schemeClr val="accent1">
                          <a:lumMod val="40000"/>
                          <a:lumOff val="60000"/>
                        </a:schemeClr>
                      </a:solidFill>
                    </a:ln>
                    <a:effectLst>
                      <a:outerShdw blurRad="50800" dist="38100" dir="13500000" algn="br" rotWithShape="0">
                        <a:prstClr val="black">
                          <a:alpha val="40000"/>
                        </a:prstClr>
                      </a:outerShdw>
                    </a:effectLst>
                  </pic:spPr>
                </pic:pic>
              </a:graphicData>
            </a:graphic>
          </wp:anchor>
        </w:drawing>
      </w:r>
      <w:r>
        <w:rPr>
          <w:rFonts w:hint="default" w:ascii="Times New Roman" w:hAnsi="Times New Roman" w:cs="Times New Roman"/>
          <w:color w:val="000000" w:themeColor="text1"/>
          <w:sz w:val="28"/>
          <w:szCs w:val="28"/>
          <w14:textFill>
            <w14:solidFill>
              <w14:schemeClr w14:val="tx1"/>
            </w14:solidFill>
          </w14:textFill>
        </w:rPr>
        <w:t xml:space="preserve">Дорогой Бог! Мальчик умер. Я навсегда останусь Розовой Дамой, но никогда больше не буду Бабушкой Розой. Я была ею только для Оскара. Он угас нынче утром, за полчаса, пока мы с его родителями пошли выпить кофе. Это случилось, когда нас не было. Я думаю, он, желая пощадить нас, выжидал именно этого момента. Будто хотел избавить нас от жестокого зрелища смерти. На самом деле это не мы, это он заботился о нас. У меня болит душа, на сердце тяжело, там живет Оскар, и я не могу прогнать его. Нужно, чтобы мне удалось удержаться от слез до вечера, потому что невозможно сравнить мою скорбь с той непереносимой болью, что испытывают его родители. Спасибо, что мне выпало узнать Оскара. Ради него я старалась быть забавной, выдумывала разные небылицы. Благодаря ему я познала смех и радость. Он помог мне поверить в Тебя. Меня переполняет любовь, она жжет мое сердце, он дал мне ее столько, что хватит еще на много лет. </w:t>
      </w:r>
    </w:p>
    <w:p w14:paraId="5B1FE795">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До встречи, Бабушка Роза.</w:t>
      </w:r>
    </w:p>
    <w:p w14:paraId="4E3787B9">
      <w:pPr>
        <w:ind w:firstLine="709"/>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P. S. В последние три дня Оскар держал на тумбочке у кровати карточку. Думаю, это Тебя касается. Он написал: «Только Бог имеет право разбудить меня».</w:t>
      </w:r>
    </w:p>
    <w:p w14:paraId="7801CFB1">
      <w:pPr>
        <w:rPr>
          <w:rFonts w:hint="default"/>
        </w:rPr>
        <w:sectPr>
          <w:pgSz w:w="11906" w:h="16838"/>
          <w:pgMar w:top="1440" w:right="1800" w:bottom="1440" w:left="1800" w:header="720" w:footer="720" w:gutter="0"/>
          <w:cols w:space="720" w:num="1"/>
          <w:docGrid w:linePitch="360" w:charSpace="0"/>
        </w:sectPr>
      </w:pPr>
    </w:p>
    <w:p w14:paraId="480F163A">
      <w:pPr>
        <w:rPr>
          <w:rFonts w:hint="default"/>
        </w:rPr>
      </w:pPr>
      <w:r>
        <w:rPr>
          <w:rFonts w:hint="default"/>
        </w:rPr>
        <mc:AlternateContent>
          <mc:Choice Requires="wps">
            <w:drawing>
              <wp:anchor distT="0" distB="0" distL="114300" distR="114300" simplePos="0" relativeHeight="252086272" behindDoc="0" locked="0" layoutInCell="1" allowOverlap="1">
                <wp:simplePos x="0" y="0"/>
                <wp:positionH relativeFrom="column">
                  <wp:posOffset>-35560</wp:posOffset>
                </wp:positionH>
                <wp:positionV relativeFrom="paragraph">
                  <wp:posOffset>-652145</wp:posOffset>
                </wp:positionV>
                <wp:extent cx="5312410" cy="1469390"/>
                <wp:effectExtent l="0" t="0" r="0" b="0"/>
                <wp:wrapNone/>
                <wp:docPr id="957" name="Текстовое поле 957"/>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5770D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Э.-Э. ШМИТТ</w:t>
                            </w:r>
                          </w:p>
                          <w:p w14:paraId="0239AEF7">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«Оскар и розовая Дама»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51.35pt;height:115.7pt;width:418.3pt;z-index:252086272;mso-width-relative:page;mso-height-relative:page;" filled="f" stroked="f" coordsize="21600,21600" o:gfxdata="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Som3NsAAAALAQAA&#10;DwAAAAAAAAABACAAAAAiAAAAZHJzL2Rvd25yZXYueG1sUEsBAhQAFAAAAAgAh07iQASSLJJPAgAA&#10;fQQAAA4AAAAAAAAAAQAgAAAAKgEAAGRycy9lMm9Eb2MueG1sUEsFBgAAAAAGAAYAWQEAAOsFAAAA&#10;AA==&#10;">
                <v:fill on="f" focussize="0,0"/>
                <v:stroke on="f" weight="0.5pt"/>
                <v:imagedata o:title=""/>
                <o:lock v:ext="edit" aspectratio="f"/>
                <v:textbox>
                  <w:txbxContent>
                    <w:p w14:paraId="705770D9">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Э.-Э. ШМИТТ</w:t>
                      </w:r>
                    </w:p>
                    <w:p w14:paraId="0239AEF7">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«Оскар и розовая Дама»</w:t>
                      </w:r>
                    </w:p>
                  </w:txbxContent>
                </v:textbox>
              </v:shape>
            </w:pict>
          </mc:Fallback>
        </mc:AlternateContent>
      </w:r>
      <w:r>
        <w:rPr>
          <w:rFonts w:hint="default"/>
        </w:rPr>
        <mc:AlternateContent>
          <mc:Choice Requires="wpg">
            <w:drawing>
              <wp:anchor distT="0" distB="0" distL="114300" distR="114300" simplePos="0" relativeHeight="25208320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951" name="Группа 95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95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5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08320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B9tPfCqAgAAC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W9/ShsAAAADc&#10;AAAADwAAAGRycy9kb3ducmV2LnhtbEWP22rDMBBE3wv5B7GBvjWyU3JzIuchpdA20Ob2ARtrY5tY&#10;K1dSc+nXV4VAHoeZOcPM5hfTiBM5X1tWkPYSEMSF1TWXCnbb16cxCB+QNTaWScGVPMzzzsMMM23P&#10;vKbTJpQiQthnqKAKoc2k9EVFBn3PtsTRO1hnMETpSqkdniPcNLKfJENpsOa4UGFLi4qK4+bHKNh+&#10;jD6vy8nvfvn9/vIld4PnFTtW6rGbJlMQgS7hHr6137SCyaAP/2fiEZ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39KG&#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7rfZzLkAAADc&#10;AAAADwAAAGRycy9kb3ducmV2LnhtbEWPSwvCMBCE74L/IazgTVMVRavRgyjo0QeCt6VZ+7DZlCY+&#10;f70RBI/DzHzDzBZPU4o71S63rKDXjUAQJ1bnnCo4HtadMQjnkTWWlknBixws5s3GDGNtH7yj+96n&#10;IkDYxagg876KpXRJRgZd11bEwbvY2qAPsk6lrvER4KaU/SgaSYM5h4UMK1pmlFz3N6Ngt80L8pvz&#10;BEenF5ca36siKZRqt3rRFISnp/+Hf+2NVjAZDuB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632cy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85248" behindDoc="0" locked="0" layoutInCell="1" allowOverlap="1">
                <wp:simplePos x="0" y="0"/>
                <wp:positionH relativeFrom="column">
                  <wp:posOffset>-923290</wp:posOffset>
                </wp:positionH>
                <wp:positionV relativeFrom="paragraph">
                  <wp:posOffset>-2978785</wp:posOffset>
                </wp:positionV>
                <wp:extent cx="7358380" cy="4012565"/>
                <wp:effectExtent l="6350" t="6350" r="11430" b="19685"/>
                <wp:wrapNone/>
                <wp:docPr id="955" name="Овал 955"/>
                <wp:cNvGraphicFramePr/>
                <a:graphic xmlns:a="http://schemas.openxmlformats.org/drawingml/2006/main">
                  <a:graphicData uri="http://schemas.microsoft.com/office/word/2010/wordprocessingShape">
                    <wps:wsp>
                      <wps:cNvSpPr/>
                      <wps:spPr>
                        <a:xfrm>
                          <a:off x="0" y="0"/>
                          <a:ext cx="7358380" cy="4012565"/>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2.7pt;margin-top:-234.55pt;height:315.95pt;width:579.4pt;z-index:252085248;v-text-anchor:middle;mso-width-relative:page;mso-height-relative:page;" filled="f" stroked="t" coordsize="21600,21600" o:gfxdata="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uw31XbAAAADgEAAA8AAAAAAAAAAQAgAAAAIgAAAGRycy9kb3du&#10;cmV2LnhtbFBLAQIUABQAAAAIAIdO4kDrg1IYbgIAANUEAAAOAAAAAAAAAAEAIAAAACoBAABkcnMv&#10;ZTJvRG9jLnhtbFBLBQYAAAAABgAGAFkBAAAKBgAAAAA=&#10;">
                <v:fill on="f" focussize="0,0"/>
                <v:stroke weight="1pt" color="#000000 [3213]" miterlimit="8" joinstyle="miter"/>
                <v:imagedata o:title=""/>
                <o:lock v:ext="edit" aspectratio="f"/>
              </v:shape>
            </w:pict>
          </mc:Fallback>
        </mc:AlternateContent>
      </w:r>
      <w:r>
        <w:rPr>
          <w:rFonts w:hint="default"/>
        </w:rPr>
        <mc:AlternateContent>
          <mc:Choice Requires="wps">
            <w:drawing>
              <wp:anchor distT="0" distB="0" distL="114300" distR="114300" simplePos="0" relativeHeight="252084224" behindDoc="0" locked="0" layoutInCell="1" allowOverlap="1">
                <wp:simplePos x="0" y="0"/>
                <wp:positionH relativeFrom="column">
                  <wp:posOffset>-1031240</wp:posOffset>
                </wp:positionH>
                <wp:positionV relativeFrom="paragraph">
                  <wp:posOffset>-2886710</wp:posOffset>
                </wp:positionV>
                <wp:extent cx="7510145" cy="4099560"/>
                <wp:effectExtent l="0" t="0" r="3175" b="0"/>
                <wp:wrapNone/>
                <wp:docPr id="954" name="Овал 954"/>
                <wp:cNvGraphicFramePr/>
                <a:graphic xmlns:a="http://schemas.openxmlformats.org/drawingml/2006/main">
                  <a:graphicData uri="http://schemas.microsoft.com/office/word/2010/wordprocessingShape">
                    <wps:wsp>
                      <wps:cNvSpPr/>
                      <wps:spPr>
                        <a:xfrm>
                          <a:off x="0" y="0"/>
                          <a:ext cx="7510145" cy="4099560"/>
                        </a:xfrm>
                        <a:prstGeom prst="ellipse">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pt;margin-top:-227.3pt;height:322.8pt;width:591.35pt;z-index:252084224;v-text-anchor:middle;mso-width-relative:page;mso-height-relative:page;" fillcolor="#E7B991" filled="t" stroked="f" coordsize="21600,21600" o:gfxdata="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vSuXXaAAAADgEAAA8AAAAAAAAAAQAgAAAAIgAAAGRy&#10;cy9kb3ducmV2LnhtbFBLAQIUABQAAAAIAIdO4kB7JImLdQIAANUEAAAOAAAAAAAAAAEAIAAAACkB&#10;AABkcnMvZTJvRG9jLnhtbFBLBQYAAAAABgAGAFkBAAAQBgAAAAA=&#10;">
                <v:fill on="t" focussize="0,0"/>
                <v:stroke on="f" weight="1pt" miterlimit="8" joinstyle="miter"/>
                <v:imagedata o:title=""/>
                <o:lock v:ext="edit" aspectratio="f"/>
              </v:shape>
            </w:pict>
          </mc:Fallback>
        </mc:AlternateContent>
      </w:r>
      <w:r>
        <w:rPr>
          <w:rFonts w:hint="default"/>
        </w:rPr>
        <mc:AlternateContent>
          <mc:Choice Requires="wps">
            <w:drawing>
              <wp:anchor distT="0" distB="0" distL="114300" distR="114300" simplePos="0" relativeHeight="252082176" behindDoc="0"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950" name="Прямоугольник 950"/>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2082176;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6QS/&#10;BosCAADlBAAADgAAAAAAAAABACAAAAAsAQAAZHJzL2Uyb0RvYy54bWxQSwUGAAAAAAYABgBZAQAA&#10;KQYAAAAA&#10;">
                <v:fill on="t" focussize="0,0"/>
                <v:stroke on="f" weight="1pt" miterlimit="8" joinstyle="miter"/>
                <v:imagedata o:title=""/>
                <o:lock v:ext="edit" aspectratio="f"/>
              </v:rect>
            </w:pict>
          </mc:Fallback>
        </mc:AlternateContent>
      </w:r>
    </w:p>
    <w:p w14:paraId="16A6E3E2">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94464" behindDoc="0" locked="0" layoutInCell="1" allowOverlap="1">
                <wp:simplePos x="0" y="0"/>
                <wp:positionH relativeFrom="column">
                  <wp:posOffset>951865</wp:posOffset>
                </wp:positionH>
                <wp:positionV relativeFrom="paragraph">
                  <wp:posOffset>5691505</wp:posOffset>
                </wp:positionV>
                <wp:extent cx="3874135" cy="3378200"/>
                <wp:effectExtent l="4445" t="4445" r="7620" b="15875"/>
                <wp:wrapNone/>
                <wp:docPr id="985" name="Текстовое поле 985"/>
                <wp:cNvGraphicFramePr/>
                <a:graphic xmlns:a="http://schemas.openxmlformats.org/drawingml/2006/main">
                  <a:graphicData uri="http://schemas.microsoft.com/office/word/2010/wordprocessingShape">
                    <wps:wsp>
                      <wps:cNvSpPr txBox="1"/>
                      <wps:spPr>
                        <a:xfrm>
                          <a:off x="1015365" y="6849745"/>
                          <a:ext cx="3874135" cy="3378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F84AC17"/>
                          <w:p w14:paraId="26AAE95E">
                            <w:r>
                              <w:drawing>
                                <wp:inline distT="0" distB="0" distL="114300" distR="114300">
                                  <wp:extent cx="3911600" cy="3245485"/>
                                  <wp:effectExtent l="0" t="0" r="5080" b="635"/>
                                  <wp:docPr id="98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Изображение 2"/>
                                          <pic:cNvPicPr>
                                            <a:picLocks noChangeAspect="1"/>
                                          </pic:cNvPicPr>
                                        </pic:nvPicPr>
                                        <pic:blipFill>
                                          <a:blip r:embed="rId136"/>
                                          <a:srcRect l="33240" t="25072" r="36454" b="30229"/>
                                          <a:stretch>
                                            <a:fillRect/>
                                          </a:stretch>
                                        </pic:blipFill>
                                        <pic:spPr>
                                          <a:xfrm>
                                            <a:off x="0" y="0"/>
                                            <a:ext cx="3911600" cy="3245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95pt;margin-top:448.15pt;height:266pt;width:305.05pt;z-index:252094464;mso-width-relative:page;mso-height-relative:page;" fillcolor="#FFFFFF [3201]" filled="t" stroked="t" coordsize="21600,21600" o:gfxdata="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6rvs91wAAAAwBAAAPAAAAAAAAAAEAIAAAACIAAABk&#10;cnMvZG93bnJldi54bWxQSwECFAAUAAAACACHTuJAAR2OdHkCAADaBAAADgAAAAAAAAABACAAAAAm&#10;AQAAZHJzL2Uyb0RvYy54bWxQSwUGAAAAAAYABgBZAQAAEQYAAAAA&#10;">
                <v:fill on="t" focussize="0,0"/>
                <v:stroke weight="0.5pt" color="#000000 [3204]" joinstyle="round"/>
                <v:imagedata o:title=""/>
                <o:lock v:ext="edit" aspectratio="f"/>
                <v:textbox>
                  <w:txbxContent>
                    <w:p w14:paraId="5F84AC17"/>
                    <w:p w14:paraId="26AAE95E">
                      <w:r>
                        <w:drawing>
                          <wp:inline distT="0" distB="0" distL="114300" distR="114300">
                            <wp:extent cx="3911600" cy="3245485"/>
                            <wp:effectExtent l="0" t="0" r="5080" b="635"/>
                            <wp:docPr id="98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Изображение 2"/>
                                    <pic:cNvPicPr>
                                      <a:picLocks noChangeAspect="1"/>
                                    </pic:cNvPicPr>
                                  </pic:nvPicPr>
                                  <pic:blipFill>
                                    <a:blip r:embed="rId136"/>
                                    <a:srcRect l="33240" t="25072" r="36454" b="30229"/>
                                    <a:stretch>
                                      <a:fillRect/>
                                    </a:stretch>
                                  </pic:blipFill>
                                  <pic:spPr>
                                    <a:xfrm>
                                      <a:off x="0" y="0"/>
                                      <a:ext cx="3911600" cy="3245485"/>
                                    </a:xfrm>
                                    <a:prstGeom prst="rect">
                                      <a:avLst/>
                                    </a:prstGeom>
                                    <a:noFill/>
                                    <a:ln>
                                      <a:noFill/>
                                    </a:ln>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2093440" behindDoc="0" locked="0" layoutInCell="1" allowOverlap="1">
                <wp:simplePos x="0" y="0"/>
                <wp:positionH relativeFrom="column">
                  <wp:posOffset>-13335</wp:posOffset>
                </wp:positionH>
                <wp:positionV relativeFrom="paragraph">
                  <wp:posOffset>1830705</wp:posOffset>
                </wp:positionV>
                <wp:extent cx="5537835" cy="3060065"/>
                <wp:effectExtent l="0" t="0" r="9525" b="3175"/>
                <wp:wrapNone/>
                <wp:docPr id="983" name="Текстовое поле 983"/>
                <wp:cNvGraphicFramePr/>
                <a:graphic xmlns:a="http://schemas.openxmlformats.org/drawingml/2006/main">
                  <a:graphicData uri="http://schemas.microsoft.com/office/word/2010/wordprocessingShape">
                    <wps:wsp>
                      <wps:cNvSpPr txBox="1"/>
                      <wps:spPr>
                        <a:xfrm>
                          <a:off x="774065" y="2988945"/>
                          <a:ext cx="5537835" cy="30600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FF5655A">
                            <w:pPr>
                              <w:rPr>
                                <w:rFonts w:hint="default"/>
                                <w:lang w:val="ru-RU"/>
                              </w:rPr>
                            </w:pPr>
                            <w:r>
                              <w:rPr>
                                <w:rFonts w:hint="default"/>
                                <w:lang w:val="ru-RU"/>
                              </w:rPr>
                              <w:drawing>
                                <wp:inline distT="0" distB="0" distL="114300" distR="114300">
                                  <wp:extent cx="5328285" cy="2965450"/>
                                  <wp:effectExtent l="0" t="0" r="5715" b="6350"/>
                                  <wp:docPr id="984" name="Изображение 984"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Изображение 984" descr="Рисунок2"/>
                                          <pic:cNvPicPr>
                                            <a:picLocks noChangeAspect="1"/>
                                          </pic:cNvPicPr>
                                        </pic:nvPicPr>
                                        <pic:blipFill>
                                          <a:blip r:embed="rId137"/>
                                          <a:stretch>
                                            <a:fillRect/>
                                          </a:stretch>
                                        </pic:blipFill>
                                        <pic:spPr>
                                          <a:xfrm>
                                            <a:off x="0" y="0"/>
                                            <a:ext cx="5328285" cy="2965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pt;margin-top:144.15pt;height:240.95pt;width:436.05pt;z-index:252093440;mso-width-relative:page;mso-height-relative:page;" fillcolor="#FFFFFF [3201]" filled="t" stroked="f" coordsize="21600,21600" o:gfxdata="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5rNjm1gAAAAoBAAAPAAAAAAAAAAEAIAAAACIAAABkcnMvZG93bnJl&#10;di54bWxQSwECFAAUAAAACACHTuJAd9o/yHECAACxBAAADgAAAAAAAAABACAAAAAlAQAAZHJzL2Uy&#10;b0RvYy54bWxQSwUGAAAAAAYABgBZAQAACAYAAAAA&#10;">
                <v:fill on="t" focussize="0,0"/>
                <v:stroke on="f" weight="0.5pt"/>
                <v:imagedata o:title=""/>
                <o:lock v:ext="edit" aspectratio="f"/>
                <v:textbox>
                  <w:txbxContent>
                    <w:p w14:paraId="0FF5655A">
                      <w:pPr>
                        <w:rPr>
                          <w:rFonts w:hint="default"/>
                          <w:lang w:val="ru-RU"/>
                        </w:rPr>
                      </w:pPr>
                      <w:r>
                        <w:rPr>
                          <w:rFonts w:hint="default"/>
                          <w:lang w:val="ru-RU"/>
                        </w:rPr>
                        <w:drawing>
                          <wp:inline distT="0" distB="0" distL="114300" distR="114300">
                            <wp:extent cx="5328285" cy="2965450"/>
                            <wp:effectExtent l="0" t="0" r="5715" b="6350"/>
                            <wp:docPr id="984" name="Изображение 984"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Изображение 984" descr="Рисунок2"/>
                                    <pic:cNvPicPr>
                                      <a:picLocks noChangeAspect="1"/>
                                    </pic:cNvPicPr>
                                  </pic:nvPicPr>
                                  <pic:blipFill>
                                    <a:blip r:embed="rId137"/>
                                    <a:stretch>
                                      <a:fillRect/>
                                    </a:stretch>
                                  </pic:blipFill>
                                  <pic:spPr>
                                    <a:xfrm>
                                      <a:off x="0" y="0"/>
                                      <a:ext cx="5328285" cy="2965450"/>
                                    </a:xfrm>
                                    <a:prstGeom prst="rect">
                                      <a:avLst/>
                                    </a:prstGeom>
                                  </pic:spPr>
                                </pic:pic>
                              </a:graphicData>
                            </a:graphic>
                          </wp:inline>
                        </w:drawing>
                      </w:r>
                    </w:p>
                  </w:txbxContent>
                </v:textbox>
              </v:shape>
            </w:pict>
          </mc:Fallback>
        </mc:AlternateContent>
      </w:r>
      <w:r>
        <w:rPr>
          <w:rFonts w:hint="default"/>
        </w:rPr>
        <mc:AlternateContent>
          <mc:Choice Requires="wps">
            <w:drawing>
              <wp:anchor distT="0" distB="0" distL="114300" distR="114300" simplePos="0" relativeHeight="252092416" behindDoc="0" locked="0" layoutInCell="1" allowOverlap="1">
                <wp:simplePos x="0" y="0"/>
                <wp:positionH relativeFrom="column">
                  <wp:posOffset>-650875</wp:posOffset>
                </wp:positionH>
                <wp:positionV relativeFrom="paragraph">
                  <wp:posOffset>4981575</wp:posOffset>
                </wp:positionV>
                <wp:extent cx="6629400" cy="949960"/>
                <wp:effectExtent l="4445" t="4445" r="10795" b="5715"/>
                <wp:wrapNone/>
                <wp:docPr id="969" name="Текстовое поле 969"/>
                <wp:cNvGraphicFramePr/>
                <a:graphic xmlns:a="http://schemas.openxmlformats.org/drawingml/2006/main">
                  <a:graphicData uri="http://schemas.microsoft.com/office/word/2010/wordprocessingShape">
                    <wps:wsp>
                      <wps:cNvSpPr txBox="1"/>
                      <wps:spPr>
                        <a:xfrm>
                          <a:off x="0" y="0"/>
                          <a:ext cx="6629400" cy="949960"/>
                        </a:xfrm>
                        <a:prstGeom prst="rect">
                          <a:avLst/>
                        </a:prstGeom>
                        <a:solidFill>
                          <a:schemeClr val="lt1"/>
                        </a:solidFill>
                        <a:ln w="6350">
                          <a:solidFill>
                            <a:srgbClr val="FFFFFF"/>
                          </a:solidFill>
                        </a:ln>
                      </wps:spPr>
                      <wps:style>
                        <a:lnRef idx="0">
                          <a:schemeClr val="accent1"/>
                        </a:lnRef>
                        <a:fillRef idx="0">
                          <a:schemeClr val="accent1"/>
                        </a:fillRef>
                        <a:effectRef idx="0">
                          <a:schemeClr val="accent1"/>
                        </a:effectRef>
                        <a:fontRef idx="minor">
                          <a:schemeClr val="dk1"/>
                        </a:fontRef>
                      </wps:style>
                      <wps:txbx>
                        <w:txbxContent>
                          <w:p w14:paraId="5D8FC1BD">
                            <w:pPr>
                              <w:pStyle w:val="155"/>
                              <w:numPr>
                                <w:ilvl w:val="0"/>
                                <w:numId w:val="42"/>
                              </w:numPr>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Бекон, Эйнштейн, Попкорн и Яичная Башка – прозвища, которые придумали себе ребята. Разгадай ребусы – русские аналоги псевдонимов – и подумай, кто из друзей скрывается за ними.</w:t>
                            </w:r>
                          </w:p>
                          <w:p w14:paraId="236AD0D6">
                            <w:pPr>
                              <w:pStyle w:val="155"/>
                              <w:ind w:left="0" w:leftChars="0" w:firstLine="0" w:firstLineChars="0"/>
                              <w:jc w:val="both"/>
                              <w:rPr>
                                <w:rFonts w:ascii="Times New Roman" w:hAnsi="Times New Roman" w:cs="Times New Roman"/>
                                <w:color w:val="000000" w:themeColor="text1"/>
                                <w14:textFill>
                                  <w14:solidFill>
                                    <w14:schemeClr w14:val="tx1"/>
                                  </w14:solidFill>
                                </w14:textFill>
                              </w:rPr>
                            </w:pPr>
                          </w:p>
                          <w:p w14:paraId="219B3C2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5pt;margin-top:392.25pt;height:74.8pt;width:522pt;z-index:252092416;mso-width-relative:page;mso-height-relative:page;" fillcolor="#FFFFFF [3201]" filled="t" stroked="t" coordsize="21600,21600" o:gfxdata="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R2Nf2NkAAAAMAQAADwAAAAAAAAABACAAAAAiAAAAZHJzL2Rvd25yZXYueG1sUEsB&#10;AhQAFAAAAAgAh07iQC6YqIlmAgAAzgQAAA4AAAAAAAAAAQAgAAAAKAEAAGRycy9lMm9Eb2MueG1s&#10;UEsFBgAAAAAGAAYAWQEAAAAGAAAAAA==&#10;">
                <v:fill on="t" focussize="0,0"/>
                <v:stroke weight="0.5pt" color="#FFFFFF [3204]" joinstyle="round"/>
                <v:imagedata o:title=""/>
                <o:lock v:ext="edit" aspectratio="f"/>
                <v:textbox>
                  <w:txbxContent>
                    <w:p w14:paraId="5D8FC1BD">
                      <w:pPr>
                        <w:pStyle w:val="155"/>
                        <w:numPr>
                          <w:ilvl w:val="0"/>
                          <w:numId w:val="42"/>
                        </w:numPr>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Бекон, Эйнштейн, Попкорн и Яичная Башка – прозвища, которые придумали себе ребята. Разгадай ребусы – русские аналоги псевдонимов – и подумай, кто из друзей скрывается за ними.</w:t>
                      </w:r>
                    </w:p>
                    <w:p w14:paraId="236AD0D6">
                      <w:pPr>
                        <w:pStyle w:val="155"/>
                        <w:ind w:left="0" w:leftChars="0" w:firstLine="0" w:firstLineChars="0"/>
                        <w:jc w:val="both"/>
                        <w:rPr>
                          <w:rFonts w:ascii="Times New Roman" w:hAnsi="Times New Roman" w:cs="Times New Roman"/>
                          <w:color w:val="000000" w:themeColor="text1"/>
                          <w14:textFill>
                            <w14:solidFill>
                              <w14:schemeClr w14:val="tx1"/>
                            </w14:solidFill>
                          </w14:textFill>
                        </w:rPr>
                      </w:pPr>
                    </w:p>
                    <w:p w14:paraId="219B3C25"/>
                  </w:txbxContent>
                </v:textbox>
              </v:shape>
            </w:pict>
          </mc:Fallback>
        </mc:AlternateContent>
      </w:r>
      <w:r>
        <w:rPr>
          <w:rFonts w:hint="default"/>
        </w:rPr>
        <mc:AlternateContent>
          <mc:Choice Requires="wps">
            <w:drawing>
              <wp:anchor distT="0" distB="0" distL="114300" distR="114300" simplePos="0" relativeHeight="252091392" behindDoc="0" locked="0" layoutInCell="1" allowOverlap="1">
                <wp:simplePos x="0" y="0"/>
                <wp:positionH relativeFrom="column">
                  <wp:posOffset>-650875</wp:posOffset>
                </wp:positionH>
                <wp:positionV relativeFrom="paragraph">
                  <wp:posOffset>1120775</wp:posOffset>
                </wp:positionV>
                <wp:extent cx="6629400" cy="949960"/>
                <wp:effectExtent l="0" t="0" r="0" b="10160"/>
                <wp:wrapNone/>
                <wp:docPr id="966" name="Текстовое поле 966"/>
                <wp:cNvGraphicFramePr/>
                <a:graphic xmlns:a="http://schemas.openxmlformats.org/drawingml/2006/main">
                  <a:graphicData uri="http://schemas.microsoft.com/office/word/2010/wordprocessingShape">
                    <wps:wsp>
                      <wps:cNvSpPr txBox="1"/>
                      <wps:spPr>
                        <a:xfrm>
                          <a:off x="492125" y="2190115"/>
                          <a:ext cx="6629400" cy="9499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F369A72">
                            <w:pPr>
                              <w:pStyle w:val="155"/>
                              <w:numPr>
                                <w:ilvl w:val="0"/>
                                <w:numId w:val="42"/>
                              </w:numPr>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Бабушка Роза – колоритный персонаж с самой интересной историей жизни. Представь, если бы у нее был профиль в социальной сети. Как бы он мог выглядеть? Заполни поле страницы ниже.</w:t>
                            </w:r>
                          </w:p>
                          <w:p w14:paraId="4D92F508">
                            <w:pPr>
                              <w:pStyle w:val="155"/>
                              <w:ind w:left="0" w:leftChars="0" w:firstLine="0" w:firstLineChars="0"/>
                              <w:jc w:val="both"/>
                              <w:rPr>
                                <w:rFonts w:ascii="Times New Roman" w:hAnsi="Times New Roman" w:cs="Times New Roman"/>
                                <w:color w:val="000000" w:themeColor="text1"/>
                                <w14:textFill>
                                  <w14:solidFill>
                                    <w14:schemeClr w14:val="tx1"/>
                                  </w14:solidFill>
                                </w14:textFill>
                              </w:rPr>
                            </w:pPr>
                          </w:p>
                          <w:p w14:paraId="60EE50E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5pt;margin-top:88.25pt;height:74.8pt;width:522pt;z-index:252091392;mso-width-relative:page;mso-height-relative:page;" fillcolor="#FFFFFF [3201]" filled="t" stroked="f" coordsize="21600,21600" o:gfxdata="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Go2WvWAAAADAEAAA8AAAAAAAAAAQAgAAAAIgAAAGRycy9kb3ducmV2&#10;LnhtbFBLAQIUABQAAAAIAIdO4kD3KKoUcAIAALAEAAAOAAAAAAAAAAEAIAAAACUBAABkcnMvZTJv&#10;RG9jLnhtbFBLBQYAAAAABgAGAFkBAAAHBgAAAAA=&#10;">
                <v:fill on="t" focussize="0,0"/>
                <v:stroke on="f" weight="0.5pt"/>
                <v:imagedata o:title=""/>
                <o:lock v:ext="edit" aspectratio="f"/>
                <v:textbox>
                  <w:txbxContent>
                    <w:p w14:paraId="5F369A72">
                      <w:pPr>
                        <w:pStyle w:val="155"/>
                        <w:numPr>
                          <w:ilvl w:val="0"/>
                          <w:numId w:val="42"/>
                        </w:numPr>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Бабушка Роза – колоритный персонаж с самой интересной историей жизни. Представь, если бы у нее был профиль в социальной сети. Как бы он мог выглядеть? Заполни поле страницы ниже.</w:t>
                      </w:r>
                    </w:p>
                    <w:p w14:paraId="4D92F508">
                      <w:pPr>
                        <w:pStyle w:val="155"/>
                        <w:ind w:left="0" w:leftChars="0" w:firstLine="0" w:firstLineChars="0"/>
                        <w:jc w:val="both"/>
                        <w:rPr>
                          <w:rFonts w:ascii="Times New Roman" w:hAnsi="Times New Roman" w:cs="Times New Roman"/>
                          <w:color w:val="000000" w:themeColor="text1"/>
                          <w14:textFill>
                            <w14:solidFill>
                              <w14:schemeClr w14:val="tx1"/>
                            </w14:solidFill>
                          </w14:textFill>
                        </w:rPr>
                      </w:pPr>
                    </w:p>
                    <w:p w14:paraId="60EE50E8"/>
                  </w:txbxContent>
                </v:textbox>
              </v:shape>
            </w:pict>
          </mc:Fallback>
        </mc:AlternateContent>
      </w:r>
      <w:r>
        <w:rPr>
          <w:rFonts w:hint="default"/>
        </w:rPr>
        <mc:AlternateContent>
          <mc:Choice Requires="wps">
            <w:drawing>
              <wp:anchor distT="0" distB="0" distL="114300" distR="114300" simplePos="0" relativeHeight="252081152" behindDoc="0" locked="0" layoutInCell="1" allowOverlap="1">
                <wp:simplePos x="0" y="0"/>
                <wp:positionH relativeFrom="column">
                  <wp:posOffset>-1122045</wp:posOffset>
                </wp:positionH>
                <wp:positionV relativeFrom="paragraph">
                  <wp:posOffset>-1057910</wp:posOffset>
                </wp:positionV>
                <wp:extent cx="8095615" cy="10782300"/>
                <wp:effectExtent l="0" t="0" r="12065" b="7620"/>
                <wp:wrapNone/>
                <wp:docPr id="949" name="Прямоугольник 949"/>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83.3pt;height:849pt;width:637.45pt;z-index:252081152;v-text-anchor:middle;mso-width-relative:page;mso-height-relative:page;" fillcolor="#E7B991" filled="t" stroked="f" coordsize="21600,21600" o:gfxdata="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4myak3AAAAA8BAAAPAAAAAAAAAAEAIAAAACIAAABkcnMvZG93bnJldi54&#10;bWxQSwECFAAUAAAACACHTuJAm4SmD6ECAAAUBQAADgAAAAAAAAABACAAAAArAQAAZHJzL2Uyb0Rv&#10;Yy54bWxQSwUGAAAAAAYABgBZAQAAPgYAAAAA&#10;">
                <v:fill on="t" opacity="41287f" focussize="0,0"/>
                <v:stroke on="f" weight="1pt" miterlimit="8" joinstyle="miter"/>
                <v:imagedata o:title=""/>
                <o:lock v:ext="edit" aspectratio="f"/>
              </v:rect>
            </w:pict>
          </mc:Fallback>
        </mc:AlternateContent>
      </w:r>
      <w:r>
        <w:rPr>
          <w:rFonts w:hint="default"/>
        </w:rPr>
        <mc:AlternateContent>
          <mc:Choice Requires="wpg">
            <w:drawing>
              <wp:anchor distT="0" distB="0" distL="114300" distR="114300" simplePos="0" relativeHeight="252053504" behindDoc="0" locked="0" layoutInCell="1" allowOverlap="1">
                <wp:simplePos x="0" y="0"/>
                <wp:positionH relativeFrom="column">
                  <wp:posOffset>-1155700</wp:posOffset>
                </wp:positionH>
                <wp:positionV relativeFrom="paragraph">
                  <wp:posOffset>-11964035</wp:posOffset>
                </wp:positionV>
                <wp:extent cx="8094980" cy="10782300"/>
                <wp:effectExtent l="0" t="0" r="12700" b="7620"/>
                <wp:wrapNone/>
                <wp:docPr id="700" name="Группа 700"/>
                <wp:cNvGraphicFramePr/>
                <a:graphic xmlns:a="http://schemas.openxmlformats.org/drawingml/2006/main">
                  <a:graphicData uri="http://schemas.microsoft.com/office/word/2010/wordprocessingGroup">
                    <wpg:wgp>
                      <wpg:cNvGrpSpPr/>
                      <wpg:grpSpPr>
                        <a:xfrm>
                          <a:off x="0" y="0"/>
                          <a:ext cx="8094980" cy="10782300"/>
                          <a:chOff x="3479" y="257116"/>
                          <a:chExt cx="12748" cy="16980"/>
                        </a:xfrm>
                      </wpg:grpSpPr>
                      <wps:wsp>
                        <wps:cNvPr id="701" name="Прямоугольник 896"/>
                        <wps:cNvSpPr/>
                        <wps:spPr>
                          <a:xfrm>
                            <a:off x="3479" y="257116"/>
                            <a:ext cx="12749" cy="1698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2" name="Прямоугольник 895"/>
                        <wps:cNvSpPr/>
                        <wps:spPr>
                          <a:xfrm>
                            <a:off x="3766" y="257674"/>
                            <a:ext cx="11347" cy="16043"/>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703" name="Группа 892"/>
                        <wpg:cNvGrpSpPr/>
                        <wpg:grpSpPr>
                          <a:xfrm rot="10800000">
                            <a:off x="10550" y="267495"/>
                            <a:ext cx="4200" cy="5832"/>
                            <a:chOff x="2943" y="2592"/>
                            <a:chExt cx="4200" cy="5832"/>
                          </a:xfrm>
                        </wpg:grpSpPr>
                        <wps:wsp>
                          <wps:cNvPr id="704"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05"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91pt;margin-top:-942.05pt;height:849pt;width:637.4pt;z-index:252053504;mso-width-relative:page;mso-height-relative:page;" coordorigin="3479,257116" coordsize="12748,16980" o:gfxdata="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">
                <o:lock v:ext="edit" aspectratio="f"/>
                <v:rect id="Прямоугольник 896" o:spid="_x0000_s1026" o:spt="1" style="position:absolute;left:3479;top:257116;height:16980;width:12749;v-text-anchor:middle;" fillcolor="#E7B991" filled="t" stroked="f" coordsize="21600,21600" o:gfxdata="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OMmnr4A&#10;AADcAAAADwAAAAAAAAABACAAAAAiAAAAZHJzL2Rvd25yZXYueG1sUEsBAhQAFAAAAAgAh07iQDMv&#10;BZ47AAAAOQAAABAAAAAAAAAAAQAgAAAADQEAAGRycy9zaGFwZXhtbC54bWxQSwUGAAAAAAYABgBb&#10;AQAAtwMAAAAA&#10;">
                  <v:fill on="t" opacity="41287f" focussize="0,0"/>
                  <v:stroke on="f" weight="1pt" miterlimit="8" joinstyle="miter"/>
                  <v:imagedata o:title=""/>
                  <o:lock v:ext="edit" aspectratio="f"/>
                </v:rect>
                <v:rect id="Прямоугольник 895" o:spid="_x0000_s1026" o:spt="1" style="position:absolute;left:3766;top:257674;height:16043;width:11347;v-text-anchor:middle;" fillcolor="#FFFFFF [3212]" filled="t" stroked="f" coordsize="21600,21600" o:gfxdata="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lsG+/&#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id="Группа 892" o:spid="_x0000_s1026" o:spt="203" style="position:absolute;left:10550;top:267495;height:5832;width:4200;rotation:11796480f;" coordorigin="2943,2592" coordsize="4200,5832" o:gfxdata="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UAGfUvAAAANwAAAAPAAAAAAAAAAEAIAAAACIAAABkcnMvZG93bnJldi54bWxQ&#10;SwECFAAUAAAACACHTuJAMy8FnjsAAAA5AAAAFQAAAAAAAAABACAAAAALAQAAZHJzL2dyb3Vwc2hh&#10;cGV4bWwueG1sUEsFBgAAAAAGAAYAYAEAAMgDAAAAAA==&#10;">
                  <o:lock v:ext="edit" aspectratio="f"/>
                  <v:line id="Прямое соединение 25" o:spid="_x0000_s1026" o:spt="20" style="position:absolute;left:2943;top:2608;flip:x;height:0;width:4200;" filled="f" stroked="t" coordsize="21600,21600" o:gfxdata="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nFu/&#10;wAAAANwAAAAPAAAAAAAAAAEAIAAAACIAAABkcnMvZG93bnJldi54bWxQSwECFAAUAAAACACHTuJA&#10;My8FnjsAAAA5AAAAEAAAAAAAAAABACAAAAAPAQAAZHJzL3NoYXBleG1sLnhtbFBLBQYAAAAABgAG&#10;AFsBAAC5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nfRQ9bwAAADc&#10;AAAADwAAAGRycy9kb3ducmV2LnhtbEWPSYsCMRSE7wP+h/AEb2PSgltr7IM44BxdELw9Os9e7Lw0&#10;nYzL/PrJgOCxqKqvqGX2sI24UecrxxqSoQJBnDtTcaHhePj6nIHwAdlg45g0PMlDtup9LDE17s47&#10;uu1DISKEfYoayhDaVEqfl2TRD11LHL2L6yyGKLtCmg7vEW4bOVJqIi1WHBdKbGldUn7d/1gNu++q&#10;prA9z3FyenJj8HdT57XWg36iFiACPcI7/GpvjYapGsP/mXgE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0UPW8AAAA&#10;3A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v:group>
            </w:pict>
          </mc:Fallback>
        </mc:AlternateContent>
      </w:r>
    </w:p>
    <w:p w14:paraId="4CF42D2A">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095488" behindDoc="0" locked="0" layoutInCell="1" allowOverlap="1">
                <wp:simplePos x="0" y="0"/>
                <wp:positionH relativeFrom="column">
                  <wp:posOffset>-539750</wp:posOffset>
                </wp:positionH>
                <wp:positionV relativeFrom="paragraph">
                  <wp:posOffset>-198755</wp:posOffset>
                </wp:positionV>
                <wp:extent cx="6336665" cy="9436100"/>
                <wp:effectExtent l="4445" t="4445" r="13970" b="8255"/>
                <wp:wrapNone/>
                <wp:docPr id="989" name="Текстовое поле 989"/>
                <wp:cNvGraphicFramePr/>
                <a:graphic xmlns:a="http://schemas.openxmlformats.org/drawingml/2006/main">
                  <a:graphicData uri="http://schemas.microsoft.com/office/word/2010/wordprocessingShape">
                    <wps:wsp>
                      <wps:cNvSpPr txBox="1"/>
                      <wps:spPr>
                        <a:xfrm>
                          <a:off x="527050" y="741045"/>
                          <a:ext cx="6336665" cy="9436100"/>
                        </a:xfrm>
                        <a:prstGeom prst="rect">
                          <a:avLst/>
                        </a:prstGeom>
                        <a:solidFill>
                          <a:schemeClr val="lt1"/>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3290527F"/>
                          <w:p w14:paraId="24F4A86D">
                            <w:r>
                              <w:drawing>
                                <wp:inline distT="0" distB="0" distL="114300" distR="114300">
                                  <wp:extent cx="6088380" cy="5709285"/>
                                  <wp:effectExtent l="0" t="0" r="7620" b="5715"/>
                                  <wp:docPr id="994"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Изображение 3"/>
                                          <pic:cNvPicPr>
                                            <a:picLocks noChangeAspect="1"/>
                                          </pic:cNvPicPr>
                                        </pic:nvPicPr>
                                        <pic:blipFill>
                                          <a:blip r:embed="rId138"/>
                                          <a:srcRect l="31769" t="21843" r="28554" b="12020"/>
                                          <a:stretch>
                                            <a:fillRect/>
                                          </a:stretch>
                                        </pic:blipFill>
                                        <pic:spPr>
                                          <a:xfrm>
                                            <a:off x="0" y="0"/>
                                            <a:ext cx="6088380" cy="57092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pt;margin-top:-15.65pt;height:743pt;width:498.95pt;z-index:252095488;mso-width-relative:page;mso-height-relative:page;" fillcolor="#FFFFFF [3201]" filled="t" stroked="t" coordsize="21600,21600" o:gfxdata="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erk3G3QAAAAwBAAAPAAAAAAAA&#10;AAEAIAAAACIAAABkcnMvZG93bnJldi54bWxQSwECFAAUAAAACACHTuJAhNo1uX8CAAD2BAAADgAA&#10;AAAAAAABACAAAAAsAQAAZHJzL2Uyb0RvYy54bWxQSwUGAAAAAAYABgBZAQAAHQYAAAAA&#10;">
                <v:fill on="t" focussize="0,0"/>
                <v:stroke weight="0.5pt" color="#000000 [3204]" opacity="0f" joinstyle="round"/>
                <v:imagedata o:title=""/>
                <o:lock v:ext="edit" aspectratio="f"/>
                <v:textbox>
                  <w:txbxContent>
                    <w:p w14:paraId="3290527F"/>
                    <w:p w14:paraId="24F4A86D">
                      <w:r>
                        <w:drawing>
                          <wp:inline distT="0" distB="0" distL="114300" distR="114300">
                            <wp:extent cx="6088380" cy="5709285"/>
                            <wp:effectExtent l="0" t="0" r="7620" b="5715"/>
                            <wp:docPr id="994"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Изображение 3"/>
                                    <pic:cNvPicPr>
                                      <a:picLocks noChangeAspect="1"/>
                                    </pic:cNvPicPr>
                                  </pic:nvPicPr>
                                  <pic:blipFill>
                                    <a:blip r:embed="rId138"/>
                                    <a:srcRect l="31769" t="21843" r="28554" b="12020"/>
                                    <a:stretch>
                                      <a:fillRect/>
                                    </a:stretch>
                                  </pic:blipFill>
                                  <pic:spPr>
                                    <a:xfrm>
                                      <a:off x="0" y="0"/>
                                      <a:ext cx="6088380" cy="5709285"/>
                                    </a:xfrm>
                                    <a:prstGeom prst="rect">
                                      <a:avLst/>
                                    </a:prstGeom>
                                    <a:noFill/>
                                    <a:ln>
                                      <a:noFill/>
                                    </a:ln>
                                  </pic:spPr>
                                </pic:pic>
                              </a:graphicData>
                            </a:graphic>
                          </wp:inline>
                        </w:drawing>
                      </w:r>
                    </w:p>
                  </w:txbxContent>
                </v:textbox>
              </v:shape>
            </w:pict>
          </mc:Fallback>
        </mc:AlternateContent>
      </w:r>
      <w:r>
        <w:rPr>
          <w:rFonts w:hint="default"/>
        </w:rPr>
        <mc:AlternateContent>
          <mc:Choice Requires="wpg">
            <w:drawing>
              <wp:anchor distT="0" distB="0" distL="114300" distR="114300" simplePos="0" relativeHeight="252089344"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960" name="Группа 960"/>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961"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62"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089344;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V5cm2gAAAAwBAAAPAAAAAAAAAAEAIAAAACIAAABkcnMvZG93bnJl&#10;di54bWxQSwECFAAUAAAACACHTuJAyGEx0KYCAAAKBwAADgAAAAAAAAABACAAAAApAQAAZHJzL2Uy&#10;b0RvYy54bWxQSwUGAAAAAAYABgBZAQAAQQYAAAAA&#10;">
                <o:lock v:ext="edit" aspectratio="f"/>
                <v:line id="Прямое соединение 25" o:spid="_x0000_s1026" o:spt="20" style="position:absolute;left:2943;top:2608;flip:x;height:0;width:4200;" filled="f" stroked="t" coordsize="21600,21600" o:gfxdata="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hhky/&#10;AAAA3AAAAA8AAAAAAAAAAQAgAAAAIgAAAGRycy9kb3ducmV2LnhtbFBLAQIUABQAAAAIAIdO4kAz&#10;LwWeOwAAADkAAAAQAAAAAAAAAAEAIAAAAA4BAABkcnMvc2hhcGV4bWwueG1sUEsFBgAAAAAGAAYA&#10;WwEAALgDA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T5e26rkAAADc&#10;AAAADwAAAGRycy9kb3ducmV2LnhtbEWPSwvCMBCE74L/IazgTVM9FK1GD6KgRx8I3pZm7cNmU5pY&#10;H7/eCILHYWa+YebLp6lES40rLCsYDSMQxKnVBWcKTsfNYALCeWSNlWVS8CIHy0W3M8dE2wfvqT34&#10;TAQIuwQV5N7XiZQuzcmgG9qaOHhX2xj0QTaZ1A0+AtxUchxFsTRYcFjIsaZVTuntcDcK9ruiJL+9&#10;TDE+v7jS+F6XaalUvzeKZiA8Pf0//GtvtYJpPIbvmXA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Xtuq5AAAA3AAA&#10;AA8AAAAAAAAAAQAgAAAAIgAAAGRycy9kb3ducmV2LnhtbFBLAQIUABQAAAAIAIdO4kAzLwWeOwAA&#10;ADkAAAAQAAAAAAAAAAEAIAAAAAgBAABkcnMvc2hhcGV4bWwueG1sUEsFBgAAAAAGAAYAWwEAALID&#10;A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090368"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963" name="Группа 963"/>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964"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965"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090368;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L4Zsa+nAgAAM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dRYl1MAAAADc&#10;AAAADwAAAGRycy9kb3ducmV2LnhtbEWPzW7CMBCE75V4B2uReiMOtFBIMRyoKlGQoPw8wDZekoh4&#10;ndrmr09fV0LqcTQz32jG06upxZmcrywr6CYpCOLc6ooLBfvde2cIwgdkjbVlUnAjD9NJ62GMmbYX&#10;3tB5GwoRIewzVFCG0GRS+rwkgz6xDXH0DtYZDFG6QmqHlwg3teyl6UAarDgulNjQrKT8uD0ZBbvF&#10;y+q2HP18Lb8/3tZy33/6ZMdKPba76SuIQNfwH76351rBaPAMf2fiEZC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FiXU&#10;wAAAANwAAAAPAAAAAAAAAAEAIAAAACIAAABkcnMvZG93bnJldi54bWxQSwECFAAUAAAACACHTuJA&#10;My8FnjsAAAA5AAAAEAAAAAAAAAABACAAAAAPAQAAZHJzL3NoYXBleG1sLnhtbFBLBQYAAAAABgAG&#10;AFsBAAC5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wH4unrgAAADc&#10;AAAADwAAAGRycy9kb3ducmV2LnhtbEWPSwvCMBCE74L/IazgTVMFi1ajB1HQow8Eb0uz9mGzKU18&#10;/nojCB6HmfmGmS2ephJ3alxhWcGgH4EgTq0uOFNwPKx7YxDOI2usLJOCFzlYzNutGSbaPnhH973P&#10;RICwS1BB7n2dSOnSnAy6vq2Jg3exjUEfZJNJ3eAjwE0lh1EUS4MFh4Uca1rmlF73N6Ngty1K8pvz&#10;BOPTiyuN71WZlkp1O4NoCsLT0//Dv/ZGK5jEI/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H4unrgAAADcAAAA&#10;DwAAAAAAAAABACAAAAAiAAAAZHJzL2Rvd25yZXYueG1sUEsBAhQAFAAAAAgAh07iQDMvBZ47AAAA&#10;OQAAABAAAAAAAAAAAQAgAAAABwEAAGRycy9zaGFwZXhtbC54bWxQSwUGAAAAAAYABgBbAQAAsQMA&#10;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88320" behindDoc="0"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959" name="Прямоугольник 959"/>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2088320;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Ppdxm3QAA&#10;AA4BAAAPAAAAAAAAAAEAIAAAACIAAABkcnMvZG93bnJldi54bWxQSwECFAAUAAAACACHTuJAFohO&#10;3IsCAADlBAAADgAAAAAAAAABACAAAAAsAQAAZHJzL2Uyb0RvYy54bWxQSwUGAAAAAAYABgBZAQAA&#10;KQY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087296"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958" name="Прямоугольник 958"/>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2087296;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DXSsUgoAIAABQFAAAOAAAAAAAAAAEAIAAAACsBAABkcnMvZTJvRG9j&#10;LnhtbFBLBQYAAAAABgAGAFkBAAA9BgAAAAA=&#10;">
                <v:fill on="t" opacity="41287f" focussize="0,0"/>
                <v:stroke on="f" weight="1pt" miterlimit="8" joinstyle="miter"/>
                <v:imagedata o:title=""/>
                <o:lock v:ext="edit" aspectratio="f"/>
              </v:rect>
            </w:pict>
          </mc:Fallback>
        </mc:AlternateContent>
      </w:r>
    </w:p>
    <w:p w14:paraId="10342F84">
      <w:pPr>
        <w:rPr>
          <w:rFonts w:hint="default"/>
          <w:lang w:val="en-US"/>
        </w:rPr>
        <w:sectPr>
          <w:pgSz w:w="11906" w:h="16838"/>
          <w:pgMar w:top="1440" w:right="1800" w:bottom="1440" w:left="1800" w:header="720" w:footer="720" w:gutter="0"/>
          <w:cols w:space="720" w:num="1"/>
          <w:docGrid w:linePitch="360" w:charSpace="0"/>
        </w:sectPr>
      </w:pPr>
      <w:r>
        <w:rPr>
          <w:rFonts w:hint="default"/>
        </w:rPr>
        <mc:AlternateContent>
          <mc:Choice Requires="wps">
            <w:drawing>
              <wp:anchor distT="0" distB="0" distL="114300" distR="114300" simplePos="0" relativeHeight="252101632" behindDoc="0" locked="0" layoutInCell="1" allowOverlap="1">
                <wp:simplePos x="0" y="0"/>
                <wp:positionH relativeFrom="column">
                  <wp:posOffset>-632460</wp:posOffset>
                </wp:positionH>
                <wp:positionV relativeFrom="paragraph">
                  <wp:posOffset>1713230</wp:posOffset>
                </wp:positionV>
                <wp:extent cx="6755765" cy="6661785"/>
                <wp:effectExtent l="0" t="0" r="0" b="0"/>
                <wp:wrapNone/>
                <wp:docPr id="1010" name="Прямоугольник 1010"/>
                <wp:cNvGraphicFramePr/>
                <a:graphic xmlns:a="http://schemas.openxmlformats.org/drawingml/2006/main">
                  <a:graphicData uri="http://schemas.microsoft.com/office/word/2010/wordprocessingShape">
                    <wps:wsp>
                      <wps:cNvSpPr/>
                      <wps:spPr>
                        <a:xfrm>
                          <a:off x="0" y="0"/>
                          <a:ext cx="6755765" cy="666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8F30584">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5BFCC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0ABCBAA">
                                  <w:pPr>
                                    <w:widowControl w:val="0"/>
                                    <w:jc w:val="both"/>
                                    <w:rPr>
                                      <w:vertAlign w:val="baseline"/>
                                    </w:rPr>
                                  </w:pPr>
                                </w:p>
                                <w:p w14:paraId="79F78E61">
                                  <w:pPr>
                                    <w:widowControl w:val="0"/>
                                    <w:jc w:val="both"/>
                                    <w:rPr>
                                      <w:vertAlign w:val="baseline"/>
                                    </w:rPr>
                                  </w:pPr>
                                </w:p>
                              </w:tc>
                            </w:tr>
                            <w:tr w14:paraId="1BCB8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2A4C171">
                                  <w:pPr>
                                    <w:widowControl w:val="0"/>
                                    <w:jc w:val="center"/>
                                    <w:rPr>
                                      <w:vertAlign w:val="baseline"/>
                                    </w:rPr>
                                  </w:pPr>
                                </w:p>
                                <w:p w14:paraId="1600860E">
                                  <w:pPr>
                                    <w:widowControl w:val="0"/>
                                    <w:jc w:val="center"/>
                                    <w:rPr>
                                      <w:vertAlign w:val="baseline"/>
                                    </w:rPr>
                                  </w:pPr>
                                </w:p>
                              </w:tc>
                            </w:tr>
                            <w:tr w14:paraId="4692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9C40912">
                                  <w:pPr>
                                    <w:widowControl w:val="0"/>
                                    <w:jc w:val="center"/>
                                    <w:rPr>
                                      <w:vertAlign w:val="baseline"/>
                                    </w:rPr>
                                  </w:pPr>
                                </w:p>
                                <w:p w14:paraId="4A4F5372">
                                  <w:pPr>
                                    <w:widowControl w:val="0"/>
                                    <w:jc w:val="center"/>
                                    <w:rPr>
                                      <w:vertAlign w:val="baseline"/>
                                    </w:rPr>
                                  </w:pPr>
                                </w:p>
                              </w:tc>
                            </w:tr>
                            <w:tr w14:paraId="78386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5577D9">
                                  <w:pPr>
                                    <w:widowControl w:val="0"/>
                                    <w:jc w:val="center"/>
                                    <w:rPr>
                                      <w:vertAlign w:val="baseline"/>
                                    </w:rPr>
                                  </w:pPr>
                                </w:p>
                                <w:p w14:paraId="29A42706">
                                  <w:pPr>
                                    <w:widowControl w:val="0"/>
                                    <w:jc w:val="center"/>
                                    <w:rPr>
                                      <w:vertAlign w:val="baseline"/>
                                    </w:rPr>
                                  </w:pPr>
                                </w:p>
                              </w:tc>
                            </w:tr>
                            <w:tr w14:paraId="3D77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58BB947">
                                  <w:pPr>
                                    <w:widowControl w:val="0"/>
                                    <w:jc w:val="center"/>
                                    <w:rPr>
                                      <w:vertAlign w:val="baseline"/>
                                    </w:rPr>
                                  </w:pPr>
                                </w:p>
                                <w:p w14:paraId="59244951">
                                  <w:pPr>
                                    <w:widowControl w:val="0"/>
                                    <w:jc w:val="center"/>
                                    <w:rPr>
                                      <w:vertAlign w:val="baseline"/>
                                    </w:rPr>
                                  </w:pPr>
                                </w:p>
                              </w:tc>
                            </w:tr>
                            <w:tr w14:paraId="3E1F3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B64E99E">
                                  <w:pPr>
                                    <w:widowControl w:val="0"/>
                                    <w:jc w:val="center"/>
                                    <w:rPr>
                                      <w:vertAlign w:val="baseline"/>
                                    </w:rPr>
                                  </w:pPr>
                                </w:p>
                                <w:p w14:paraId="227B06B6">
                                  <w:pPr>
                                    <w:widowControl w:val="0"/>
                                    <w:jc w:val="center"/>
                                    <w:rPr>
                                      <w:vertAlign w:val="baseline"/>
                                    </w:rPr>
                                  </w:pPr>
                                </w:p>
                              </w:tc>
                            </w:tr>
                            <w:tr w14:paraId="00A31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DFD6E7">
                                  <w:pPr>
                                    <w:widowControl w:val="0"/>
                                    <w:jc w:val="center"/>
                                    <w:rPr>
                                      <w:vertAlign w:val="baseline"/>
                                    </w:rPr>
                                  </w:pPr>
                                </w:p>
                                <w:p w14:paraId="7D7DCCF3">
                                  <w:pPr>
                                    <w:widowControl w:val="0"/>
                                    <w:jc w:val="center"/>
                                    <w:rPr>
                                      <w:vertAlign w:val="baseline"/>
                                    </w:rPr>
                                  </w:pPr>
                                </w:p>
                              </w:tc>
                            </w:tr>
                            <w:tr w14:paraId="467BA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6DA2128D">
                                  <w:pPr>
                                    <w:widowControl w:val="0"/>
                                    <w:jc w:val="center"/>
                                    <w:rPr>
                                      <w:vertAlign w:val="baseline"/>
                                    </w:rPr>
                                  </w:pPr>
                                </w:p>
                                <w:p w14:paraId="2EB142C2">
                                  <w:pPr>
                                    <w:widowControl w:val="0"/>
                                    <w:jc w:val="center"/>
                                    <w:rPr>
                                      <w:vertAlign w:val="baseline"/>
                                    </w:rPr>
                                  </w:pPr>
                                </w:p>
                              </w:tc>
                            </w:tr>
                            <w:tr w14:paraId="39E3B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9A8AB26">
                                  <w:pPr>
                                    <w:widowControl w:val="0"/>
                                    <w:jc w:val="center"/>
                                    <w:rPr>
                                      <w:vertAlign w:val="baseline"/>
                                    </w:rPr>
                                  </w:pPr>
                                </w:p>
                                <w:p w14:paraId="5F374D6D">
                                  <w:pPr>
                                    <w:widowControl w:val="0"/>
                                    <w:jc w:val="center"/>
                                    <w:rPr>
                                      <w:vertAlign w:val="baseline"/>
                                    </w:rPr>
                                  </w:pPr>
                                </w:p>
                              </w:tc>
                            </w:tr>
                            <w:tr w14:paraId="0318F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ED7C297">
                                  <w:pPr>
                                    <w:widowControl w:val="0"/>
                                    <w:jc w:val="center"/>
                                    <w:rPr>
                                      <w:vertAlign w:val="baseline"/>
                                    </w:rPr>
                                  </w:pPr>
                                </w:p>
                                <w:p w14:paraId="2A117804">
                                  <w:pPr>
                                    <w:widowControl w:val="0"/>
                                    <w:jc w:val="center"/>
                                    <w:rPr>
                                      <w:vertAlign w:val="baseline"/>
                                    </w:rPr>
                                  </w:pPr>
                                </w:p>
                              </w:tc>
                            </w:tr>
                            <w:tr w14:paraId="3930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F98F860">
                                  <w:pPr>
                                    <w:widowControl w:val="0"/>
                                    <w:jc w:val="center"/>
                                    <w:rPr>
                                      <w:vertAlign w:val="baseline"/>
                                    </w:rPr>
                                  </w:pPr>
                                </w:p>
                                <w:p w14:paraId="30B84FD4">
                                  <w:pPr>
                                    <w:widowControl w:val="0"/>
                                    <w:jc w:val="center"/>
                                    <w:rPr>
                                      <w:vertAlign w:val="baseline"/>
                                    </w:rPr>
                                  </w:pPr>
                                </w:p>
                              </w:tc>
                            </w:tr>
                            <w:tr w14:paraId="797D1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DB681B5">
                                  <w:pPr>
                                    <w:widowControl w:val="0"/>
                                    <w:jc w:val="center"/>
                                    <w:rPr>
                                      <w:vertAlign w:val="baseline"/>
                                    </w:rPr>
                                  </w:pPr>
                                </w:p>
                                <w:p w14:paraId="009FF575">
                                  <w:pPr>
                                    <w:widowControl w:val="0"/>
                                    <w:jc w:val="center"/>
                                    <w:rPr>
                                      <w:vertAlign w:val="baseline"/>
                                    </w:rPr>
                                  </w:pPr>
                                </w:p>
                              </w:tc>
                            </w:tr>
                            <w:tr w14:paraId="766D4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2E9724">
                                  <w:pPr>
                                    <w:widowControl w:val="0"/>
                                    <w:jc w:val="center"/>
                                    <w:rPr>
                                      <w:vertAlign w:val="baseline"/>
                                    </w:rPr>
                                  </w:pPr>
                                </w:p>
                                <w:p w14:paraId="5E55ACA7">
                                  <w:pPr>
                                    <w:widowControl w:val="0"/>
                                    <w:jc w:val="center"/>
                                    <w:rPr>
                                      <w:vertAlign w:val="baseline"/>
                                    </w:rPr>
                                  </w:pPr>
                                </w:p>
                              </w:tc>
                            </w:tr>
                            <w:tr w14:paraId="66A9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42539E">
                                  <w:pPr>
                                    <w:widowControl w:val="0"/>
                                    <w:jc w:val="center"/>
                                    <w:rPr>
                                      <w:vertAlign w:val="baseline"/>
                                    </w:rPr>
                                  </w:pPr>
                                </w:p>
                                <w:p w14:paraId="2F1F2A24">
                                  <w:pPr>
                                    <w:widowControl w:val="0"/>
                                    <w:jc w:val="center"/>
                                    <w:rPr>
                                      <w:vertAlign w:val="baseline"/>
                                    </w:rPr>
                                  </w:pPr>
                                </w:p>
                              </w:tc>
                            </w:tr>
                            <w:tr w14:paraId="6458C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3728376">
                                  <w:pPr>
                                    <w:widowControl w:val="0"/>
                                    <w:jc w:val="center"/>
                                    <w:rPr>
                                      <w:vertAlign w:val="baseline"/>
                                    </w:rPr>
                                  </w:pPr>
                                </w:p>
                                <w:p w14:paraId="21EF85A7">
                                  <w:pPr>
                                    <w:widowControl w:val="0"/>
                                    <w:jc w:val="center"/>
                                    <w:rPr>
                                      <w:vertAlign w:val="baseline"/>
                                    </w:rPr>
                                  </w:pPr>
                                </w:p>
                              </w:tc>
                            </w:tr>
                            <w:tr w14:paraId="169C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759244E">
                                  <w:pPr>
                                    <w:widowControl w:val="0"/>
                                    <w:jc w:val="center"/>
                                    <w:rPr>
                                      <w:vertAlign w:val="baseline"/>
                                    </w:rPr>
                                  </w:pPr>
                                </w:p>
                                <w:p w14:paraId="4492D6DA">
                                  <w:pPr>
                                    <w:widowControl w:val="0"/>
                                    <w:jc w:val="center"/>
                                    <w:rPr>
                                      <w:vertAlign w:val="baseline"/>
                                    </w:rPr>
                                  </w:pPr>
                                </w:p>
                              </w:tc>
                            </w:tr>
                            <w:tr w14:paraId="6C6B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1CEC54A">
                                  <w:pPr>
                                    <w:widowControl w:val="0"/>
                                    <w:jc w:val="center"/>
                                    <w:rPr>
                                      <w:vertAlign w:val="baseline"/>
                                    </w:rPr>
                                  </w:pPr>
                                </w:p>
                                <w:p w14:paraId="3EDF2C9A">
                                  <w:pPr>
                                    <w:widowControl w:val="0"/>
                                    <w:jc w:val="center"/>
                                    <w:rPr>
                                      <w:vertAlign w:val="baseline"/>
                                    </w:rPr>
                                  </w:pPr>
                                </w:p>
                              </w:tc>
                            </w:tr>
                            <w:tr w14:paraId="2C1A4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C64A14">
                                  <w:pPr>
                                    <w:widowControl w:val="0"/>
                                    <w:jc w:val="center"/>
                                    <w:rPr>
                                      <w:vertAlign w:val="baseline"/>
                                    </w:rPr>
                                  </w:pPr>
                                </w:p>
                                <w:p w14:paraId="5C940525">
                                  <w:pPr>
                                    <w:widowControl w:val="0"/>
                                    <w:jc w:val="center"/>
                                    <w:rPr>
                                      <w:vertAlign w:val="baseline"/>
                                    </w:rPr>
                                  </w:pPr>
                                </w:p>
                              </w:tc>
                            </w:tr>
                            <w:tr w14:paraId="0D73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1C1584">
                                  <w:pPr>
                                    <w:widowControl w:val="0"/>
                                    <w:jc w:val="center"/>
                                    <w:rPr>
                                      <w:vertAlign w:val="baseline"/>
                                    </w:rPr>
                                  </w:pPr>
                                </w:p>
                                <w:p w14:paraId="78313D91">
                                  <w:pPr>
                                    <w:widowControl w:val="0"/>
                                    <w:jc w:val="center"/>
                                    <w:rPr>
                                      <w:vertAlign w:val="baseline"/>
                                    </w:rPr>
                                  </w:pPr>
                                </w:p>
                              </w:tc>
                            </w:tr>
                          </w:tbl>
                          <w:p w14:paraId="25066C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8pt;margin-top:134.9pt;height:524.55pt;width:531.95pt;z-index:252101632;v-text-anchor:middle;mso-width-relative:page;mso-height-relative:page;" filled="f" stroked="f" coordsize="21600,21600" o:gfxdata="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B5hDN3aAAAADAEAAA8AAAAAAAAAAQAg&#10;AAAAIgAAAGRycy9kb3ducmV2LnhtbFBLAQIUABQAAAAIAIdO4kD46tZdfgIAAMgEAAAOAAAAAAAA&#10;AAEAIAAAACkBAABkcnMvZTJvRG9jLnhtbFBLBQYAAAAABgAGAFkBAAAZBgAAAAA=&#10;">
                <v:fill on="f" focussize="0,0"/>
                <v:stroke on="f" weight="1pt" miterlimit="8" joinstyle="miter"/>
                <v:imagedata o:title=""/>
                <o:lock v:ext="edit" aspectratio="f"/>
                <v:textbox>
                  <w:txbxContent>
                    <w:p w14:paraId="08F30584">
                      <w:pPr>
                        <w:jc w:val="center"/>
                        <w:rPr>
                          <w:vertAlign w:val="baseline"/>
                        </w:rPr>
                      </w:pPr>
                    </w:p>
                    <w:tbl>
                      <w:tblPr>
                        <w:tblStyle w:val="1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4"/>
                      </w:tblGrid>
                      <w:tr w14:paraId="5BFCC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0ABCBAA">
                            <w:pPr>
                              <w:widowControl w:val="0"/>
                              <w:jc w:val="both"/>
                              <w:rPr>
                                <w:vertAlign w:val="baseline"/>
                              </w:rPr>
                            </w:pPr>
                          </w:p>
                          <w:p w14:paraId="79F78E61">
                            <w:pPr>
                              <w:widowControl w:val="0"/>
                              <w:jc w:val="both"/>
                              <w:rPr>
                                <w:vertAlign w:val="baseline"/>
                              </w:rPr>
                            </w:pPr>
                          </w:p>
                        </w:tc>
                      </w:tr>
                      <w:tr w14:paraId="1BCB8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12A4C171">
                            <w:pPr>
                              <w:widowControl w:val="0"/>
                              <w:jc w:val="center"/>
                              <w:rPr>
                                <w:vertAlign w:val="baseline"/>
                              </w:rPr>
                            </w:pPr>
                          </w:p>
                          <w:p w14:paraId="1600860E">
                            <w:pPr>
                              <w:widowControl w:val="0"/>
                              <w:jc w:val="center"/>
                              <w:rPr>
                                <w:vertAlign w:val="baseline"/>
                              </w:rPr>
                            </w:pPr>
                          </w:p>
                        </w:tc>
                      </w:tr>
                      <w:tr w14:paraId="4692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9C40912">
                            <w:pPr>
                              <w:widowControl w:val="0"/>
                              <w:jc w:val="center"/>
                              <w:rPr>
                                <w:vertAlign w:val="baseline"/>
                              </w:rPr>
                            </w:pPr>
                          </w:p>
                          <w:p w14:paraId="4A4F5372">
                            <w:pPr>
                              <w:widowControl w:val="0"/>
                              <w:jc w:val="center"/>
                              <w:rPr>
                                <w:vertAlign w:val="baseline"/>
                              </w:rPr>
                            </w:pPr>
                          </w:p>
                        </w:tc>
                      </w:tr>
                      <w:tr w14:paraId="78386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5577D9">
                            <w:pPr>
                              <w:widowControl w:val="0"/>
                              <w:jc w:val="center"/>
                              <w:rPr>
                                <w:vertAlign w:val="baseline"/>
                              </w:rPr>
                            </w:pPr>
                          </w:p>
                          <w:p w14:paraId="29A42706">
                            <w:pPr>
                              <w:widowControl w:val="0"/>
                              <w:jc w:val="center"/>
                              <w:rPr>
                                <w:vertAlign w:val="baseline"/>
                              </w:rPr>
                            </w:pPr>
                          </w:p>
                        </w:tc>
                      </w:tr>
                      <w:tr w14:paraId="3D77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58BB947">
                            <w:pPr>
                              <w:widowControl w:val="0"/>
                              <w:jc w:val="center"/>
                              <w:rPr>
                                <w:vertAlign w:val="baseline"/>
                              </w:rPr>
                            </w:pPr>
                          </w:p>
                          <w:p w14:paraId="59244951">
                            <w:pPr>
                              <w:widowControl w:val="0"/>
                              <w:jc w:val="center"/>
                              <w:rPr>
                                <w:vertAlign w:val="baseline"/>
                              </w:rPr>
                            </w:pPr>
                          </w:p>
                        </w:tc>
                      </w:tr>
                      <w:tr w14:paraId="3E1F3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7B64E99E">
                            <w:pPr>
                              <w:widowControl w:val="0"/>
                              <w:jc w:val="center"/>
                              <w:rPr>
                                <w:vertAlign w:val="baseline"/>
                              </w:rPr>
                            </w:pPr>
                          </w:p>
                          <w:p w14:paraId="227B06B6">
                            <w:pPr>
                              <w:widowControl w:val="0"/>
                              <w:jc w:val="center"/>
                              <w:rPr>
                                <w:vertAlign w:val="baseline"/>
                              </w:rPr>
                            </w:pPr>
                          </w:p>
                        </w:tc>
                      </w:tr>
                      <w:tr w14:paraId="00A31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DFD6E7">
                            <w:pPr>
                              <w:widowControl w:val="0"/>
                              <w:jc w:val="center"/>
                              <w:rPr>
                                <w:vertAlign w:val="baseline"/>
                              </w:rPr>
                            </w:pPr>
                          </w:p>
                          <w:p w14:paraId="7D7DCCF3">
                            <w:pPr>
                              <w:widowControl w:val="0"/>
                              <w:jc w:val="center"/>
                              <w:rPr>
                                <w:vertAlign w:val="baseline"/>
                              </w:rPr>
                            </w:pPr>
                          </w:p>
                        </w:tc>
                      </w:tr>
                      <w:tr w14:paraId="467BA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6DA2128D">
                            <w:pPr>
                              <w:widowControl w:val="0"/>
                              <w:jc w:val="center"/>
                              <w:rPr>
                                <w:vertAlign w:val="baseline"/>
                              </w:rPr>
                            </w:pPr>
                          </w:p>
                          <w:p w14:paraId="2EB142C2">
                            <w:pPr>
                              <w:widowControl w:val="0"/>
                              <w:jc w:val="center"/>
                              <w:rPr>
                                <w:vertAlign w:val="baseline"/>
                              </w:rPr>
                            </w:pPr>
                          </w:p>
                        </w:tc>
                      </w:tr>
                      <w:tr w14:paraId="39E3B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59A8AB26">
                            <w:pPr>
                              <w:widowControl w:val="0"/>
                              <w:jc w:val="center"/>
                              <w:rPr>
                                <w:vertAlign w:val="baseline"/>
                              </w:rPr>
                            </w:pPr>
                          </w:p>
                          <w:p w14:paraId="5F374D6D">
                            <w:pPr>
                              <w:widowControl w:val="0"/>
                              <w:jc w:val="center"/>
                              <w:rPr>
                                <w:vertAlign w:val="baseline"/>
                              </w:rPr>
                            </w:pPr>
                          </w:p>
                        </w:tc>
                      </w:tr>
                      <w:tr w14:paraId="0318F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4ED7C297">
                            <w:pPr>
                              <w:widowControl w:val="0"/>
                              <w:jc w:val="center"/>
                              <w:rPr>
                                <w:vertAlign w:val="baseline"/>
                              </w:rPr>
                            </w:pPr>
                          </w:p>
                          <w:p w14:paraId="2A117804">
                            <w:pPr>
                              <w:widowControl w:val="0"/>
                              <w:jc w:val="center"/>
                              <w:rPr>
                                <w:vertAlign w:val="baseline"/>
                              </w:rPr>
                            </w:pPr>
                          </w:p>
                        </w:tc>
                      </w:tr>
                      <w:tr w14:paraId="3930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F98F860">
                            <w:pPr>
                              <w:widowControl w:val="0"/>
                              <w:jc w:val="center"/>
                              <w:rPr>
                                <w:vertAlign w:val="baseline"/>
                              </w:rPr>
                            </w:pPr>
                          </w:p>
                          <w:p w14:paraId="30B84FD4">
                            <w:pPr>
                              <w:widowControl w:val="0"/>
                              <w:jc w:val="center"/>
                              <w:rPr>
                                <w:vertAlign w:val="baseline"/>
                              </w:rPr>
                            </w:pPr>
                          </w:p>
                        </w:tc>
                      </w:tr>
                      <w:tr w14:paraId="797D1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DB681B5">
                            <w:pPr>
                              <w:widowControl w:val="0"/>
                              <w:jc w:val="center"/>
                              <w:rPr>
                                <w:vertAlign w:val="baseline"/>
                              </w:rPr>
                            </w:pPr>
                          </w:p>
                          <w:p w14:paraId="009FF575">
                            <w:pPr>
                              <w:widowControl w:val="0"/>
                              <w:jc w:val="center"/>
                              <w:rPr>
                                <w:vertAlign w:val="baseline"/>
                              </w:rPr>
                            </w:pPr>
                          </w:p>
                        </w:tc>
                      </w:tr>
                      <w:tr w14:paraId="766D4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2E9724">
                            <w:pPr>
                              <w:widowControl w:val="0"/>
                              <w:jc w:val="center"/>
                              <w:rPr>
                                <w:vertAlign w:val="baseline"/>
                              </w:rPr>
                            </w:pPr>
                          </w:p>
                          <w:p w14:paraId="5E55ACA7">
                            <w:pPr>
                              <w:widowControl w:val="0"/>
                              <w:jc w:val="center"/>
                              <w:rPr>
                                <w:vertAlign w:val="baseline"/>
                              </w:rPr>
                            </w:pPr>
                          </w:p>
                        </w:tc>
                      </w:tr>
                      <w:tr w14:paraId="66A9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42539E">
                            <w:pPr>
                              <w:widowControl w:val="0"/>
                              <w:jc w:val="center"/>
                              <w:rPr>
                                <w:vertAlign w:val="baseline"/>
                              </w:rPr>
                            </w:pPr>
                          </w:p>
                          <w:p w14:paraId="2F1F2A24">
                            <w:pPr>
                              <w:widowControl w:val="0"/>
                              <w:jc w:val="center"/>
                              <w:rPr>
                                <w:vertAlign w:val="baseline"/>
                              </w:rPr>
                            </w:pPr>
                          </w:p>
                        </w:tc>
                      </w:tr>
                      <w:tr w14:paraId="6458C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3728376">
                            <w:pPr>
                              <w:widowControl w:val="0"/>
                              <w:jc w:val="center"/>
                              <w:rPr>
                                <w:vertAlign w:val="baseline"/>
                              </w:rPr>
                            </w:pPr>
                          </w:p>
                          <w:p w14:paraId="21EF85A7">
                            <w:pPr>
                              <w:widowControl w:val="0"/>
                              <w:jc w:val="center"/>
                              <w:rPr>
                                <w:vertAlign w:val="baseline"/>
                              </w:rPr>
                            </w:pPr>
                          </w:p>
                        </w:tc>
                      </w:tr>
                      <w:tr w14:paraId="169C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2759244E">
                            <w:pPr>
                              <w:widowControl w:val="0"/>
                              <w:jc w:val="center"/>
                              <w:rPr>
                                <w:vertAlign w:val="baseline"/>
                              </w:rPr>
                            </w:pPr>
                          </w:p>
                          <w:p w14:paraId="4492D6DA">
                            <w:pPr>
                              <w:widowControl w:val="0"/>
                              <w:jc w:val="center"/>
                              <w:rPr>
                                <w:vertAlign w:val="baseline"/>
                              </w:rPr>
                            </w:pPr>
                          </w:p>
                        </w:tc>
                      </w:tr>
                      <w:tr w14:paraId="6C6B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01CEC54A">
                            <w:pPr>
                              <w:widowControl w:val="0"/>
                              <w:jc w:val="center"/>
                              <w:rPr>
                                <w:vertAlign w:val="baseline"/>
                              </w:rPr>
                            </w:pPr>
                          </w:p>
                          <w:p w14:paraId="3EDF2C9A">
                            <w:pPr>
                              <w:widowControl w:val="0"/>
                              <w:jc w:val="center"/>
                              <w:rPr>
                                <w:vertAlign w:val="baseline"/>
                              </w:rPr>
                            </w:pPr>
                          </w:p>
                        </w:tc>
                      </w:tr>
                      <w:tr w14:paraId="2C1A4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3C64A14">
                            <w:pPr>
                              <w:widowControl w:val="0"/>
                              <w:jc w:val="center"/>
                              <w:rPr>
                                <w:vertAlign w:val="baseline"/>
                              </w:rPr>
                            </w:pPr>
                          </w:p>
                          <w:p w14:paraId="5C940525">
                            <w:pPr>
                              <w:widowControl w:val="0"/>
                              <w:jc w:val="center"/>
                              <w:rPr>
                                <w:vertAlign w:val="baseline"/>
                              </w:rPr>
                            </w:pPr>
                          </w:p>
                        </w:tc>
                      </w:tr>
                      <w:tr w14:paraId="0D73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4" w:type="dxa"/>
                            <w:tcBorders>
                              <w:left w:val="nil"/>
                              <w:right w:val="nil"/>
                            </w:tcBorders>
                          </w:tcPr>
                          <w:p w14:paraId="3E1C1584">
                            <w:pPr>
                              <w:widowControl w:val="0"/>
                              <w:jc w:val="center"/>
                              <w:rPr>
                                <w:vertAlign w:val="baseline"/>
                              </w:rPr>
                            </w:pPr>
                          </w:p>
                          <w:p w14:paraId="78313D91">
                            <w:pPr>
                              <w:widowControl w:val="0"/>
                              <w:jc w:val="center"/>
                              <w:rPr>
                                <w:vertAlign w:val="baseline"/>
                              </w:rPr>
                            </w:pPr>
                          </w:p>
                        </w:tc>
                      </w:tr>
                    </w:tbl>
                    <w:p w14:paraId="25066CAD">
                      <w:pPr>
                        <w:jc w:val="center"/>
                      </w:pPr>
                    </w:p>
                  </w:txbxContent>
                </v:textbox>
              </v:rect>
            </w:pict>
          </mc:Fallback>
        </mc:AlternateContent>
      </w:r>
      <w:r>
        <w:rPr>
          <w:rFonts w:hint="default"/>
        </w:rPr>
        <mc:AlternateContent>
          <mc:Choice Requires="wps">
            <w:drawing>
              <wp:anchor distT="0" distB="0" distL="114300" distR="114300" simplePos="0" relativeHeight="252100608" behindDoc="0" locked="0" layoutInCell="1" allowOverlap="1">
                <wp:simplePos x="0" y="0"/>
                <wp:positionH relativeFrom="column">
                  <wp:posOffset>40640</wp:posOffset>
                </wp:positionH>
                <wp:positionV relativeFrom="paragraph">
                  <wp:posOffset>-182245</wp:posOffset>
                </wp:positionV>
                <wp:extent cx="5312410" cy="1469390"/>
                <wp:effectExtent l="0" t="0" r="0" b="0"/>
                <wp:wrapNone/>
                <wp:docPr id="1009" name="Текстовое поле 1009"/>
                <wp:cNvGraphicFramePr/>
                <a:graphic xmlns:a="http://schemas.openxmlformats.org/drawingml/2006/main">
                  <a:graphicData uri="http://schemas.microsoft.com/office/word/2010/wordprocessingShape">
                    <wps:wsp>
                      <wps:cNvSpPr txBox="1"/>
                      <wps:spPr>
                        <a:xfrm>
                          <a:off x="0" y="0"/>
                          <a:ext cx="5312410" cy="1469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146AB5">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Что Вам дал курс внеурочной современной детской литературы?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pt;margin-top:-14.35pt;height:115.7pt;width:418.3pt;z-index:252100608;mso-width-relative:page;mso-height-relative:page;" filled="f" stroked="f" coordsize="21600,21600" o:gfxdata="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XwLgdoAAAAJAQAA&#10;DwAAAAAAAAABACAAAAAiAAAAZHJzL2Rvd25yZXYueG1sUEsBAhQAFAAAAAgAh07iQNO179VQAgAA&#10;fwQAAA4AAAAAAAAAAQAgAAAAKQEAAGRycy9lMm9Eb2MueG1sUEsFBgAAAAAGAAYAWQEAAOsFAAAA&#10;AA==&#10;">
                <v:fill on="f" focussize="0,0"/>
                <v:stroke on="f" weight="0.5pt"/>
                <v:imagedata o:title=""/>
                <o:lock v:ext="edit" aspectratio="f"/>
                <v:textbox>
                  <w:txbxContent>
                    <w:p w14:paraId="32146AB5">
                      <w:pPr>
                        <w:jc w:val="center"/>
                        <w:rPr>
                          <w:rFonts w:hint="default" w:ascii="Bahnschrift Light" w:hAnsi="Bahnschrift Light" w:cs="Bahnschrift Light"/>
                          <w:i/>
                          <w:iCs/>
                          <w:sz w:val="60"/>
                          <w:szCs w:val="60"/>
                          <w:lang w:val="ru-RU"/>
                        </w:rPr>
                      </w:pPr>
                      <w:r>
                        <w:rPr>
                          <w:rFonts w:hint="default" w:ascii="Bahnschrift Light" w:hAnsi="Bahnschrift Light" w:cs="Bahnschrift Light"/>
                          <w:i/>
                          <w:iCs/>
                          <w:sz w:val="60"/>
                          <w:szCs w:val="60"/>
                          <w:lang w:val="ru-RU"/>
                        </w:rPr>
                        <w:t>Что Вам дал курс внеурочной современной детской литературы?</w:t>
                      </w:r>
                    </w:p>
                  </w:txbxContent>
                </v:textbox>
              </v:shape>
            </w:pict>
          </mc:Fallback>
        </mc:AlternateContent>
      </w:r>
      <w:r>
        <w:rPr>
          <w:rFonts w:hint="default"/>
        </w:rPr>
        <mc:AlternateContent>
          <mc:Choice Requires="wpg">
            <w:drawing>
              <wp:anchor distT="0" distB="0" distL="114300" distR="114300" simplePos="0" relativeHeight="252098560" behindDoc="0" locked="0" layoutInCell="1" allowOverlap="1">
                <wp:simplePos x="0" y="0"/>
                <wp:positionH relativeFrom="column">
                  <wp:posOffset>3368040</wp:posOffset>
                </wp:positionH>
                <wp:positionV relativeFrom="paragraph">
                  <wp:posOffset>5687695</wp:posOffset>
                </wp:positionV>
                <wp:extent cx="2667000" cy="3703320"/>
                <wp:effectExtent l="0" t="0" r="15240" b="15240"/>
                <wp:wrapNone/>
                <wp:docPr id="1002" name="Группа 1002"/>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03"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04"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65.2pt;margin-top:447.85pt;height:291.6pt;width:210pt;rotation:11796480f;z-index:252098560;mso-width-relative:page;mso-height-relative:page;" coordorigin="2943,2592" coordsize="4200,5832" o:gfxdata="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VeXJtoAAAAMAQAADwAAAAAAAAABACAAAAAiAAAAZHJzL2Rv&#10;d25yZXYueG1sUEsBAhQAFAAAAAgAh07iQJ1hWSKqAgAADgcAAA4AAAAAAAAAAQAgAAAAKQEAAGRy&#10;cy9lMm9Eb2MueG1sUEsFBgAAAAAGAAYAWQEAAEUGAAAAAA==&#10;">
                <o:lock v:ext="edit" aspectratio="f"/>
                <v:line id="Прямое соединение 25" o:spid="_x0000_s1026" o:spt="20" style="position:absolute;left:2943;top:2608;flip:x;height:0;width:4200;" filled="f" stroked="t" coordsize="21600,21600" o:gfxdata="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B+wi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IHujMLoAAADd&#10;AAAADwAAAGRycy9kb3ducmV2LnhtbEVPS4vCMBC+C/sfwgjeNFFE3K5pD7JC9+gDwdvQjH3YTEqT&#10;9bG/fiMI3ubje84qu9tWXKn3tWMN04kCQVw4U3Op4bDfjJcgfEA22DomDQ/ykKUfgxUmxt14S9dd&#10;KEUMYZ+ghiqELpHSFxVZ9BPXEUfu7HqLIcK+lKbHWwy3rZwptZAWa44NFXa0rqi47H6thu1P3VDI&#10;T5+4OD64Nfj33RSN1qPhVH2BCHQPb/HLnZs4X6k5PL+JJ8j0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e6MwugAAAN0A&#10;AAAPAAAAAAAAAAEAIAAAACIAAABkcnMvZG93bnJldi54bWxQSwECFAAUAAAACACHTuJAMy8FnjsA&#10;AAA5AAAAEAAAAAAAAAABACAAAAAJAQAAZHJzL3NoYXBleG1sLnhtbFBLBQYAAAAABgAGAFsBAACz&#10;AwAAAAA=&#10;">
                  <v:fill on="f" focussize="0,0"/>
                  <v:stroke weight="2.25pt" color="#000000 [3213]" miterlimit="8" joinstyle="miter"/>
                  <v:imagedata o:title=""/>
                  <o:lock v:ext="edit" aspectratio="f"/>
                </v:line>
              </v:group>
            </w:pict>
          </mc:Fallback>
        </mc:AlternateContent>
      </w:r>
      <w:r>
        <w:rPr>
          <w:rFonts w:hint="default"/>
        </w:rPr>
        <mc:AlternateContent>
          <mc:Choice Requires="wpg">
            <w:drawing>
              <wp:anchor distT="0" distB="0" distL="114300" distR="114300" simplePos="0" relativeHeight="252099584" behindDoc="0" locked="0" layoutInCell="1" allowOverlap="1">
                <wp:simplePos x="0" y="0"/>
                <wp:positionH relativeFrom="column">
                  <wp:posOffset>-775335</wp:posOffset>
                </wp:positionH>
                <wp:positionV relativeFrom="paragraph">
                  <wp:posOffset>-433705</wp:posOffset>
                </wp:positionV>
                <wp:extent cx="2667000" cy="3703320"/>
                <wp:effectExtent l="3810" t="3810" r="11430" b="11430"/>
                <wp:wrapNone/>
                <wp:docPr id="1006" name="Группа 1006"/>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07"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08"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1.05pt;margin-top:-34.15pt;height:291.6pt;width:210pt;z-index:252099584;mso-width-relative:page;mso-height-relative:page;" coordorigin="2943,2592" coordsize="4200,5832" o:gfxdata="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JKxlN0AAAAMAQAADwAAAAAAAAABACAAAAAiAAAAZHJzL2Rv&#10;d25yZXYueG1sUEsBAhQAFAAAAAgAh07iQK/mK9mnAgAANQcAAA4AAAAAAAAAAQAgAAAALAEAAGRy&#10;cy9lMm9Eb2MueG1sUEsFBgAAAAAGAAYAWQEAAEUGAAAAAA==&#10;">
                <o:lock v:ext="edit" aspectratio="f"/>
                <v:line id="Прямое соединение 25" o:spid="_x0000_s1026" o:spt="20" style="position:absolute;left:2943;top:2608;flip:x;height:0;width:4200;" filled="t" stroked="t" coordsize="21600,21600" o:gfxdata="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OohvQAA&#10;AN0AAAAPAAAAAAAAAAEAIAAAACIAAABkcnMvZG93bnJldi54bWxQSwECFAAUAAAACACHTuJAMy8F&#10;njsAAAA5AAAAEAAAAAAAAAABACAAAAAMAQAAZHJzL3NoYXBleG1sLnhtbFBLBQYAAAAABgAGAFsB&#10;AAC2Aw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oTapNb4AAADd&#10;AAAADwAAAGRycy9kb3ducmV2LnhtbEWPT2/CMAzF75P2HSJP4jYSOKCtI3BAIJVjYZq0m9V4/bPG&#10;qZpQKJ8eHybtZus9v/fzenvznRppiE1gC4u5AUVcBtdwZeHzfHh9AxUTssMuMFmYKMJ28/y0xsyF&#10;Kxc0nlKlJIRjhhbqlPpM61jW5DHOQ08s2k8YPCZZh0q7Aa8S7ju9NGalPTYsDTX2tKup/D1dvIXi&#10;2LSU8u93XH1N3Dm879uytXb2sjAfoBLd0r/57zp3gm+M4Mo3MoLe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apN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097536" behindDoc="0" locked="0" layoutInCell="1" allowOverlap="1">
                <wp:simplePos x="0" y="0"/>
                <wp:positionH relativeFrom="column">
                  <wp:posOffset>-939800</wp:posOffset>
                </wp:positionH>
                <wp:positionV relativeFrom="paragraph">
                  <wp:posOffset>-715010</wp:posOffset>
                </wp:positionV>
                <wp:extent cx="7205345" cy="10353675"/>
                <wp:effectExtent l="0" t="0" r="3175" b="9525"/>
                <wp:wrapNone/>
                <wp:docPr id="1001" name="Прямоугольник 1001"/>
                <wp:cNvGraphicFramePr/>
                <a:graphic xmlns:a="http://schemas.openxmlformats.org/drawingml/2006/main">
                  <a:graphicData uri="http://schemas.microsoft.com/office/word/2010/wordprocessingShape">
                    <wps:wsp>
                      <wps:cNvSpPr/>
                      <wps:spPr>
                        <a:xfrm>
                          <a:off x="0" y="0"/>
                          <a:ext cx="7205345" cy="1035367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pt;margin-top:-56.3pt;height:815.25pt;width:567.35pt;z-index:252097536;v-text-anchor:middle;mso-width-relative:page;mso-height-relative:page;" fillcolor="#FFFFFF [3212]" filled="t" stroked="f" coordsize="21600,21600" o:gfxdata="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I+l3GbdAAAA&#10;DgEAAA8AAAAAAAAAAQAgAAAAIgAAAGRycy9kb3ducmV2LnhtbFBLAQIUABQAAAAIAIdO4kCVz0eJ&#10;igIAAOcEAAAOAAAAAAAAAAEAIAAAACwBAABkcnMvZTJvRG9jLnhtbFBLBQYAAAAABgAGAFkBAAAo&#10;BgAAAAA=&#10;">
                <v:fill on="t" focussize="0,0"/>
                <v:stroke on="f" weight="1pt" miterlimit="8" joinstyle="miter"/>
                <v:imagedata o:title=""/>
                <o:lock v:ext="edit" aspectratio="f"/>
              </v:rect>
            </w:pict>
          </mc:Fallback>
        </mc:AlternateContent>
      </w:r>
      <w:r>
        <w:rPr>
          <w:rFonts w:hint="default"/>
        </w:rPr>
        <mc:AlternateContent>
          <mc:Choice Requires="wps">
            <w:drawing>
              <wp:anchor distT="0" distB="0" distL="114300" distR="114300" simplePos="0" relativeHeight="252096512" behindDoc="0" locked="0" layoutInCell="1" allowOverlap="1">
                <wp:simplePos x="0" y="0"/>
                <wp:positionH relativeFrom="column">
                  <wp:posOffset>-1122045</wp:posOffset>
                </wp:positionH>
                <wp:positionV relativeFrom="paragraph">
                  <wp:posOffset>-902970</wp:posOffset>
                </wp:positionV>
                <wp:extent cx="8095615" cy="10782300"/>
                <wp:effectExtent l="0" t="0" r="12065" b="7620"/>
                <wp:wrapNone/>
                <wp:docPr id="995" name="Прямоугольник 995"/>
                <wp:cNvGraphicFramePr/>
                <a:graphic xmlns:a="http://schemas.openxmlformats.org/drawingml/2006/main">
                  <a:graphicData uri="http://schemas.microsoft.com/office/word/2010/wordprocessingShape">
                    <wps:wsp>
                      <wps:cNvSpPr/>
                      <wps:spPr>
                        <a:xfrm>
                          <a:off x="0" y="0"/>
                          <a:ext cx="8095615" cy="10782300"/>
                        </a:xfrm>
                        <a:prstGeom prst="rect">
                          <a:avLst/>
                        </a:prstGeom>
                        <a:solidFill>
                          <a:srgbClr val="E7B991">
                            <a:alpha val="63000"/>
                          </a:srgbClr>
                        </a:solid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5pt;margin-top:-71.1pt;height:849pt;width:637.45pt;z-index:252096512;v-text-anchor:middle;mso-width-relative:page;mso-height-relative:page;" fillcolor="#E7B991" filled="t" stroked="f" coordsize="21600,21600" o:gfxdata="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kptcbcAAAADwEAAA8AAAAAAAAAAQAgAAAAIgAAAGRycy9kb3ducmV2Lnht&#10;bFBLAQIUABQAAAAIAIdO4kDWP8MPoAIAABQFAAAOAAAAAAAAAAEAIAAAACsBAABkcnMvZTJvRG9j&#10;LnhtbFBLBQYAAAAABgAGAFkBAAA9BgAAAAA=&#10;">
                <v:fill on="t" opacity="41287f" focussize="0,0"/>
                <v:stroke on="f" weight="1pt" miterlimit="8" joinstyle="miter"/>
                <v:imagedata o:title=""/>
                <o:lock v:ext="edit" aspectratio="f"/>
              </v:rect>
            </w:pict>
          </mc:Fallback>
        </mc:AlternateContent>
      </w:r>
    </w:p>
    <w:p w14:paraId="1E948E8D">
      <w:pPr>
        <w:rPr>
          <w:rFonts w:hint="default"/>
        </w:rPr>
      </w:pPr>
    </w:p>
    <w:p w14:paraId="43A46DF0">
      <w:pPr>
        <w:rPr>
          <w:rFonts w:hint="default"/>
        </w:rPr>
      </w:pPr>
    </w:p>
    <w:p w14:paraId="18E6D7A8">
      <w:pPr>
        <w:rPr>
          <w:rFonts w:hint="default"/>
        </w:rPr>
      </w:pPr>
    </w:p>
    <w:p w14:paraId="44766206">
      <w:pPr>
        <w:rPr>
          <w:rFonts w:hint="default"/>
        </w:rPr>
      </w:pPr>
    </w:p>
    <w:p w14:paraId="138C52AB">
      <w:pPr>
        <w:rPr>
          <w:rFonts w:hint="default"/>
        </w:rPr>
      </w:pPr>
    </w:p>
    <w:p w14:paraId="0E75AC97">
      <w:pPr>
        <w:rPr>
          <w:rFonts w:hint="default"/>
        </w:rPr>
      </w:pPr>
    </w:p>
    <w:p w14:paraId="68D58112">
      <w:pPr>
        <w:rPr>
          <w:rFonts w:hint="default"/>
        </w:rPr>
      </w:pPr>
    </w:p>
    <w:p w14:paraId="79D39B18">
      <w:pPr>
        <w:rPr>
          <w:rFonts w:hint="default"/>
        </w:rPr>
      </w:pPr>
    </w:p>
    <w:p w14:paraId="0CC2806C">
      <w:pPr>
        <w:rPr>
          <w:rFonts w:hint="default"/>
        </w:rPr>
      </w:pPr>
    </w:p>
    <w:p w14:paraId="045B025E">
      <w:pPr>
        <w:rPr>
          <w:rFonts w:hint="default"/>
        </w:rPr>
      </w:pPr>
    </w:p>
    <w:p w14:paraId="17D20D88">
      <w:pPr>
        <w:rPr>
          <w:rFonts w:hint="default"/>
        </w:rPr>
      </w:pPr>
    </w:p>
    <w:p w14:paraId="2E1FB25A">
      <w:pPr>
        <w:rPr>
          <w:rFonts w:hint="default"/>
        </w:rPr>
      </w:pPr>
    </w:p>
    <w:p w14:paraId="23281E96">
      <w:pPr>
        <w:rPr>
          <w:rFonts w:hint="default"/>
        </w:rPr>
      </w:pPr>
    </w:p>
    <w:p w14:paraId="4B3947CA">
      <w:pPr>
        <w:rPr>
          <w:rFonts w:hint="default"/>
        </w:rPr>
      </w:pPr>
    </w:p>
    <w:p w14:paraId="069BD2C1">
      <w:pPr>
        <w:rPr>
          <w:rFonts w:hint="default"/>
        </w:rPr>
      </w:pPr>
    </w:p>
    <w:p w14:paraId="363F5D22">
      <w:pPr>
        <w:rPr>
          <w:rFonts w:hint="default"/>
        </w:rPr>
      </w:pPr>
    </w:p>
    <w:p w14:paraId="4FE60B6F">
      <w:pPr>
        <w:rPr>
          <w:rFonts w:hint="default"/>
        </w:rPr>
      </w:pPr>
    </w:p>
    <w:p w14:paraId="31DF4AE9">
      <w:pPr>
        <w:rPr>
          <w:rFonts w:hint="default"/>
        </w:rPr>
      </w:pPr>
    </w:p>
    <w:p w14:paraId="7FBCD690">
      <w:pPr>
        <w:rPr>
          <w:rFonts w:hint="default"/>
        </w:rPr>
      </w:pPr>
    </w:p>
    <w:p w14:paraId="09EC9B32">
      <w:pPr>
        <w:rPr>
          <w:rFonts w:hint="default"/>
        </w:rPr>
      </w:pPr>
    </w:p>
    <w:p w14:paraId="6F174A84">
      <w:pPr>
        <w:rPr>
          <w:rFonts w:hint="default"/>
        </w:rPr>
      </w:pPr>
    </w:p>
    <w:p w14:paraId="26C60321">
      <w:pPr>
        <w:rPr>
          <w:rFonts w:hint="default"/>
        </w:rPr>
      </w:pPr>
    </w:p>
    <w:p w14:paraId="303293D4">
      <w:pPr>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z w:val="28"/>
          <w:szCs w:val="28"/>
          <w:lang w:val="en-US"/>
        </w:rPr>
        <w:t>PRO</w:t>
      </w:r>
      <w:r>
        <w:rPr>
          <w:rFonts w:hint="default" w:ascii="Times New Roman" w:hAnsi="Times New Roman" w:cs="Times New Roman"/>
          <w:sz w:val="28"/>
          <w:szCs w:val="28"/>
        </w:rPr>
        <w:t>читай»: рабочая тетрадь для изучения современной детской литературы в рамках внеурочной деятельности в 7 классе / под ред. Л. В. Мошкиной, В. А. Лучниковой, В. А. Наумовой, С. А. Погребенник, А. А. Столбовой. – Киров: ВятГУ, 202</w:t>
      </w:r>
      <w:r>
        <w:rPr>
          <w:rFonts w:hint="default" w:ascii="Times New Roman" w:hAnsi="Times New Roman" w:cs="Times New Roman"/>
          <w:sz w:val="28"/>
          <w:szCs w:val="28"/>
          <w:lang w:val="ru-RU"/>
        </w:rPr>
        <w:t>5</w:t>
      </w:r>
      <w:r>
        <w:rPr>
          <w:rFonts w:hint="default" w:ascii="Times New Roman" w:hAnsi="Times New Roman" w:cs="Times New Roman"/>
          <w:sz w:val="28"/>
          <w:szCs w:val="28"/>
        </w:rPr>
        <w:t xml:space="preserve">. – </w:t>
      </w:r>
      <w:r>
        <w:rPr>
          <w:rFonts w:hint="default" w:ascii="Times New Roman" w:hAnsi="Times New Roman" w:cs="Times New Roman"/>
          <w:sz w:val="28"/>
          <w:szCs w:val="28"/>
          <w:lang w:val="en-US"/>
        </w:rPr>
        <w:t>XX</w:t>
      </w:r>
      <w:r>
        <w:rPr>
          <w:rFonts w:hint="default" w:ascii="Times New Roman" w:hAnsi="Times New Roman" w:cs="Times New Roman"/>
          <w:sz w:val="28"/>
          <w:szCs w:val="28"/>
        </w:rPr>
        <w:t xml:space="preserve"> с.</w:t>
      </w:r>
    </w:p>
    <w:p w14:paraId="56F17982">
      <w:pPr>
        <w:jc w:val="both"/>
        <w:rPr>
          <w:rFonts w:hint="default" w:ascii="Times New Roman" w:hAnsi="Times New Roman" w:cs="Times New Roman"/>
          <w:sz w:val="28"/>
          <w:szCs w:val="28"/>
        </w:rPr>
      </w:pPr>
    </w:p>
    <w:p w14:paraId="66276DAC">
      <w:pPr>
        <w:jc w:val="both"/>
        <w:rPr>
          <w:rFonts w:hint="default" w:ascii="Times New Roman" w:hAnsi="Times New Roman" w:cs="Times New Roman"/>
          <w:sz w:val="28"/>
          <w:szCs w:val="28"/>
          <w:lang w:val="ru-RU"/>
        </w:rPr>
      </w:pPr>
      <w:r>
        <w:rPr>
          <w:rFonts w:hint="default" w:ascii="Times New Roman" w:hAnsi="Times New Roman"/>
          <w:sz w:val="28"/>
          <w:szCs w:val="28"/>
        </w:rPr>
        <w:t>Рабочая тетрадь</w:t>
      </w:r>
      <w:r>
        <w:rPr>
          <w:rFonts w:hint="default" w:ascii="Times New Roman" w:hAnsi="Times New Roman"/>
          <w:sz w:val="28"/>
          <w:szCs w:val="28"/>
          <w:lang w:val="ru-RU"/>
        </w:rPr>
        <w:t xml:space="preserve"> </w:t>
      </w:r>
      <w:r>
        <w:rPr>
          <w:rFonts w:hint="default" w:ascii="Times New Roman" w:hAnsi="Times New Roman" w:cs="Times New Roman"/>
          <w:sz w:val="28"/>
          <w:szCs w:val="28"/>
        </w:rPr>
        <w:t>«</w:t>
      </w:r>
      <w:r>
        <w:rPr>
          <w:rFonts w:hint="default" w:ascii="Times New Roman" w:hAnsi="Times New Roman" w:cs="Times New Roman"/>
          <w:sz w:val="28"/>
          <w:szCs w:val="28"/>
          <w:lang w:val="en-US"/>
        </w:rPr>
        <w:t>PRO</w:t>
      </w:r>
      <w:r>
        <w:rPr>
          <w:rFonts w:hint="default" w:ascii="Times New Roman" w:hAnsi="Times New Roman" w:cs="Times New Roman"/>
          <w:sz w:val="28"/>
          <w:szCs w:val="28"/>
        </w:rPr>
        <w:t>читай»</w:t>
      </w:r>
      <w:r>
        <w:rPr>
          <w:rFonts w:hint="default" w:ascii="Times New Roman" w:hAnsi="Times New Roman" w:cs="Times New Roman"/>
          <w:sz w:val="28"/>
          <w:szCs w:val="28"/>
          <w:lang w:val="ru-RU"/>
        </w:rPr>
        <w:t xml:space="preserve"> </w:t>
      </w:r>
      <w:r>
        <w:rPr>
          <w:rFonts w:hint="default" w:ascii="Times New Roman" w:hAnsi="Times New Roman"/>
          <w:sz w:val="28"/>
          <w:szCs w:val="28"/>
        </w:rPr>
        <w:t>-это комплекс творческих заданий и текстов,предназначенный для учащихся 7-х классов.Включает в себя отрывки текстов из произведений современной детской литературы.Рабочая тетрадь способствует развитию,</w:t>
      </w:r>
      <w:r>
        <w:rPr>
          <w:rFonts w:hint="default" w:ascii="Times New Roman" w:hAnsi="Times New Roman"/>
          <w:sz w:val="28"/>
          <w:szCs w:val="28"/>
          <w:lang w:val="ru-RU"/>
        </w:rPr>
        <w:t xml:space="preserve"> </w:t>
      </w:r>
      <w:r>
        <w:rPr>
          <w:rFonts w:hint="default" w:ascii="Times New Roman" w:hAnsi="Times New Roman"/>
          <w:sz w:val="28"/>
          <w:szCs w:val="28"/>
        </w:rPr>
        <w:t>заинтересованности учащихся чтением современной детской литературы</w:t>
      </w:r>
      <w:r>
        <w:rPr>
          <w:rFonts w:hint="default" w:ascii="Times New Roman" w:hAnsi="Times New Roman"/>
          <w:sz w:val="28"/>
          <w:szCs w:val="28"/>
          <w:lang w:val="ru-RU"/>
        </w:rPr>
        <w:t>.</w:t>
      </w:r>
    </w:p>
    <w:p w14:paraId="19AB95F4">
      <w:pPr>
        <w:rPr>
          <w:rFonts w:hint="default"/>
          <w:lang w:val="en-US"/>
        </w:rPr>
        <w:sectPr>
          <w:pgSz w:w="11906" w:h="16838"/>
          <w:pgMar w:top="1440" w:right="1800" w:bottom="1440" w:left="1800" w:header="720" w:footer="720" w:gutter="0"/>
          <w:cols w:space="720" w:num="1"/>
          <w:docGrid w:linePitch="360" w:charSpace="0"/>
        </w:sectPr>
      </w:pPr>
    </w:p>
    <w:p w14:paraId="4B6AAABB">
      <w:pPr>
        <w:rPr>
          <w:rFonts w:hint="default"/>
        </w:rPr>
      </w:pPr>
      <w:r>
        <w:rPr>
          <w:rFonts w:hint="default"/>
        </w:rPr>
        <mc:AlternateContent>
          <mc:Choice Requires="wps">
            <w:drawing>
              <wp:anchor distT="0" distB="0" distL="114300" distR="114300" simplePos="0" relativeHeight="252105728" behindDoc="0" locked="0" layoutInCell="1" allowOverlap="1">
                <wp:simplePos x="0" y="0"/>
                <wp:positionH relativeFrom="column">
                  <wp:posOffset>-605155</wp:posOffset>
                </wp:positionH>
                <wp:positionV relativeFrom="paragraph">
                  <wp:posOffset>-667385</wp:posOffset>
                </wp:positionV>
                <wp:extent cx="6567170" cy="9749155"/>
                <wp:effectExtent l="0" t="0" r="1270" b="4445"/>
                <wp:wrapNone/>
                <wp:docPr id="1024" name="Прямоугольник 1024"/>
                <wp:cNvGraphicFramePr/>
                <a:graphic xmlns:a="http://schemas.openxmlformats.org/drawingml/2006/main">
                  <a:graphicData uri="http://schemas.microsoft.com/office/word/2010/wordprocessingShape">
                    <wps:wsp>
                      <wps:cNvSpPr/>
                      <wps:spPr>
                        <a:xfrm>
                          <a:off x="0" y="0"/>
                          <a:ext cx="6567170" cy="9749155"/>
                        </a:xfrm>
                        <a:prstGeom prst="rect">
                          <a:avLst/>
                        </a:prstGeom>
                        <a:solidFill>
                          <a:srgbClr val="ECDFCC">
                            <a:alpha val="67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65pt;margin-top:-52.55pt;height:767.65pt;width:517.1pt;z-index:252105728;v-text-anchor:middle;mso-width-relative:page;mso-height-relative:page;" fillcolor="#ECDFCC" filled="t" stroked="f" coordsize="21600,21600" o:gfxdata="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1+NnDbAAAADQEAAA8AAAAAAAAAAQAgAAAAIgAAAGRycy9kb3ducmV2LnhtbFBLAQIU&#10;ABQAAAAIAIdO4kC/TVaDmwIAAAcFAAAOAAAAAAAAAAEAIAAAACoBAABkcnMvZTJvRG9jLnhtbFBL&#10;BQYAAAAABgAGAFkBAAA3BgAAAAA=&#10;">
                <v:fill on="t" opacity="43909f" focussize="0,0"/>
                <v:stroke on="f" weight="1pt" miterlimit="8" joinstyle="miter"/>
                <v:imagedata o:title=""/>
                <o:lock v:ext="edit" aspectratio="f"/>
              </v:rect>
            </w:pict>
          </mc:Fallback>
        </mc:AlternateContent>
      </w:r>
      <w:r>
        <w:rPr>
          <w:rFonts w:hint="default"/>
        </w:rPr>
        <mc:AlternateContent>
          <mc:Choice Requires="wpg">
            <w:drawing>
              <wp:anchor distT="0" distB="0" distL="114300" distR="114300" simplePos="0" relativeHeight="252106752" behindDoc="0" locked="0" layoutInCell="1" allowOverlap="1">
                <wp:simplePos x="0" y="0"/>
                <wp:positionH relativeFrom="column">
                  <wp:posOffset>-481965</wp:posOffset>
                </wp:positionH>
                <wp:positionV relativeFrom="paragraph">
                  <wp:posOffset>-543560</wp:posOffset>
                </wp:positionV>
                <wp:extent cx="2667000" cy="3703320"/>
                <wp:effectExtent l="3810" t="3810" r="11430" b="11430"/>
                <wp:wrapNone/>
                <wp:docPr id="1018" name="Группа 1018"/>
                <wp:cNvGraphicFramePr/>
                <a:graphic xmlns:a="http://schemas.openxmlformats.org/drawingml/2006/main">
                  <a:graphicData uri="http://schemas.microsoft.com/office/word/2010/wordprocessingGroup">
                    <wpg:wgp>
                      <wpg:cNvGrpSpPr/>
                      <wpg:grpSpPr>
                        <a:xfrm>
                          <a:off x="0" y="0"/>
                          <a:ext cx="2667000" cy="3703320"/>
                          <a:chOff x="2943" y="2592"/>
                          <a:chExt cx="4200" cy="5832"/>
                        </a:xfrm>
                        <a:solidFill>
                          <a:schemeClr val="tx1"/>
                        </a:solidFill>
                      </wpg:grpSpPr>
                      <wps:wsp>
                        <wps:cNvPr id="1019" name="Прямое соединение 25"/>
                        <wps:cNvCnPr/>
                        <wps:spPr>
                          <a:xfrm flipH="1">
                            <a:off x="2943" y="2608"/>
                            <a:ext cx="4200" cy="0"/>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20" name="Прямое соединение 26"/>
                        <wps:cNvCnPr/>
                        <wps:spPr>
                          <a:xfrm>
                            <a:off x="2959" y="2592"/>
                            <a:ext cx="0" cy="5832"/>
                          </a:xfrm>
                          <a:prstGeom prst="line">
                            <a:avLst/>
                          </a:prstGeom>
                          <a:grpFill/>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7.95pt;margin-top:-42.8pt;height:291.6pt;width:210pt;z-index:252106752;mso-width-relative:page;mso-height-relative:page;" coordorigin="2943,2592" coordsize="4200,5832" o:gfxdata="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Bbu2fcAAAACwEAAA8AAAAAAAAAAQAgAAAAIgAAAGRycy9k&#10;b3ducmV2LnhtbFBLAQIUABQAAAAIAIdO4kAtAJ+OqQIAADUHAAAOAAAAAAAAAAEAIAAAACsBAABk&#10;cnMvZTJvRG9jLnhtbFBLBQYAAAAABgAGAFkBAABGBgAAAAA=&#10;">
                <o:lock v:ext="edit" aspectratio="f"/>
                <v:line id="Прямое соединение 25" o:spid="_x0000_s1026" o:spt="20" style="position:absolute;left:2943;top:2608;flip:x;height:0;width:4200;" filled="t" stroked="t" coordsize="21600,21600" o:gfxdata="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ZNFb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line id="Прямое соединение 26" o:spid="_x0000_s1026" o:spt="20" style="position:absolute;left:2959;top:2592;height:5832;width:0;" filled="t" stroked="t" coordsize="21600,21600" o:gfxdata="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X5U74A&#10;AADdAAAADwAAAAAAAAABACAAAAAiAAAAZHJzL2Rvd25yZXYueG1sUEsBAhQAFAAAAAgAh07iQDMv&#10;BZ47AAAAOQAAABAAAAAAAAAAAQAgAAAADQEAAGRycy9zaGFwZXhtbC54bWxQSwUGAAAAAAYABgBb&#10;AQAAtwMAAAAA&#10;">
                  <v:fill on="t" focussize="0,0"/>
                  <v:stroke weight="2.25pt" color="#000000 [3213]" miterlimit="8" joinstyle="miter"/>
                  <v:imagedata o:title=""/>
                  <o:lock v:ext="edit" aspectratio="f"/>
                </v:line>
              </v:group>
            </w:pict>
          </mc:Fallback>
        </mc:AlternateContent>
      </w:r>
      <w:r>
        <w:rPr>
          <w:rFonts w:hint="default"/>
        </w:rPr>
        <mc:AlternateContent>
          <mc:Choice Requires="wps">
            <w:drawing>
              <wp:anchor distT="0" distB="0" distL="114300" distR="114300" simplePos="0" relativeHeight="252104704" behindDoc="0" locked="0" layoutInCell="1" allowOverlap="1">
                <wp:simplePos x="0" y="0"/>
                <wp:positionH relativeFrom="column">
                  <wp:posOffset>-1158875</wp:posOffset>
                </wp:positionH>
                <wp:positionV relativeFrom="paragraph">
                  <wp:posOffset>-944245</wp:posOffset>
                </wp:positionV>
                <wp:extent cx="7649845" cy="6582410"/>
                <wp:effectExtent l="0" t="0" r="635" b="1270"/>
                <wp:wrapNone/>
                <wp:docPr id="1017" name="Прямоугольник 1017"/>
                <wp:cNvGraphicFramePr/>
                <a:graphic xmlns:a="http://schemas.openxmlformats.org/drawingml/2006/main">
                  <a:graphicData uri="http://schemas.microsoft.com/office/word/2010/wordprocessingShape">
                    <wps:wsp>
                      <wps:cNvSpPr/>
                      <wps:spPr>
                        <a:xfrm>
                          <a:off x="0" y="0"/>
                          <a:ext cx="7649845" cy="6582410"/>
                        </a:xfrm>
                        <a:prstGeom prst="rect">
                          <a:avLst/>
                        </a:prstGeom>
                        <a:solidFill>
                          <a:srgbClr val="ECDFCC">
                            <a:alpha val="38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25pt;margin-top:-74.35pt;height:518.3pt;width:602.35pt;z-index:252104704;v-text-anchor:middle;mso-width-relative:page;mso-height-relative:page;" fillcolor="#ECDFCC" filled="t" stroked="f" coordsize="21600,21600" o:gfxdata="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ToP0j3QAAAA4BAAAPAAAAAAAAAAEAIAAAACIAAABkcnMvZG93bnJldi54bWxQSwEC&#10;FAAUAAAACACHTuJAvEJCkZoCAAAHBQAADgAAAAAAAAABACAAAAAsAQAAZHJzL2Uyb0RvYy54bWxQ&#10;SwUGAAAAAAYABgBZAQAAOAYAAAAA&#10;">
                <v:fill on="t" opacity="24903f" focussize="0,0"/>
                <v:stroke on="f" weight="1pt" miterlimit="8" joinstyle="miter"/>
                <v:imagedata o:title=""/>
                <o:lock v:ext="edit" aspectratio="f"/>
              </v:rect>
            </w:pict>
          </mc:Fallback>
        </mc:AlternateContent>
      </w:r>
      <w:r>
        <w:rPr>
          <w:rFonts w:hint="default"/>
        </w:rPr>
        <w:drawing>
          <wp:anchor distT="0" distB="0" distL="114300" distR="114300" simplePos="0" relativeHeight="252102656" behindDoc="0" locked="0" layoutInCell="1" allowOverlap="1">
            <wp:simplePos x="0" y="0"/>
            <wp:positionH relativeFrom="column">
              <wp:posOffset>-1139190</wp:posOffset>
            </wp:positionH>
            <wp:positionV relativeFrom="paragraph">
              <wp:posOffset>-897890</wp:posOffset>
            </wp:positionV>
            <wp:extent cx="7647940" cy="5064125"/>
            <wp:effectExtent l="0" t="0" r="2540" b="10795"/>
            <wp:wrapNone/>
            <wp:docPr id="1014" name="Изображение 10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Изображение 1014" descr="IMG_256"/>
                    <pic:cNvPicPr>
                      <a:picLocks noChangeAspect="1"/>
                    </pic:cNvPicPr>
                  </pic:nvPicPr>
                  <pic:blipFill>
                    <a:blip r:embed="rId4"/>
                    <a:stretch>
                      <a:fillRect/>
                    </a:stretch>
                  </pic:blipFill>
                  <pic:spPr>
                    <a:xfrm>
                      <a:off x="0" y="0"/>
                      <a:ext cx="7647940" cy="5064125"/>
                    </a:xfrm>
                    <a:prstGeom prst="rect">
                      <a:avLst/>
                    </a:prstGeom>
                    <a:noFill/>
                    <a:ln w="9525">
                      <a:noFill/>
                    </a:ln>
                  </pic:spPr>
                </pic:pic>
              </a:graphicData>
            </a:graphic>
          </wp:anchor>
        </w:drawing>
      </w:r>
      <w:r>
        <w:rPr>
          <w:rFonts w:hint="default"/>
        </w:rPr>
        <mc:AlternateContent>
          <mc:Choice Requires="wpg">
            <w:drawing>
              <wp:anchor distT="0" distB="0" distL="114300" distR="114300" simplePos="0" relativeHeight="252107776" behindDoc="0" locked="0" layoutInCell="1" allowOverlap="1">
                <wp:simplePos x="0" y="0"/>
                <wp:positionH relativeFrom="column">
                  <wp:posOffset>3020695</wp:posOffset>
                </wp:positionH>
                <wp:positionV relativeFrom="paragraph">
                  <wp:posOffset>5144135</wp:posOffset>
                </wp:positionV>
                <wp:extent cx="2667000" cy="3703320"/>
                <wp:effectExtent l="0" t="0" r="15240" b="15240"/>
                <wp:wrapNone/>
                <wp:docPr id="1021" name="Группа 1021"/>
                <wp:cNvGraphicFramePr/>
                <a:graphic xmlns:a="http://schemas.openxmlformats.org/drawingml/2006/main">
                  <a:graphicData uri="http://schemas.microsoft.com/office/word/2010/wordprocessingGroup">
                    <wpg:wgp>
                      <wpg:cNvGrpSpPr/>
                      <wpg:grpSpPr>
                        <a:xfrm rot="10800000">
                          <a:off x="0" y="0"/>
                          <a:ext cx="2667000" cy="3703320"/>
                          <a:chOff x="2943" y="2592"/>
                          <a:chExt cx="4200" cy="5832"/>
                        </a:xfrm>
                      </wpg:grpSpPr>
                      <wps:wsp>
                        <wps:cNvPr id="1022" name="Прямое соединение 25"/>
                        <wps:cNvCnPr/>
                        <wps:spPr>
                          <a:xfrm flipH="1">
                            <a:off x="2943" y="2608"/>
                            <a:ext cx="4200" cy="0"/>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23" name="Прямое соединение 26"/>
                        <wps:cNvCnPr/>
                        <wps:spPr>
                          <a:xfrm>
                            <a:off x="2959" y="2592"/>
                            <a:ext cx="0" cy="5832"/>
                          </a:xfrm>
                          <a:prstGeom prst="line">
                            <a:avLst/>
                          </a:prstGeom>
                          <a:ln w="2857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37.85pt;margin-top:405.05pt;height:291.6pt;width:210pt;rotation:11796480f;z-index:252107776;mso-width-relative:page;mso-height-relative:page;" coordorigin="2943,2592" coordsize="4200,5832" o:gfxdata="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n0434NoAAAAMAQAADwAAAAAAAAABACAAAAAiAAAAZHJz&#10;L2Rvd25yZXYueG1sUEsBAhQAFAAAAAgAh07iQMYqfQmtAgAADgcAAA4AAAAAAAAAAQAgAAAAKQEA&#10;AGRycy9lMm9Eb2MueG1sUEsFBgAAAAAGAAYAWQEAAEgGAAAAAA==&#10;">
                <o:lock v:ext="edit" aspectratio="f"/>
                <v:line id="Прямое соединение 25" o:spid="_x0000_s1026" o:spt="20" style="position:absolute;left:2943;top:2608;flip:x;height:0;width:4200;" filled="f" stroked="t" coordsize="21600,21600" o:gfxdata="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hXZvQAA&#10;AN0AAAAPAAAAAAAAAAEAIAAAACIAAABkcnMvZG93bnJldi54bWxQSwECFAAUAAAACACHTuJAMy8F&#10;njsAAAA5AAAAEAAAAAAAAAABACAAAAAMAQAAZHJzL3NoYXBleG1sLnhtbFBLBQYAAAAABgAGAFsB&#10;AAC2AwAAAAA=&#10;">
                  <v:fill on="f" focussize="0,0"/>
                  <v:stroke weight="2.25pt" color="#000000 [3213]" miterlimit="8" joinstyle="miter"/>
                  <v:imagedata o:title=""/>
                  <o:lock v:ext="edit" aspectratio="f"/>
                </v:line>
                <v:line id="Прямое соединение 26" o:spid="_x0000_s1026" o:spt="20" style="position:absolute;left:2959;top:2592;height:5832;width:0;" filled="f" stroked="t" coordsize="21600,21600" o:gfxdata="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nZyS8AAAA&#10;3QAAAA8AAAAAAAAAAQAgAAAAIgAAAGRycy9kb3ducmV2LnhtbFBLAQIUABQAAAAIAIdO4kAzLwWe&#10;OwAAADkAAAAQAAAAAAAAAAEAIAAAAAsBAABkcnMvc2hhcGV4bWwueG1sUEsFBgAAAAAGAAYAWwEA&#10;ALUDAAAAAA==&#10;">
                  <v:fill on="f" focussize="0,0"/>
                  <v:stroke weight="2.25pt" color="#000000 [3213]" miterlimit="8" joinstyle="miter"/>
                  <v:imagedata o:title=""/>
                  <o:lock v:ext="edit" aspectratio="f"/>
                </v:line>
              </v:group>
            </w:pict>
          </mc:Fallback>
        </mc:AlternateContent>
      </w:r>
    </w:p>
    <w:p w14:paraId="16C5DF73">
      <w:pPr>
        <w:rPr>
          <w:rFonts w:hint="default"/>
          <w:lang w:val="en-US"/>
        </w:rPr>
      </w:pPr>
      <w:r>
        <w:rPr>
          <w:rFonts w:hint="default"/>
        </w:rPr>
        <w:drawing>
          <wp:anchor distT="0" distB="0" distL="114300" distR="114300" simplePos="0" relativeHeight="252108800" behindDoc="0" locked="0" layoutInCell="1" allowOverlap="1">
            <wp:simplePos x="0" y="0"/>
            <wp:positionH relativeFrom="column">
              <wp:posOffset>1040765</wp:posOffset>
            </wp:positionH>
            <wp:positionV relativeFrom="paragraph">
              <wp:posOffset>2447290</wp:posOffset>
            </wp:positionV>
            <wp:extent cx="3074670" cy="3074670"/>
            <wp:effectExtent l="0" t="0" r="3810" b="3810"/>
            <wp:wrapNone/>
            <wp:docPr id="102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Изображение 4"/>
                    <pic:cNvPicPr>
                      <a:picLocks noChangeAspect="1"/>
                    </pic:cNvPicPr>
                  </pic:nvPicPr>
                  <pic:blipFill>
                    <a:blip r:embed="rId139"/>
                    <a:stretch>
                      <a:fillRect/>
                    </a:stretch>
                  </pic:blipFill>
                  <pic:spPr>
                    <a:xfrm>
                      <a:off x="0" y="0"/>
                      <a:ext cx="3074670" cy="3074670"/>
                    </a:xfrm>
                    <a:prstGeom prst="rect">
                      <a:avLst/>
                    </a:prstGeom>
                    <a:noFill/>
                    <a:ln>
                      <a:noFill/>
                    </a:ln>
                  </pic:spPr>
                </pic:pic>
              </a:graphicData>
            </a:graphic>
          </wp:anchor>
        </w:drawing>
      </w:r>
      <w:r>
        <w:rPr>
          <w:rFonts w:hint="default"/>
        </w:rPr>
        <w:drawing>
          <wp:inline distT="0" distB="0" distL="114300" distR="114300">
            <wp:extent cx="3074670" cy="3074670"/>
            <wp:effectExtent l="0" t="0" r="3810" b="3810"/>
            <wp:docPr id="1027"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Изображение 4"/>
                    <pic:cNvPicPr>
                      <a:picLocks noChangeAspect="1"/>
                    </pic:cNvPicPr>
                  </pic:nvPicPr>
                  <pic:blipFill>
                    <a:blip r:embed="rId139"/>
                    <a:stretch>
                      <a:fillRect/>
                    </a:stretch>
                  </pic:blipFill>
                  <pic:spPr>
                    <a:xfrm>
                      <a:off x="0" y="0"/>
                      <a:ext cx="3074670" cy="3074670"/>
                    </a:xfrm>
                    <a:prstGeom prst="rect">
                      <a:avLst/>
                    </a:prstGeom>
                    <a:noFill/>
                    <a:ln>
                      <a:noFill/>
                    </a:ln>
                  </pic:spPr>
                </pic:pic>
              </a:graphicData>
            </a:graphic>
          </wp:inline>
        </w:drawing>
      </w:r>
      <w:r>
        <w:rPr>
          <w:rFonts w:hint="default"/>
        </w:rPr>
        <mc:AlternateContent>
          <mc:Choice Requires="wps">
            <w:drawing>
              <wp:anchor distT="0" distB="0" distL="114300" distR="114300" simplePos="0" relativeHeight="252103680" behindDoc="0" locked="0" layoutInCell="1" allowOverlap="1">
                <wp:simplePos x="0" y="0"/>
                <wp:positionH relativeFrom="column">
                  <wp:posOffset>-1317625</wp:posOffset>
                </wp:positionH>
                <wp:positionV relativeFrom="paragraph">
                  <wp:posOffset>2469515</wp:posOffset>
                </wp:positionV>
                <wp:extent cx="7816850" cy="7436485"/>
                <wp:effectExtent l="0" t="0" r="1270" b="635"/>
                <wp:wrapNone/>
                <wp:docPr id="1011" name="Прямоугольник 1011"/>
                <wp:cNvGraphicFramePr/>
                <a:graphic xmlns:a="http://schemas.openxmlformats.org/drawingml/2006/main">
                  <a:graphicData uri="http://schemas.microsoft.com/office/word/2010/wordprocessingShape">
                    <wps:wsp>
                      <wps:cNvSpPr/>
                      <wps:spPr>
                        <a:xfrm>
                          <a:off x="0" y="0"/>
                          <a:ext cx="7816850" cy="7436485"/>
                        </a:xfrm>
                        <a:prstGeom prst="rect">
                          <a:avLst/>
                        </a:prstGeom>
                        <a:solidFill>
                          <a:srgbClr val="E7B99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75pt;margin-top:194.45pt;height:585.55pt;width:615.5pt;z-index:252103680;v-text-anchor:middle;mso-width-relative:page;mso-height-relative:page;" fillcolor="#E7B991" filled="t" stroked="f" coordsize="21600,21600" o:gfxdata="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wjZsbdkAAAAO&#10;AQAADwAAAAAAAAABACAAAAAiAAAAZHJzL2Rvd25yZXYueG1sUEsBAhQAFAAAAAgAh07iQNm0NX+N&#10;AgAA5gQAAA4AAAAAAAAAAQAgAAAAKAEAAGRycy9lMm9Eb2MueG1sUEsFBgAAAAAGAAYAWQEAACcG&#10;AAAAAA==&#10;">
                <v:fill on="t" focussize="0,0"/>
                <v:stroke on="f" weight="1pt" miterlimit="8" joinstyle="miter"/>
                <v:imagedata o:title=""/>
                <o:lock v:ext="edit" aspectratio="f"/>
              </v:rect>
            </w:pict>
          </mc:Fallback>
        </mc:AlternateContent>
      </w:r>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ahnschrift Light">
    <w:panose1 w:val="020B0502040204020203"/>
    <w:charset w:val="00"/>
    <w:family w:val="auto"/>
    <w:pitch w:val="default"/>
    <w:sig w:usb0="A00002C7" w:usb1="00000002" w:usb2="00000000" w:usb3="00000000" w:csb0="2000019F" w:csb1="00000000"/>
  </w:font>
  <w:font w:name="Segoe Print">
    <w:panose1 w:val="02000600000000000000"/>
    <w:charset w:val="00"/>
    <w:family w:val="auto"/>
    <w:pitch w:val="default"/>
    <w:sig w:usb0="0000028F" w:usb1="00000000" w:usb2="00000000" w:usb3="00000000" w:csb0="2000009F" w:csb1="47010000"/>
  </w:font>
  <w:font w:name="Georgia">
    <w:panose1 w:val="02040502050405020303"/>
    <w:charset w:val="00"/>
    <w:family w:val="auto"/>
    <w:pitch w:val="default"/>
    <w:sig w:usb0="00000287" w:usb1="00000000" w:usb2="00000000" w:usb3="00000000" w:csb0="2000009F" w:csb1="00000000"/>
  </w:font>
  <w:font w:name="sans-serif">
    <w:altName w:val="Segoe Print"/>
    <w:panose1 w:val="00000000000000000000"/>
    <w:charset w:val="00"/>
    <w:family w:val="auto"/>
    <w:pitch w:val="default"/>
    <w:sig w:usb0="00000000" w:usb1="00000000" w:usb2="00000000" w:usb3="00000000" w:csb0="00000000" w:csb1="00000000"/>
  </w:font>
  <w:font w:name="Segoe UI">
    <w:panose1 w:val="020B0502040204020203"/>
    <w:charset w:val="00"/>
    <w:family w:val="auto"/>
    <w:pitch w:val="default"/>
    <w:sig w:usb0="E4002EFF" w:usb1="C000E47F"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var(--depot-font-size-text-m-pa">
    <w:altName w:val="Segoe Print"/>
    <w:panose1 w:val="00000000000000000000"/>
    <w:charset w:val="00"/>
    <w:family w:val="auto"/>
    <w:pitch w:val="default"/>
    <w:sig w:usb0="00000000" w:usb1="00000000" w:usb2="00000000" w:usb3="00000000" w:csb0="00000000" w:csb1="00000000"/>
  </w:font>
  <w:font w:name="MyriadPro">
    <w:altName w:val="Segoe Print"/>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1C51A"/>
    <w:multiLevelType w:val="singleLevel"/>
    <w:tmpl w:val="A3B1C51A"/>
    <w:lvl w:ilvl="0" w:tentative="0">
      <w:start w:val="1"/>
      <w:numFmt w:val="upperLetter"/>
      <w:lvlText w:val="%1."/>
      <w:lvlJc w:val="left"/>
      <w:pPr>
        <w:tabs>
          <w:tab w:val="left" w:pos="425"/>
        </w:tabs>
        <w:ind w:left="425" w:leftChars="0" w:hanging="425" w:firstLineChars="0"/>
      </w:pPr>
      <w:rPr>
        <w:rFonts w:hint="default"/>
      </w:rPr>
    </w:lvl>
  </w:abstractNum>
  <w:abstractNum w:abstractNumId="1">
    <w:nsid w:val="A480A587"/>
    <w:multiLevelType w:val="singleLevel"/>
    <w:tmpl w:val="A480A587"/>
    <w:lvl w:ilvl="0" w:tentative="0">
      <w:start w:val="1"/>
      <w:numFmt w:val="decimal"/>
      <w:suff w:val="space"/>
      <w:lvlText w:val="%1."/>
      <w:lvlJc w:val="left"/>
    </w:lvl>
  </w:abstractNum>
  <w:abstractNum w:abstractNumId="2">
    <w:nsid w:val="AC654416"/>
    <w:multiLevelType w:val="singleLevel"/>
    <w:tmpl w:val="AC654416"/>
    <w:lvl w:ilvl="0" w:tentative="0">
      <w:start w:val="1"/>
      <w:numFmt w:val="upperLetter"/>
      <w:lvlText w:val="%1."/>
      <w:lvlJc w:val="left"/>
      <w:pPr>
        <w:tabs>
          <w:tab w:val="left" w:pos="425"/>
        </w:tabs>
        <w:ind w:left="425" w:leftChars="0" w:hanging="425" w:firstLineChars="0"/>
      </w:pPr>
      <w:rPr>
        <w:rFonts w:hint="default"/>
      </w:rPr>
    </w:lvl>
  </w:abstractNum>
  <w:abstractNum w:abstractNumId="3">
    <w:nsid w:val="B1659E9F"/>
    <w:multiLevelType w:val="singleLevel"/>
    <w:tmpl w:val="B1659E9F"/>
    <w:lvl w:ilvl="0" w:tentative="0">
      <w:start w:val="1"/>
      <w:numFmt w:val="decimal"/>
      <w:suff w:val="space"/>
      <w:lvlText w:val="%1."/>
      <w:lvlJc w:val="left"/>
    </w:lvl>
  </w:abstractNum>
  <w:abstractNum w:abstractNumId="4">
    <w:nsid w:val="B7EBC88D"/>
    <w:multiLevelType w:val="singleLevel"/>
    <w:tmpl w:val="B7EBC88D"/>
    <w:lvl w:ilvl="0" w:tentative="0">
      <w:start w:val="1"/>
      <w:numFmt w:val="decimal"/>
      <w:suff w:val="space"/>
      <w:lvlText w:val="%1."/>
      <w:lvlJc w:val="left"/>
    </w:lvl>
  </w:abstractNum>
  <w:abstractNum w:abstractNumId="5">
    <w:nsid w:val="C785B986"/>
    <w:multiLevelType w:val="singleLevel"/>
    <w:tmpl w:val="C785B986"/>
    <w:lvl w:ilvl="0" w:tentative="0">
      <w:start w:val="1"/>
      <w:numFmt w:val="upperLetter"/>
      <w:lvlText w:val="%1."/>
      <w:lvlJc w:val="left"/>
      <w:pPr>
        <w:tabs>
          <w:tab w:val="left" w:pos="425"/>
        </w:tabs>
        <w:ind w:left="425" w:leftChars="0" w:hanging="425" w:firstLineChars="0"/>
      </w:pPr>
      <w:rPr>
        <w:rFonts w:hint="default"/>
      </w:rPr>
    </w:lvl>
  </w:abstractNum>
  <w:abstractNum w:abstractNumId="6">
    <w:nsid w:val="C94FA68D"/>
    <w:multiLevelType w:val="singleLevel"/>
    <w:tmpl w:val="C94FA68D"/>
    <w:lvl w:ilvl="0" w:tentative="0">
      <w:start w:val="1"/>
      <w:numFmt w:val="decimal"/>
      <w:suff w:val="space"/>
      <w:lvlText w:val="%1."/>
      <w:lvlJc w:val="left"/>
    </w:lvl>
  </w:abstractNum>
  <w:abstractNum w:abstractNumId="7">
    <w:nsid w:val="E3A0405A"/>
    <w:multiLevelType w:val="singleLevel"/>
    <w:tmpl w:val="E3A0405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8">
    <w:nsid w:val="EE67CE62"/>
    <w:multiLevelType w:val="singleLevel"/>
    <w:tmpl w:val="EE67CE62"/>
    <w:lvl w:ilvl="0" w:tentative="0">
      <w:start w:val="1"/>
      <w:numFmt w:val="decimal"/>
      <w:suff w:val="space"/>
      <w:lvlText w:val="%1."/>
      <w:lvlJc w:val="left"/>
    </w:lvl>
  </w:abstractNum>
  <w:abstractNum w:abstractNumId="9">
    <w:nsid w:val="F817E3E9"/>
    <w:multiLevelType w:val="singleLevel"/>
    <w:tmpl w:val="F817E3E9"/>
    <w:lvl w:ilvl="0" w:tentative="0">
      <w:start w:val="1"/>
      <w:numFmt w:val="decimal"/>
      <w:lvlText w:val="%1)"/>
      <w:lvlJc w:val="left"/>
      <w:pPr>
        <w:tabs>
          <w:tab w:val="left" w:pos="425"/>
        </w:tabs>
        <w:ind w:left="425" w:leftChars="0" w:hanging="425" w:firstLineChars="0"/>
      </w:pPr>
      <w:rPr>
        <w:rFonts w:hint="default"/>
      </w:rPr>
    </w:lvl>
  </w:abstractNum>
  <w:abstractNum w:abstractNumId="10">
    <w:nsid w:val="FFFFFF7C"/>
    <w:multiLevelType w:val="singleLevel"/>
    <w:tmpl w:val="FFFFFF7C"/>
    <w:lvl w:ilvl="0" w:tentative="0">
      <w:start w:val="1"/>
      <w:numFmt w:val="decimal"/>
      <w:pStyle w:val="34"/>
      <w:lvlText w:val="%1."/>
      <w:lvlJc w:val="left"/>
      <w:pPr>
        <w:tabs>
          <w:tab w:val="left" w:pos="2040"/>
        </w:tabs>
        <w:ind w:left="2040" w:hanging="360"/>
      </w:pPr>
    </w:lvl>
  </w:abstractNum>
  <w:abstractNum w:abstractNumId="11">
    <w:nsid w:val="FFFFFF7D"/>
    <w:multiLevelType w:val="singleLevel"/>
    <w:tmpl w:val="FFFFFF7D"/>
    <w:lvl w:ilvl="0" w:tentative="0">
      <w:start w:val="1"/>
      <w:numFmt w:val="decimal"/>
      <w:pStyle w:val="63"/>
      <w:lvlText w:val="%1."/>
      <w:lvlJc w:val="left"/>
      <w:pPr>
        <w:tabs>
          <w:tab w:val="left" w:pos="1620"/>
        </w:tabs>
        <w:ind w:left="1620" w:hanging="360"/>
      </w:pPr>
    </w:lvl>
  </w:abstractNum>
  <w:abstractNum w:abstractNumId="12">
    <w:nsid w:val="FFFFFF7E"/>
    <w:multiLevelType w:val="singleLevel"/>
    <w:tmpl w:val="FFFFFF7E"/>
    <w:lvl w:ilvl="0" w:tentative="0">
      <w:start w:val="1"/>
      <w:numFmt w:val="decimal"/>
      <w:pStyle w:val="49"/>
      <w:lvlText w:val="%1."/>
      <w:lvlJc w:val="left"/>
      <w:pPr>
        <w:tabs>
          <w:tab w:val="left" w:pos="1200"/>
        </w:tabs>
        <w:ind w:left="1200" w:hanging="360"/>
      </w:pPr>
    </w:lvl>
  </w:abstractNum>
  <w:abstractNum w:abstractNumId="13">
    <w:nsid w:val="FFFFFF7F"/>
    <w:multiLevelType w:val="singleLevel"/>
    <w:tmpl w:val="FFFFFF7F"/>
    <w:lvl w:ilvl="0" w:tentative="0">
      <w:start w:val="1"/>
      <w:numFmt w:val="decimal"/>
      <w:pStyle w:val="88"/>
      <w:lvlText w:val="%1."/>
      <w:lvlJc w:val="left"/>
      <w:pPr>
        <w:tabs>
          <w:tab w:val="left" w:pos="780"/>
        </w:tabs>
        <w:ind w:left="780" w:hanging="360"/>
      </w:pPr>
    </w:lvl>
  </w:abstractNum>
  <w:abstractNum w:abstractNumId="14">
    <w:nsid w:val="FFFFFF80"/>
    <w:multiLevelType w:val="singleLevel"/>
    <w:tmpl w:val="FFFFFF80"/>
    <w:lvl w:ilvl="0" w:tentative="0">
      <w:start w:val="1"/>
      <w:numFmt w:val="bullet"/>
      <w:pStyle w:val="77"/>
      <w:lvlText w:val=""/>
      <w:lvlJc w:val="left"/>
      <w:pPr>
        <w:tabs>
          <w:tab w:val="left" w:pos="2040"/>
        </w:tabs>
        <w:ind w:left="2040" w:hanging="360"/>
      </w:pPr>
      <w:rPr>
        <w:rFonts w:hint="default" w:ascii="Wingdings" w:hAnsi="Wingdings"/>
      </w:rPr>
    </w:lvl>
  </w:abstractNum>
  <w:abstractNum w:abstractNumId="15">
    <w:nsid w:val="FFFFFF81"/>
    <w:multiLevelType w:val="singleLevel"/>
    <w:tmpl w:val="FFFFFF81"/>
    <w:lvl w:ilvl="0" w:tentative="0">
      <w:start w:val="1"/>
      <w:numFmt w:val="bullet"/>
      <w:pStyle w:val="81"/>
      <w:lvlText w:val=""/>
      <w:lvlJc w:val="left"/>
      <w:pPr>
        <w:tabs>
          <w:tab w:val="left" w:pos="1620"/>
        </w:tabs>
        <w:ind w:left="1620" w:hanging="360"/>
      </w:pPr>
      <w:rPr>
        <w:rFonts w:hint="default" w:ascii="Wingdings" w:hAnsi="Wingdings"/>
      </w:rPr>
    </w:lvl>
  </w:abstractNum>
  <w:abstractNum w:abstractNumId="16">
    <w:nsid w:val="FFFFFF82"/>
    <w:multiLevelType w:val="singleLevel"/>
    <w:tmpl w:val="FFFFFF82"/>
    <w:lvl w:ilvl="0" w:tentative="0">
      <w:start w:val="1"/>
      <w:numFmt w:val="bullet"/>
      <w:pStyle w:val="84"/>
      <w:lvlText w:val=""/>
      <w:lvlJc w:val="left"/>
      <w:pPr>
        <w:tabs>
          <w:tab w:val="left" w:pos="1200"/>
        </w:tabs>
        <w:ind w:left="1200" w:hanging="360"/>
      </w:pPr>
      <w:rPr>
        <w:rFonts w:hint="default" w:ascii="Wingdings" w:hAnsi="Wingdings"/>
      </w:rPr>
    </w:lvl>
  </w:abstractNum>
  <w:abstractNum w:abstractNumId="17">
    <w:nsid w:val="FFFFFF83"/>
    <w:multiLevelType w:val="singleLevel"/>
    <w:tmpl w:val="FFFFFF83"/>
    <w:lvl w:ilvl="0" w:tentative="0">
      <w:start w:val="1"/>
      <w:numFmt w:val="bullet"/>
      <w:pStyle w:val="83"/>
      <w:lvlText w:val=""/>
      <w:lvlJc w:val="left"/>
      <w:pPr>
        <w:tabs>
          <w:tab w:val="left" w:pos="780"/>
        </w:tabs>
        <w:ind w:left="780" w:hanging="360"/>
      </w:pPr>
      <w:rPr>
        <w:rFonts w:hint="default" w:ascii="Wingdings" w:hAnsi="Wingdings"/>
      </w:rPr>
    </w:lvl>
  </w:abstractNum>
  <w:abstractNum w:abstractNumId="18">
    <w:nsid w:val="FFFFFF88"/>
    <w:multiLevelType w:val="singleLevel"/>
    <w:tmpl w:val="FFFFFF88"/>
    <w:lvl w:ilvl="0" w:tentative="0">
      <w:start w:val="1"/>
      <w:numFmt w:val="decimal"/>
      <w:pStyle w:val="87"/>
      <w:lvlText w:val="%1."/>
      <w:lvlJc w:val="left"/>
      <w:pPr>
        <w:tabs>
          <w:tab w:val="left" w:pos="360"/>
        </w:tabs>
        <w:ind w:left="360" w:hanging="360"/>
      </w:pPr>
    </w:lvl>
  </w:abstractNum>
  <w:abstractNum w:abstractNumId="19">
    <w:nsid w:val="FFFFFF89"/>
    <w:multiLevelType w:val="singleLevel"/>
    <w:tmpl w:val="FFFFFF89"/>
    <w:lvl w:ilvl="0" w:tentative="0">
      <w:start w:val="1"/>
      <w:numFmt w:val="bullet"/>
      <w:pStyle w:val="82"/>
      <w:lvlText w:val=""/>
      <w:lvlJc w:val="left"/>
      <w:pPr>
        <w:tabs>
          <w:tab w:val="left" w:pos="360"/>
        </w:tabs>
        <w:ind w:left="360" w:hanging="360"/>
      </w:pPr>
      <w:rPr>
        <w:rFonts w:hint="default" w:ascii="Wingdings" w:hAnsi="Wingdings"/>
      </w:rPr>
    </w:lvl>
  </w:abstractNum>
  <w:abstractNum w:abstractNumId="20">
    <w:nsid w:val="10D9EFCA"/>
    <w:multiLevelType w:val="singleLevel"/>
    <w:tmpl w:val="10D9EFCA"/>
    <w:lvl w:ilvl="0" w:tentative="0">
      <w:start w:val="1"/>
      <w:numFmt w:val="upperLetter"/>
      <w:lvlText w:val="%1."/>
      <w:lvlJc w:val="left"/>
      <w:pPr>
        <w:tabs>
          <w:tab w:val="left" w:pos="425"/>
        </w:tabs>
        <w:ind w:left="425" w:leftChars="0" w:hanging="425" w:firstLineChars="0"/>
      </w:pPr>
      <w:rPr>
        <w:rFonts w:hint="default"/>
      </w:rPr>
    </w:lvl>
  </w:abstractNum>
  <w:abstractNum w:abstractNumId="21">
    <w:nsid w:val="2059F3A6"/>
    <w:multiLevelType w:val="singleLevel"/>
    <w:tmpl w:val="2059F3A6"/>
    <w:lvl w:ilvl="0" w:tentative="0">
      <w:start w:val="1"/>
      <w:numFmt w:val="upperLetter"/>
      <w:lvlText w:val="%1."/>
      <w:lvlJc w:val="left"/>
      <w:pPr>
        <w:tabs>
          <w:tab w:val="left" w:pos="425"/>
        </w:tabs>
        <w:ind w:left="425" w:leftChars="0" w:hanging="425" w:firstLineChars="0"/>
      </w:pPr>
      <w:rPr>
        <w:rFonts w:hint="default"/>
      </w:rPr>
    </w:lvl>
  </w:abstractNum>
  <w:abstractNum w:abstractNumId="22">
    <w:nsid w:val="24E7709C"/>
    <w:multiLevelType w:val="multilevel"/>
    <w:tmpl w:val="24E7709C"/>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346E2FFD"/>
    <w:multiLevelType w:val="multilevel"/>
    <w:tmpl w:val="346E2FFD"/>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34FA2DAD"/>
    <w:multiLevelType w:val="singleLevel"/>
    <w:tmpl w:val="34FA2DAD"/>
    <w:lvl w:ilvl="0" w:tentative="0">
      <w:start w:val="1"/>
      <w:numFmt w:val="decimal"/>
      <w:suff w:val="space"/>
      <w:lvlText w:val="%1."/>
      <w:lvlJc w:val="left"/>
    </w:lvl>
  </w:abstractNum>
  <w:abstractNum w:abstractNumId="25">
    <w:nsid w:val="3E434E03"/>
    <w:multiLevelType w:val="multilevel"/>
    <w:tmpl w:val="3E434E03"/>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3F4E5927"/>
    <w:multiLevelType w:val="multilevel"/>
    <w:tmpl w:val="3F4E592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40E0CDB6"/>
    <w:multiLevelType w:val="singleLevel"/>
    <w:tmpl w:val="40E0CDB6"/>
    <w:lvl w:ilvl="0" w:tentative="0">
      <w:start w:val="16"/>
      <w:numFmt w:val="upperLetter"/>
      <w:suff w:val="space"/>
      <w:lvlText w:val="%1."/>
      <w:lvlJc w:val="left"/>
    </w:lvl>
  </w:abstractNum>
  <w:abstractNum w:abstractNumId="28">
    <w:nsid w:val="43761757"/>
    <w:multiLevelType w:val="singleLevel"/>
    <w:tmpl w:val="43761757"/>
    <w:lvl w:ilvl="0" w:tentative="0">
      <w:start w:val="1"/>
      <w:numFmt w:val="decimal"/>
      <w:suff w:val="space"/>
      <w:lvlText w:val="%1."/>
      <w:lvlJc w:val="left"/>
    </w:lvl>
  </w:abstractNum>
  <w:abstractNum w:abstractNumId="29">
    <w:nsid w:val="4730B932"/>
    <w:multiLevelType w:val="singleLevel"/>
    <w:tmpl w:val="4730B932"/>
    <w:lvl w:ilvl="0" w:tentative="0">
      <w:start w:val="1"/>
      <w:numFmt w:val="upperLetter"/>
      <w:lvlText w:val="%1."/>
      <w:lvlJc w:val="left"/>
      <w:pPr>
        <w:tabs>
          <w:tab w:val="left" w:pos="425"/>
        </w:tabs>
        <w:ind w:left="425" w:leftChars="0" w:hanging="425" w:firstLineChars="0"/>
      </w:pPr>
      <w:rPr>
        <w:rFonts w:hint="default"/>
      </w:rPr>
    </w:lvl>
  </w:abstractNum>
  <w:abstractNum w:abstractNumId="30">
    <w:nsid w:val="4B7FA840"/>
    <w:multiLevelType w:val="singleLevel"/>
    <w:tmpl w:val="4B7FA840"/>
    <w:lvl w:ilvl="0" w:tentative="0">
      <w:start w:val="1"/>
      <w:numFmt w:val="upperLetter"/>
      <w:lvlText w:val="%1."/>
      <w:lvlJc w:val="left"/>
      <w:pPr>
        <w:tabs>
          <w:tab w:val="left" w:pos="425"/>
        </w:tabs>
        <w:ind w:left="425" w:leftChars="0" w:hanging="425" w:firstLineChars="0"/>
      </w:pPr>
      <w:rPr>
        <w:rFonts w:hint="default"/>
      </w:rPr>
    </w:lvl>
  </w:abstractNum>
  <w:abstractNum w:abstractNumId="31">
    <w:nsid w:val="4D4DE446"/>
    <w:multiLevelType w:val="singleLevel"/>
    <w:tmpl w:val="4D4DE44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2">
    <w:nsid w:val="5070CB16"/>
    <w:multiLevelType w:val="singleLevel"/>
    <w:tmpl w:val="5070CB16"/>
    <w:lvl w:ilvl="0" w:tentative="0">
      <w:start w:val="1"/>
      <w:numFmt w:val="decimal"/>
      <w:suff w:val="space"/>
      <w:lvlText w:val="%1."/>
      <w:lvlJc w:val="left"/>
    </w:lvl>
  </w:abstractNum>
  <w:abstractNum w:abstractNumId="33">
    <w:nsid w:val="5EA97D92"/>
    <w:multiLevelType w:val="singleLevel"/>
    <w:tmpl w:val="5EA97D92"/>
    <w:lvl w:ilvl="0" w:tentative="0">
      <w:start w:val="1"/>
      <w:numFmt w:val="upperLetter"/>
      <w:lvlText w:val="%1."/>
      <w:lvlJc w:val="left"/>
      <w:pPr>
        <w:tabs>
          <w:tab w:val="left" w:pos="425"/>
        </w:tabs>
        <w:ind w:left="425" w:leftChars="0" w:hanging="425" w:firstLineChars="0"/>
      </w:pPr>
      <w:rPr>
        <w:rFonts w:hint="default"/>
      </w:rPr>
    </w:lvl>
  </w:abstractNum>
  <w:abstractNum w:abstractNumId="34">
    <w:nsid w:val="612BA986"/>
    <w:multiLevelType w:val="singleLevel"/>
    <w:tmpl w:val="612BA986"/>
    <w:lvl w:ilvl="0" w:tentative="0">
      <w:start w:val="1"/>
      <w:numFmt w:val="decimal"/>
      <w:suff w:val="space"/>
      <w:lvlText w:val="%1."/>
      <w:lvlJc w:val="left"/>
    </w:lvl>
  </w:abstractNum>
  <w:abstractNum w:abstractNumId="35">
    <w:nsid w:val="6672FBCA"/>
    <w:multiLevelType w:val="singleLevel"/>
    <w:tmpl w:val="6672FBCA"/>
    <w:lvl w:ilvl="0" w:tentative="0">
      <w:start w:val="1"/>
      <w:numFmt w:val="upperLetter"/>
      <w:lvlText w:val="%1."/>
      <w:lvlJc w:val="left"/>
      <w:pPr>
        <w:tabs>
          <w:tab w:val="left" w:pos="425"/>
        </w:tabs>
        <w:ind w:left="425" w:leftChars="0" w:hanging="425" w:firstLineChars="0"/>
      </w:pPr>
      <w:rPr>
        <w:rFonts w:hint="default"/>
      </w:rPr>
    </w:lvl>
  </w:abstractNum>
  <w:abstractNum w:abstractNumId="36">
    <w:nsid w:val="6A2A2306"/>
    <w:multiLevelType w:val="multilevel"/>
    <w:tmpl w:val="6A2A2306"/>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6A675AC5"/>
    <w:multiLevelType w:val="singleLevel"/>
    <w:tmpl w:val="6A675AC5"/>
    <w:lvl w:ilvl="0" w:tentative="0">
      <w:start w:val="1"/>
      <w:numFmt w:val="decimal"/>
      <w:pStyle w:val="151"/>
      <w:lvlText w:val="%1."/>
      <w:lvlJc w:val="left"/>
      <w:pPr>
        <w:tabs>
          <w:tab w:val="left" w:pos="425"/>
        </w:tabs>
        <w:ind w:left="425" w:leftChars="0" w:hanging="425" w:firstLineChars="0"/>
      </w:pPr>
      <w:rPr>
        <w:rFonts w:hint="default"/>
      </w:rPr>
    </w:lvl>
  </w:abstractNum>
  <w:abstractNum w:abstractNumId="38">
    <w:nsid w:val="6DCB1A7B"/>
    <w:multiLevelType w:val="singleLevel"/>
    <w:tmpl w:val="6DCB1A7B"/>
    <w:lvl w:ilvl="0" w:tentative="0">
      <w:start w:val="1"/>
      <w:numFmt w:val="decimal"/>
      <w:suff w:val="space"/>
      <w:lvlText w:val="%1."/>
      <w:lvlJc w:val="left"/>
    </w:lvl>
  </w:abstractNum>
  <w:abstractNum w:abstractNumId="39">
    <w:nsid w:val="6F0CF34C"/>
    <w:multiLevelType w:val="singleLevel"/>
    <w:tmpl w:val="6F0CF34C"/>
    <w:lvl w:ilvl="0" w:tentative="0">
      <w:start w:val="1"/>
      <w:numFmt w:val="decimal"/>
      <w:lvlText w:val="%1)"/>
      <w:lvlJc w:val="left"/>
      <w:pPr>
        <w:tabs>
          <w:tab w:val="left" w:pos="425"/>
        </w:tabs>
        <w:ind w:left="425" w:leftChars="0" w:hanging="425" w:firstLineChars="0"/>
      </w:pPr>
      <w:rPr>
        <w:rFonts w:hint="default"/>
      </w:rPr>
    </w:lvl>
  </w:abstractNum>
  <w:abstractNum w:abstractNumId="40">
    <w:nsid w:val="749FF088"/>
    <w:multiLevelType w:val="singleLevel"/>
    <w:tmpl w:val="749FF088"/>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1">
    <w:nsid w:val="7F9CBE89"/>
    <w:multiLevelType w:val="singleLevel"/>
    <w:tmpl w:val="7F9CBE89"/>
    <w:lvl w:ilvl="0" w:tentative="0">
      <w:start w:val="1"/>
      <w:numFmt w:val="decimal"/>
      <w:suff w:val="space"/>
      <w:lvlText w:val="%1."/>
      <w:lvlJc w:val="left"/>
      <w:pPr>
        <w:ind w:left="70" w:leftChars="0" w:firstLine="0" w:firstLineChars="0"/>
      </w:pPr>
    </w:lvl>
  </w:abstractNum>
  <w:num w:numId="1">
    <w:abstractNumId w:val="10"/>
  </w:num>
  <w:num w:numId="2">
    <w:abstractNumId w:val="12"/>
  </w:num>
  <w:num w:numId="3">
    <w:abstractNumId w:val="11"/>
  </w:num>
  <w:num w:numId="4">
    <w:abstractNumId w:val="14"/>
  </w:num>
  <w:num w:numId="5">
    <w:abstractNumId w:val="15"/>
  </w:num>
  <w:num w:numId="6">
    <w:abstractNumId w:val="19"/>
  </w:num>
  <w:num w:numId="7">
    <w:abstractNumId w:val="17"/>
  </w:num>
  <w:num w:numId="8">
    <w:abstractNumId w:val="16"/>
  </w:num>
  <w:num w:numId="9">
    <w:abstractNumId w:val="18"/>
  </w:num>
  <w:num w:numId="10">
    <w:abstractNumId w:val="13"/>
  </w:num>
  <w:num w:numId="11">
    <w:abstractNumId w:val="37"/>
  </w:num>
  <w:num w:numId="12">
    <w:abstractNumId w:val="24"/>
  </w:num>
  <w:num w:numId="13">
    <w:abstractNumId w:val="8"/>
  </w:num>
  <w:num w:numId="14">
    <w:abstractNumId w:val="7"/>
  </w:num>
  <w:num w:numId="15">
    <w:abstractNumId w:val="41"/>
  </w:num>
  <w:num w:numId="16">
    <w:abstractNumId w:val="6"/>
  </w:num>
  <w:num w:numId="17">
    <w:abstractNumId w:val="32"/>
  </w:num>
  <w:num w:numId="18">
    <w:abstractNumId w:val="30"/>
  </w:num>
  <w:num w:numId="19">
    <w:abstractNumId w:val="9"/>
  </w:num>
  <w:num w:numId="20">
    <w:abstractNumId w:val="21"/>
  </w:num>
  <w:num w:numId="21">
    <w:abstractNumId w:val="4"/>
  </w:num>
  <w:num w:numId="22">
    <w:abstractNumId w:val="3"/>
  </w:num>
  <w:num w:numId="23">
    <w:abstractNumId w:val="28"/>
  </w:num>
  <w:num w:numId="24">
    <w:abstractNumId w:val="0"/>
  </w:num>
  <w:num w:numId="25">
    <w:abstractNumId w:val="40"/>
  </w:num>
  <w:num w:numId="26">
    <w:abstractNumId w:val="38"/>
  </w:num>
  <w:num w:numId="27">
    <w:abstractNumId w:val="34"/>
  </w:num>
  <w:num w:numId="28">
    <w:abstractNumId w:val="31"/>
  </w:num>
  <w:num w:numId="29">
    <w:abstractNumId w:val="29"/>
  </w:num>
  <w:num w:numId="30">
    <w:abstractNumId w:val="39"/>
  </w:num>
  <w:num w:numId="31">
    <w:abstractNumId w:val="20"/>
  </w:num>
  <w:num w:numId="32">
    <w:abstractNumId w:val="2"/>
  </w:num>
  <w:num w:numId="33">
    <w:abstractNumId w:val="1"/>
  </w:num>
  <w:num w:numId="34">
    <w:abstractNumId w:val="5"/>
  </w:num>
  <w:num w:numId="35">
    <w:abstractNumId w:val="33"/>
  </w:num>
  <w:num w:numId="36">
    <w:abstractNumId w:val="35"/>
  </w:num>
  <w:num w:numId="37">
    <w:abstractNumId w:val="23"/>
  </w:num>
  <w:num w:numId="38">
    <w:abstractNumId w:val="22"/>
  </w:num>
  <w:num w:numId="39">
    <w:abstractNumId w:val="26"/>
  </w:num>
  <w:num w:numId="40">
    <w:abstractNumId w:val="25"/>
  </w:num>
  <w:num w:numId="41">
    <w:abstractNumId w:val="27"/>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displayBackgroundShape w:val="1"/>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08"/>
  <w:hyphenationZone w:val="360"/>
  <w:drawingGridVerticalSpacing w:val="156"/>
  <w:displayHorizontalDrawingGridEvery w:val="1"/>
  <w:displayVerticalDrawingGridEvery w:val="1"/>
  <w:noPunctuationKerning w:val="1"/>
  <w:characterSpacingControl w:val="doNotCompress"/>
  <w:compat>
    <w:spaceForUL/>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9F938BA"/>
    <w:rsid w:val="00050A31"/>
    <w:rsid w:val="000657E6"/>
    <w:rsid w:val="000716D2"/>
    <w:rsid w:val="00071AAB"/>
    <w:rsid w:val="00082D67"/>
    <w:rsid w:val="000A4F11"/>
    <w:rsid w:val="000B76C4"/>
    <w:rsid w:val="000C5610"/>
    <w:rsid w:val="000E6552"/>
    <w:rsid w:val="000F3A4F"/>
    <w:rsid w:val="000F59AC"/>
    <w:rsid w:val="001364FE"/>
    <w:rsid w:val="001368DD"/>
    <w:rsid w:val="00147DB3"/>
    <w:rsid w:val="001518A5"/>
    <w:rsid w:val="00170095"/>
    <w:rsid w:val="00170E4F"/>
    <w:rsid w:val="001743F4"/>
    <w:rsid w:val="00187C33"/>
    <w:rsid w:val="001936B7"/>
    <w:rsid w:val="00196AB1"/>
    <w:rsid w:val="00201333"/>
    <w:rsid w:val="00210FA7"/>
    <w:rsid w:val="00216417"/>
    <w:rsid w:val="0026631D"/>
    <w:rsid w:val="002B7F6D"/>
    <w:rsid w:val="002C2F53"/>
    <w:rsid w:val="0033518C"/>
    <w:rsid w:val="003437C2"/>
    <w:rsid w:val="00377186"/>
    <w:rsid w:val="003A1C03"/>
    <w:rsid w:val="00414627"/>
    <w:rsid w:val="00425D63"/>
    <w:rsid w:val="004643D8"/>
    <w:rsid w:val="00497C24"/>
    <w:rsid w:val="004C7BA5"/>
    <w:rsid w:val="004E7628"/>
    <w:rsid w:val="004F48F2"/>
    <w:rsid w:val="005149B1"/>
    <w:rsid w:val="005647F2"/>
    <w:rsid w:val="005662D1"/>
    <w:rsid w:val="00573A09"/>
    <w:rsid w:val="005A4526"/>
    <w:rsid w:val="005C1B16"/>
    <w:rsid w:val="005E53D0"/>
    <w:rsid w:val="006002EB"/>
    <w:rsid w:val="006128EF"/>
    <w:rsid w:val="006264B4"/>
    <w:rsid w:val="00643033"/>
    <w:rsid w:val="00644CC3"/>
    <w:rsid w:val="00661468"/>
    <w:rsid w:val="00663836"/>
    <w:rsid w:val="006649F0"/>
    <w:rsid w:val="006712FB"/>
    <w:rsid w:val="0067245D"/>
    <w:rsid w:val="0068470E"/>
    <w:rsid w:val="00695DCD"/>
    <w:rsid w:val="006A05CC"/>
    <w:rsid w:val="006A35A7"/>
    <w:rsid w:val="007152D7"/>
    <w:rsid w:val="00746C14"/>
    <w:rsid w:val="007C2C59"/>
    <w:rsid w:val="00801F23"/>
    <w:rsid w:val="00837632"/>
    <w:rsid w:val="0085640F"/>
    <w:rsid w:val="008567AA"/>
    <w:rsid w:val="00892712"/>
    <w:rsid w:val="008A680A"/>
    <w:rsid w:val="008B0BB0"/>
    <w:rsid w:val="008E6C4B"/>
    <w:rsid w:val="008F18C0"/>
    <w:rsid w:val="00907648"/>
    <w:rsid w:val="00930FDE"/>
    <w:rsid w:val="00984C93"/>
    <w:rsid w:val="00987CE1"/>
    <w:rsid w:val="0099405C"/>
    <w:rsid w:val="009C600F"/>
    <w:rsid w:val="009D3723"/>
    <w:rsid w:val="009E04F2"/>
    <w:rsid w:val="00A03B7B"/>
    <w:rsid w:val="00A200C9"/>
    <w:rsid w:val="00A250D5"/>
    <w:rsid w:val="00A32F56"/>
    <w:rsid w:val="00A36028"/>
    <w:rsid w:val="00A37A78"/>
    <w:rsid w:val="00A91424"/>
    <w:rsid w:val="00AA2C77"/>
    <w:rsid w:val="00AC3FB9"/>
    <w:rsid w:val="00AC702A"/>
    <w:rsid w:val="00AD226F"/>
    <w:rsid w:val="00B13A52"/>
    <w:rsid w:val="00B224CB"/>
    <w:rsid w:val="00B24CF4"/>
    <w:rsid w:val="00B26993"/>
    <w:rsid w:val="00B42EB3"/>
    <w:rsid w:val="00B4570C"/>
    <w:rsid w:val="00B5208C"/>
    <w:rsid w:val="00B74876"/>
    <w:rsid w:val="00BB7C2B"/>
    <w:rsid w:val="00BC1664"/>
    <w:rsid w:val="00BC2546"/>
    <w:rsid w:val="00C05085"/>
    <w:rsid w:val="00C1593D"/>
    <w:rsid w:val="00C56C7E"/>
    <w:rsid w:val="00C7335B"/>
    <w:rsid w:val="00C776A4"/>
    <w:rsid w:val="00CA2C6C"/>
    <w:rsid w:val="00CC0600"/>
    <w:rsid w:val="00CC78AC"/>
    <w:rsid w:val="00CD5C4A"/>
    <w:rsid w:val="00CF7953"/>
    <w:rsid w:val="00D07232"/>
    <w:rsid w:val="00D10245"/>
    <w:rsid w:val="00D11E83"/>
    <w:rsid w:val="00D21BDD"/>
    <w:rsid w:val="00D37AAE"/>
    <w:rsid w:val="00D65F07"/>
    <w:rsid w:val="00D92BB7"/>
    <w:rsid w:val="00DC76D2"/>
    <w:rsid w:val="00DD30ED"/>
    <w:rsid w:val="00E64C21"/>
    <w:rsid w:val="00EC24C6"/>
    <w:rsid w:val="00EF2933"/>
    <w:rsid w:val="00F05146"/>
    <w:rsid w:val="00F1115D"/>
    <w:rsid w:val="00F3513C"/>
    <w:rsid w:val="00F465C5"/>
    <w:rsid w:val="00F5180D"/>
    <w:rsid w:val="00F51B21"/>
    <w:rsid w:val="00F51D87"/>
    <w:rsid w:val="00F8455C"/>
    <w:rsid w:val="05562557"/>
    <w:rsid w:val="0BC753F1"/>
    <w:rsid w:val="1C13280E"/>
    <w:rsid w:val="1C515FA0"/>
    <w:rsid w:val="2BA7719B"/>
    <w:rsid w:val="3AE74E0C"/>
    <w:rsid w:val="3D2E204C"/>
    <w:rsid w:val="41983E5C"/>
    <w:rsid w:val="41D678E9"/>
    <w:rsid w:val="42BC1232"/>
    <w:rsid w:val="4C8A414B"/>
    <w:rsid w:val="4E754B4D"/>
    <w:rsid w:val="52EC3538"/>
    <w:rsid w:val="547A7606"/>
    <w:rsid w:val="55AD3233"/>
    <w:rsid w:val="58A57929"/>
    <w:rsid w:val="61F17FEE"/>
    <w:rsid w:val="682468D2"/>
    <w:rsid w:val="68805245"/>
    <w:rsid w:val="69F938BA"/>
    <w:rsid w:val="6D5433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34" w:semiHidden="0" w:name="List Paragraph"/>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basedOn w:val="1"/>
    <w:next w:val="1"/>
    <w:qFormat/>
    <w:uiPriority w:val="0"/>
    <w:pPr>
      <w:keepNext/>
      <w:widowControl/>
      <w:spacing w:before="240" w:after="60"/>
      <w:jc w:val="left"/>
      <w:outlineLvl w:val="0"/>
    </w:pPr>
    <w:rPr>
      <w:rFonts w:ascii="Arial" w:hAnsi="Arial" w:cs="Arial"/>
      <w:b/>
      <w:bCs/>
      <w:kern w:val="32"/>
      <w:sz w:val="32"/>
      <w:szCs w:val="32"/>
    </w:rPr>
  </w:style>
  <w:style w:type="paragraph" w:styleId="3">
    <w:name w:val="heading 2"/>
    <w:next w:val="1"/>
    <w:semiHidden/>
    <w:unhideWhenUsed/>
    <w:qFormat/>
    <w:uiPriority w:val="0"/>
    <w:pPr>
      <w:spacing w:before="0" w:beforeAutospacing="1" w:after="0" w:afterAutospacing="1"/>
      <w:jc w:val="left"/>
    </w:pPr>
    <w:rPr>
      <w:rFonts w:hint="eastAsia" w:ascii="SimSun" w:hAnsi="SimSun" w:eastAsia="SimSun" w:cs="SimSun"/>
      <w:b/>
      <w:bCs/>
      <w:i/>
      <w:iCs/>
      <w:kern w:val="0"/>
      <w:sz w:val="36"/>
      <w:szCs w:val="36"/>
      <w:lang w:val="en-US" w:eastAsia="zh-CN" w:bidi="ar"/>
    </w:rPr>
  </w:style>
  <w:style w:type="paragraph" w:styleId="4">
    <w:name w:val="heading 3"/>
    <w:basedOn w:val="1"/>
    <w:next w:val="1"/>
    <w:semiHidden/>
    <w:unhideWhenUsed/>
    <w:qFormat/>
    <w:uiPriority w:val="0"/>
    <w:pPr>
      <w:keepNext/>
      <w:widowControl/>
      <w:spacing w:before="240" w:after="60"/>
      <w:jc w:val="left"/>
      <w:outlineLvl w:val="2"/>
    </w:pPr>
    <w:rPr>
      <w:rFonts w:ascii="Arial" w:hAnsi="Arial" w:cs="Arial"/>
      <w:b/>
      <w:bCs/>
      <w:kern w:val="0"/>
      <w:sz w:val="26"/>
      <w:szCs w:val="26"/>
    </w:rPr>
  </w:style>
  <w:style w:type="paragraph" w:styleId="5">
    <w:name w:val="heading 4"/>
    <w:basedOn w:val="1"/>
    <w:next w:val="1"/>
    <w:semiHidden/>
    <w:unhideWhenUsed/>
    <w:qFormat/>
    <w:uiPriority w:val="0"/>
    <w:pPr>
      <w:keepNext/>
      <w:widowControl/>
      <w:spacing w:before="240" w:after="60"/>
      <w:jc w:val="left"/>
      <w:outlineLvl w:val="3"/>
    </w:pPr>
    <w:rPr>
      <w:b/>
      <w:bCs/>
      <w:kern w:val="0"/>
      <w:sz w:val="28"/>
      <w:szCs w:val="28"/>
    </w:rPr>
  </w:style>
  <w:style w:type="paragraph" w:styleId="6">
    <w:name w:val="heading 5"/>
    <w:basedOn w:val="1"/>
    <w:next w:val="1"/>
    <w:semiHidden/>
    <w:unhideWhenUsed/>
    <w:qFormat/>
    <w:uiPriority w:val="0"/>
    <w:pPr>
      <w:widowControl/>
      <w:spacing w:before="240" w:after="60"/>
      <w:jc w:val="left"/>
      <w:outlineLvl w:val="4"/>
    </w:pPr>
    <w:rPr>
      <w:b/>
      <w:bCs/>
      <w:i/>
      <w:iCs/>
      <w:kern w:val="0"/>
      <w:sz w:val="26"/>
      <w:szCs w:val="26"/>
    </w:rPr>
  </w:style>
  <w:style w:type="paragraph" w:styleId="7">
    <w:name w:val="heading 6"/>
    <w:basedOn w:val="1"/>
    <w:next w:val="1"/>
    <w:semiHidden/>
    <w:unhideWhenUsed/>
    <w:qFormat/>
    <w:uiPriority w:val="0"/>
    <w:pPr>
      <w:widowControl/>
      <w:spacing w:before="240" w:after="60"/>
      <w:outlineLvl w:val="5"/>
    </w:pPr>
    <w:rPr>
      <w:b/>
      <w:bCs/>
      <w:kern w:val="0"/>
      <w:sz w:val="22"/>
      <w:szCs w:val="22"/>
    </w:rPr>
  </w:style>
  <w:style w:type="paragraph" w:styleId="8">
    <w:name w:val="heading 7"/>
    <w:basedOn w:val="1"/>
    <w:next w:val="1"/>
    <w:semiHidden/>
    <w:unhideWhenUsed/>
    <w:qFormat/>
    <w:uiPriority w:val="0"/>
    <w:pPr>
      <w:widowControl/>
      <w:spacing w:before="240" w:after="60"/>
      <w:outlineLvl w:val="6"/>
    </w:pPr>
    <w:rPr>
      <w:kern w:val="0"/>
      <w:sz w:val="24"/>
      <w:szCs w:val="24"/>
    </w:rPr>
  </w:style>
  <w:style w:type="paragraph" w:styleId="9">
    <w:name w:val="heading 8"/>
    <w:basedOn w:val="1"/>
    <w:next w:val="1"/>
    <w:semiHidden/>
    <w:unhideWhenUsed/>
    <w:qFormat/>
    <w:uiPriority w:val="0"/>
    <w:pPr>
      <w:widowControl/>
      <w:spacing w:before="240" w:after="60"/>
      <w:jc w:val="left"/>
      <w:outlineLvl w:val="7"/>
    </w:pPr>
    <w:rPr>
      <w:i/>
      <w:iCs/>
      <w:kern w:val="0"/>
      <w:sz w:val="24"/>
      <w:szCs w:val="24"/>
    </w:rPr>
  </w:style>
  <w:style w:type="paragraph" w:styleId="10">
    <w:name w:val="heading 9"/>
    <w:basedOn w:val="1"/>
    <w:next w:val="1"/>
    <w:semiHidden/>
    <w:unhideWhenUsed/>
    <w:qFormat/>
    <w:uiPriority w:val="0"/>
    <w:pPr>
      <w:widowControl/>
      <w:spacing w:before="240" w:after="60"/>
      <w:jc w:val="left"/>
      <w:outlineLvl w:val="8"/>
    </w:pPr>
    <w:rPr>
      <w:rFonts w:ascii="Arial" w:hAnsi="Arial" w:cs="Arial"/>
      <w:kern w:val="0"/>
      <w:sz w:val="22"/>
      <w:szCs w:val="22"/>
    </w:rPr>
  </w:style>
  <w:style w:type="character" w:default="1" w:styleId="11">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TML Sample"/>
    <w:basedOn w:val="11"/>
    <w:qFormat/>
    <w:uiPriority w:val="0"/>
    <w:rPr>
      <w:rFonts w:ascii="Courier New" w:hAnsi="Courier New" w:cs="Courier New"/>
    </w:rPr>
  </w:style>
  <w:style w:type="character" w:styleId="14">
    <w:name w:val="FollowedHyperlink"/>
    <w:basedOn w:val="11"/>
    <w:qFormat/>
    <w:uiPriority w:val="0"/>
    <w:rPr>
      <w:color w:val="800080"/>
      <w:u w:val="single"/>
    </w:rPr>
  </w:style>
  <w:style w:type="character" w:styleId="15">
    <w:name w:val="footnote reference"/>
    <w:basedOn w:val="11"/>
    <w:qFormat/>
    <w:uiPriority w:val="0"/>
    <w:rPr>
      <w:vertAlign w:val="superscript"/>
    </w:rPr>
  </w:style>
  <w:style w:type="character" w:styleId="16">
    <w:name w:val="annotation reference"/>
    <w:basedOn w:val="11"/>
    <w:qFormat/>
    <w:uiPriority w:val="0"/>
    <w:rPr>
      <w:sz w:val="21"/>
      <w:szCs w:val="21"/>
    </w:rPr>
  </w:style>
  <w:style w:type="character" w:styleId="17">
    <w:name w:val="endnote reference"/>
    <w:basedOn w:val="11"/>
    <w:qFormat/>
    <w:uiPriority w:val="0"/>
    <w:rPr>
      <w:vertAlign w:val="superscript"/>
    </w:rPr>
  </w:style>
  <w:style w:type="character" w:styleId="18">
    <w:name w:val="HTML Acronym"/>
    <w:basedOn w:val="11"/>
    <w:qFormat/>
    <w:uiPriority w:val="0"/>
  </w:style>
  <w:style w:type="character" w:styleId="19">
    <w:name w:val="Emphasis"/>
    <w:basedOn w:val="11"/>
    <w:qFormat/>
    <w:uiPriority w:val="0"/>
    <w:rPr>
      <w:i/>
      <w:iCs/>
    </w:rPr>
  </w:style>
  <w:style w:type="character" w:styleId="20">
    <w:name w:val="Hyperlink"/>
    <w:basedOn w:val="11"/>
    <w:qFormat/>
    <w:uiPriority w:val="0"/>
    <w:rPr>
      <w:color w:val="0000FF"/>
      <w:u w:val="single"/>
    </w:rPr>
  </w:style>
  <w:style w:type="character" w:styleId="21">
    <w:name w:val="HTML Keyboard"/>
    <w:basedOn w:val="11"/>
    <w:qFormat/>
    <w:uiPriority w:val="0"/>
    <w:rPr>
      <w:rFonts w:ascii="Courier New" w:hAnsi="Courier New" w:cs="Courier New"/>
      <w:sz w:val="20"/>
      <w:szCs w:val="20"/>
    </w:rPr>
  </w:style>
  <w:style w:type="character" w:styleId="22">
    <w:name w:val="HTML Code"/>
    <w:basedOn w:val="11"/>
    <w:qFormat/>
    <w:uiPriority w:val="0"/>
    <w:rPr>
      <w:rFonts w:ascii="Courier New" w:hAnsi="Courier New" w:cs="Courier New"/>
      <w:sz w:val="20"/>
      <w:szCs w:val="20"/>
    </w:rPr>
  </w:style>
  <w:style w:type="character" w:styleId="23">
    <w:name w:val="page number"/>
    <w:basedOn w:val="11"/>
    <w:qFormat/>
    <w:uiPriority w:val="0"/>
  </w:style>
  <w:style w:type="character" w:styleId="24">
    <w:name w:val="line number"/>
    <w:basedOn w:val="11"/>
    <w:qFormat/>
    <w:uiPriority w:val="0"/>
  </w:style>
  <w:style w:type="character" w:styleId="25">
    <w:name w:val="HTML Definition"/>
    <w:basedOn w:val="11"/>
    <w:qFormat/>
    <w:uiPriority w:val="0"/>
    <w:rPr>
      <w:i/>
      <w:iCs/>
    </w:rPr>
  </w:style>
  <w:style w:type="character" w:styleId="26">
    <w:name w:val="HTML Variable"/>
    <w:basedOn w:val="11"/>
    <w:qFormat/>
    <w:uiPriority w:val="0"/>
    <w:rPr>
      <w:i/>
      <w:iCs/>
    </w:rPr>
  </w:style>
  <w:style w:type="character" w:styleId="27">
    <w:name w:val="HTML Typewriter"/>
    <w:basedOn w:val="11"/>
    <w:qFormat/>
    <w:uiPriority w:val="0"/>
    <w:rPr>
      <w:rFonts w:ascii="Courier New" w:hAnsi="Courier New" w:cs="Courier New"/>
      <w:sz w:val="20"/>
      <w:szCs w:val="20"/>
    </w:rPr>
  </w:style>
  <w:style w:type="character" w:styleId="28">
    <w:name w:val="Strong"/>
    <w:basedOn w:val="11"/>
    <w:qFormat/>
    <w:uiPriority w:val="0"/>
    <w:rPr>
      <w:b/>
      <w:bCs/>
    </w:rPr>
  </w:style>
  <w:style w:type="character" w:styleId="29">
    <w:name w:val="HTML Cite"/>
    <w:basedOn w:val="11"/>
    <w:qFormat/>
    <w:uiPriority w:val="0"/>
    <w:rPr>
      <w:i/>
      <w:iCs/>
    </w:rPr>
  </w:style>
  <w:style w:type="paragraph" w:styleId="30">
    <w:name w:val="Balloon Text"/>
    <w:basedOn w:val="1"/>
    <w:qFormat/>
    <w:uiPriority w:val="0"/>
    <w:rPr>
      <w:sz w:val="16"/>
      <w:szCs w:val="16"/>
    </w:rPr>
  </w:style>
  <w:style w:type="paragraph" w:styleId="31">
    <w:name w:val="List 5"/>
    <w:basedOn w:val="1"/>
    <w:qFormat/>
    <w:uiPriority w:val="0"/>
    <w:pPr>
      <w:ind w:left="1800" w:hanging="360"/>
    </w:pPr>
  </w:style>
  <w:style w:type="paragraph" w:styleId="32">
    <w:name w:val="List Continue"/>
    <w:basedOn w:val="1"/>
    <w:qFormat/>
    <w:uiPriority w:val="0"/>
    <w:pPr>
      <w:spacing w:after="120"/>
      <w:ind w:left="360"/>
    </w:pPr>
  </w:style>
  <w:style w:type="paragraph" w:styleId="33">
    <w:name w:val="Body Text 2"/>
    <w:basedOn w:val="1"/>
    <w:qFormat/>
    <w:uiPriority w:val="0"/>
    <w:pPr>
      <w:spacing w:after="120" w:line="480" w:lineRule="auto"/>
    </w:pPr>
  </w:style>
  <w:style w:type="paragraph" w:styleId="34">
    <w:name w:val="List Number 5"/>
    <w:basedOn w:val="1"/>
    <w:qFormat/>
    <w:uiPriority w:val="0"/>
    <w:pPr>
      <w:numPr>
        <w:ilvl w:val="0"/>
        <w:numId w:val="1"/>
      </w:numPr>
    </w:pPr>
  </w:style>
  <w:style w:type="paragraph" w:styleId="35">
    <w:name w:val="Closing"/>
    <w:basedOn w:val="1"/>
    <w:qFormat/>
    <w:uiPriority w:val="0"/>
    <w:pPr>
      <w:ind w:left="4320"/>
    </w:pPr>
  </w:style>
  <w:style w:type="paragraph" w:styleId="36">
    <w:name w:val="Normal Indent"/>
    <w:basedOn w:val="1"/>
    <w:qFormat/>
    <w:uiPriority w:val="0"/>
    <w:pPr>
      <w:ind w:left="708"/>
    </w:pPr>
  </w:style>
  <w:style w:type="paragraph" w:styleId="37">
    <w:name w:val="envelope return"/>
    <w:basedOn w:val="1"/>
    <w:qFormat/>
    <w:uiPriority w:val="0"/>
    <w:rPr>
      <w:rFonts w:ascii="Arial" w:hAnsi="Arial" w:cs="Arial"/>
      <w:sz w:val="20"/>
    </w:rPr>
  </w:style>
  <w:style w:type="paragraph" w:styleId="38">
    <w:name w:val="Plain Text"/>
    <w:basedOn w:val="1"/>
    <w:qFormat/>
    <w:uiPriority w:val="0"/>
    <w:rPr>
      <w:rFonts w:ascii="Courier New" w:hAnsi="Courier New" w:cs="Courier New"/>
      <w:sz w:val="20"/>
    </w:rPr>
  </w:style>
  <w:style w:type="paragraph" w:styleId="39">
    <w:name w:val="Body Text Indent 3"/>
    <w:basedOn w:val="1"/>
    <w:qFormat/>
    <w:uiPriority w:val="0"/>
    <w:pPr>
      <w:spacing w:after="120"/>
      <w:ind w:left="360"/>
    </w:pPr>
    <w:rPr>
      <w:sz w:val="16"/>
      <w:szCs w:val="16"/>
    </w:rPr>
  </w:style>
  <w:style w:type="paragraph" w:styleId="40">
    <w:name w:val="endnote text"/>
    <w:basedOn w:val="1"/>
    <w:qFormat/>
    <w:uiPriority w:val="0"/>
    <w:pPr>
      <w:snapToGrid w:val="0"/>
      <w:jc w:val="left"/>
    </w:pPr>
  </w:style>
  <w:style w:type="paragraph" w:styleId="41">
    <w:name w:val="caption"/>
    <w:basedOn w:val="1"/>
    <w:next w:val="1"/>
    <w:semiHidden/>
    <w:unhideWhenUsed/>
    <w:qFormat/>
    <w:uiPriority w:val="0"/>
    <w:rPr>
      <w:rFonts w:ascii="Arial" w:hAnsi="Arial" w:eastAsia="黑体" w:cs="Arial"/>
      <w:sz w:val="20"/>
    </w:rPr>
  </w:style>
  <w:style w:type="paragraph" w:styleId="42">
    <w:name w:val="annotation text"/>
    <w:basedOn w:val="1"/>
    <w:qFormat/>
    <w:uiPriority w:val="0"/>
    <w:pPr>
      <w:jc w:val="left"/>
    </w:pPr>
  </w:style>
  <w:style w:type="paragraph" w:styleId="43">
    <w:name w:val="index 1"/>
    <w:basedOn w:val="1"/>
    <w:next w:val="1"/>
    <w:qFormat/>
    <w:uiPriority w:val="0"/>
  </w:style>
  <w:style w:type="paragraph" w:styleId="44">
    <w:name w:val="annotation subject"/>
    <w:basedOn w:val="42"/>
    <w:next w:val="42"/>
    <w:qFormat/>
    <w:uiPriority w:val="0"/>
    <w:rPr>
      <w:b/>
      <w:bCs/>
    </w:rPr>
  </w:style>
  <w:style w:type="paragraph" w:styleId="45">
    <w:name w:val="Document Map"/>
    <w:basedOn w:val="1"/>
    <w:qFormat/>
    <w:uiPriority w:val="0"/>
    <w:pPr>
      <w:shd w:val="clear" w:color="auto" w:fill="000080"/>
    </w:pPr>
  </w:style>
  <w:style w:type="paragraph" w:styleId="46">
    <w:name w:val="footnote text"/>
    <w:basedOn w:val="1"/>
    <w:qFormat/>
    <w:uiPriority w:val="0"/>
    <w:pPr>
      <w:snapToGrid w:val="0"/>
      <w:jc w:val="left"/>
    </w:pPr>
    <w:rPr>
      <w:sz w:val="18"/>
      <w:szCs w:val="18"/>
    </w:rPr>
  </w:style>
  <w:style w:type="paragraph" w:styleId="47">
    <w:name w:val="toc 8"/>
    <w:basedOn w:val="1"/>
    <w:next w:val="1"/>
    <w:qFormat/>
    <w:uiPriority w:val="0"/>
    <w:pPr>
      <w:ind w:left="2940" w:leftChars="1400"/>
    </w:pPr>
  </w:style>
  <w:style w:type="paragraph" w:styleId="48">
    <w:name w:val="index 2"/>
    <w:basedOn w:val="1"/>
    <w:next w:val="1"/>
    <w:qFormat/>
    <w:uiPriority w:val="0"/>
    <w:pPr>
      <w:ind w:left="200" w:leftChars="200"/>
    </w:pPr>
  </w:style>
  <w:style w:type="paragraph" w:styleId="49">
    <w:name w:val="List Number 3"/>
    <w:basedOn w:val="1"/>
    <w:qFormat/>
    <w:uiPriority w:val="0"/>
    <w:pPr>
      <w:numPr>
        <w:ilvl w:val="0"/>
        <w:numId w:val="2"/>
      </w:numPr>
    </w:pPr>
  </w:style>
  <w:style w:type="paragraph" w:styleId="50">
    <w:name w:val="HTML Address"/>
    <w:basedOn w:val="1"/>
    <w:qFormat/>
    <w:uiPriority w:val="0"/>
    <w:rPr>
      <w:i/>
      <w:iCs/>
    </w:rPr>
  </w:style>
  <w:style w:type="paragraph" w:styleId="51">
    <w:name w:val="index 7"/>
    <w:basedOn w:val="1"/>
    <w:next w:val="1"/>
    <w:qFormat/>
    <w:uiPriority w:val="0"/>
    <w:pPr>
      <w:ind w:left="1200" w:leftChars="1200"/>
    </w:pPr>
  </w:style>
  <w:style w:type="paragraph" w:styleId="52">
    <w:name w:val="index 3"/>
    <w:basedOn w:val="1"/>
    <w:next w:val="1"/>
    <w:qFormat/>
    <w:uiPriority w:val="0"/>
    <w:pPr>
      <w:ind w:left="400" w:leftChars="400"/>
    </w:pPr>
  </w:style>
  <w:style w:type="paragraph" w:styleId="53">
    <w:name w:val="index 5"/>
    <w:basedOn w:val="1"/>
    <w:next w:val="1"/>
    <w:qFormat/>
    <w:uiPriority w:val="0"/>
    <w:pPr>
      <w:ind w:left="800" w:leftChars="800"/>
    </w:pPr>
  </w:style>
  <w:style w:type="paragraph" w:styleId="54">
    <w:name w:val="index 4"/>
    <w:basedOn w:val="1"/>
    <w:next w:val="1"/>
    <w:qFormat/>
    <w:uiPriority w:val="0"/>
    <w:pPr>
      <w:ind w:left="600" w:leftChars="600"/>
    </w:pPr>
  </w:style>
  <w:style w:type="paragraph" w:styleId="55">
    <w:name w:val="header"/>
    <w:basedOn w:val="1"/>
    <w:qFormat/>
    <w:uiPriority w:val="0"/>
    <w:pPr>
      <w:tabs>
        <w:tab w:val="center" w:pos="4153"/>
        <w:tab w:val="right" w:pos="8306"/>
      </w:tabs>
    </w:pPr>
  </w:style>
  <w:style w:type="paragraph" w:styleId="56">
    <w:name w:val="toc 9"/>
    <w:basedOn w:val="1"/>
    <w:next w:val="1"/>
    <w:qFormat/>
    <w:uiPriority w:val="0"/>
    <w:pPr>
      <w:ind w:left="3360" w:leftChars="1600"/>
    </w:pPr>
  </w:style>
  <w:style w:type="paragraph" w:styleId="57">
    <w:name w:val="toc 7"/>
    <w:basedOn w:val="1"/>
    <w:next w:val="1"/>
    <w:qFormat/>
    <w:uiPriority w:val="0"/>
    <w:pPr>
      <w:ind w:left="2520" w:leftChars="1200"/>
    </w:pPr>
  </w:style>
  <w:style w:type="paragraph" w:styleId="58">
    <w:name w:val="index 6"/>
    <w:basedOn w:val="1"/>
    <w:next w:val="1"/>
    <w:qFormat/>
    <w:uiPriority w:val="0"/>
    <w:pPr>
      <w:ind w:left="1000" w:leftChars="1000"/>
    </w:pPr>
  </w:style>
  <w:style w:type="paragraph" w:styleId="59">
    <w:name w:val="envelope address"/>
    <w:basedOn w:val="1"/>
    <w:qFormat/>
    <w:uiPriority w:val="0"/>
    <w:pPr>
      <w:framePr w:w="7920" w:h="1980" w:hRule="exact" w:hSpace="180" w:wrap="around" w:vAnchor="margin" w:hAnchor="page" w:xAlign="center" w:yAlign="bottom"/>
      <w:ind w:left="2880"/>
    </w:pPr>
    <w:rPr>
      <w:rFonts w:ascii="Arial" w:hAnsi="Arial" w:cs="Arial"/>
      <w:sz w:val="24"/>
      <w:szCs w:val="24"/>
    </w:rPr>
  </w:style>
  <w:style w:type="paragraph" w:styleId="60">
    <w:name w:val="index 8"/>
    <w:basedOn w:val="1"/>
    <w:next w:val="1"/>
    <w:qFormat/>
    <w:uiPriority w:val="0"/>
    <w:pPr>
      <w:ind w:left="1400" w:leftChars="1400"/>
    </w:pPr>
  </w:style>
  <w:style w:type="paragraph" w:styleId="61">
    <w:name w:val="Body Text"/>
    <w:basedOn w:val="1"/>
    <w:qFormat/>
    <w:uiPriority w:val="0"/>
    <w:pPr>
      <w:spacing w:after="120"/>
    </w:pPr>
  </w:style>
  <w:style w:type="paragraph" w:styleId="62">
    <w:name w:val="index 9"/>
    <w:basedOn w:val="1"/>
    <w:next w:val="1"/>
    <w:qFormat/>
    <w:uiPriority w:val="0"/>
    <w:pPr>
      <w:ind w:left="1600" w:leftChars="1600"/>
    </w:pPr>
  </w:style>
  <w:style w:type="paragraph" w:styleId="63">
    <w:name w:val="List Number 4"/>
    <w:basedOn w:val="1"/>
    <w:qFormat/>
    <w:uiPriority w:val="0"/>
    <w:pPr>
      <w:numPr>
        <w:ilvl w:val="0"/>
        <w:numId w:val="3"/>
      </w:numPr>
    </w:pPr>
  </w:style>
  <w:style w:type="paragraph" w:styleId="64">
    <w:name w:val="toa heading"/>
    <w:basedOn w:val="1"/>
    <w:next w:val="1"/>
    <w:qFormat/>
    <w:uiPriority w:val="0"/>
    <w:pPr>
      <w:spacing w:before="120"/>
    </w:pPr>
    <w:rPr>
      <w:rFonts w:ascii="Arial" w:hAnsi="Arial" w:cs="Arial"/>
      <w:sz w:val="24"/>
      <w:szCs w:val="24"/>
    </w:rPr>
  </w:style>
  <w:style w:type="paragraph" w:styleId="65">
    <w:name w:val="index heading"/>
    <w:basedOn w:val="1"/>
    <w:next w:val="43"/>
    <w:qFormat/>
    <w:uiPriority w:val="0"/>
    <w:rPr>
      <w:rFonts w:ascii="Arial" w:hAnsi="Arial" w:cs="Arial"/>
      <w:b/>
      <w:bCs/>
    </w:rPr>
  </w:style>
  <w:style w:type="paragraph" w:styleId="66">
    <w:name w:val="toc 1"/>
    <w:basedOn w:val="1"/>
    <w:next w:val="1"/>
    <w:qFormat/>
    <w:uiPriority w:val="0"/>
  </w:style>
  <w:style w:type="paragraph" w:styleId="67">
    <w:name w:val="table of authorities"/>
    <w:basedOn w:val="1"/>
    <w:next w:val="1"/>
    <w:qFormat/>
    <w:uiPriority w:val="0"/>
    <w:pPr>
      <w:ind w:left="420" w:leftChars="200"/>
    </w:pPr>
  </w:style>
  <w:style w:type="paragraph" w:styleId="68">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69">
    <w:name w:val="toc 6"/>
    <w:basedOn w:val="1"/>
    <w:next w:val="1"/>
    <w:qFormat/>
    <w:uiPriority w:val="0"/>
    <w:pPr>
      <w:ind w:left="2100" w:leftChars="1000"/>
    </w:pPr>
  </w:style>
  <w:style w:type="paragraph" w:styleId="70">
    <w:name w:val="table of figures"/>
    <w:basedOn w:val="1"/>
    <w:next w:val="1"/>
    <w:qFormat/>
    <w:uiPriority w:val="0"/>
    <w:pPr>
      <w:ind w:leftChars="200" w:hanging="200" w:hangingChars="200"/>
    </w:pPr>
  </w:style>
  <w:style w:type="paragraph" w:styleId="71">
    <w:name w:val="toc 3"/>
    <w:basedOn w:val="1"/>
    <w:next w:val="1"/>
    <w:qFormat/>
    <w:uiPriority w:val="0"/>
    <w:pPr>
      <w:ind w:left="840" w:leftChars="400"/>
    </w:pPr>
  </w:style>
  <w:style w:type="paragraph" w:styleId="72">
    <w:name w:val="toc 2"/>
    <w:basedOn w:val="1"/>
    <w:next w:val="1"/>
    <w:qFormat/>
    <w:uiPriority w:val="0"/>
    <w:pPr>
      <w:ind w:left="420" w:leftChars="200"/>
    </w:pPr>
  </w:style>
  <w:style w:type="paragraph" w:styleId="73">
    <w:name w:val="toc 4"/>
    <w:basedOn w:val="1"/>
    <w:next w:val="1"/>
    <w:qFormat/>
    <w:uiPriority w:val="0"/>
    <w:pPr>
      <w:ind w:left="1260" w:leftChars="600"/>
    </w:pPr>
  </w:style>
  <w:style w:type="paragraph" w:styleId="74">
    <w:name w:val="toc 5"/>
    <w:basedOn w:val="1"/>
    <w:next w:val="1"/>
    <w:qFormat/>
    <w:uiPriority w:val="0"/>
    <w:pPr>
      <w:ind w:left="1680" w:leftChars="800"/>
    </w:pPr>
  </w:style>
  <w:style w:type="paragraph" w:styleId="75">
    <w:name w:val="Note Heading"/>
    <w:basedOn w:val="1"/>
    <w:next w:val="1"/>
    <w:qFormat/>
    <w:uiPriority w:val="0"/>
  </w:style>
  <w:style w:type="paragraph" w:styleId="76">
    <w:name w:val="Date"/>
    <w:basedOn w:val="1"/>
    <w:next w:val="1"/>
    <w:qFormat/>
    <w:uiPriority w:val="0"/>
  </w:style>
  <w:style w:type="paragraph" w:styleId="77">
    <w:name w:val="List Bullet 5"/>
    <w:basedOn w:val="1"/>
    <w:qFormat/>
    <w:uiPriority w:val="0"/>
    <w:pPr>
      <w:numPr>
        <w:ilvl w:val="0"/>
        <w:numId w:val="4"/>
      </w:numPr>
    </w:pPr>
  </w:style>
  <w:style w:type="paragraph" w:styleId="78">
    <w:name w:val="Body Text First Indent"/>
    <w:basedOn w:val="61"/>
    <w:qFormat/>
    <w:uiPriority w:val="0"/>
    <w:pPr>
      <w:ind w:firstLine="210"/>
    </w:pPr>
  </w:style>
  <w:style w:type="paragraph" w:styleId="79">
    <w:name w:val="Body Text First Indent 2"/>
    <w:basedOn w:val="80"/>
    <w:qFormat/>
    <w:uiPriority w:val="0"/>
    <w:pPr>
      <w:ind w:firstLine="210"/>
    </w:pPr>
  </w:style>
  <w:style w:type="paragraph" w:styleId="80">
    <w:name w:val="Body Text Indent"/>
    <w:basedOn w:val="1"/>
    <w:qFormat/>
    <w:uiPriority w:val="0"/>
    <w:pPr>
      <w:spacing w:after="120"/>
      <w:ind w:left="360"/>
    </w:pPr>
  </w:style>
  <w:style w:type="paragraph" w:styleId="81">
    <w:name w:val="List Bullet 4"/>
    <w:basedOn w:val="1"/>
    <w:qFormat/>
    <w:uiPriority w:val="0"/>
    <w:pPr>
      <w:numPr>
        <w:ilvl w:val="0"/>
        <w:numId w:val="5"/>
      </w:numPr>
    </w:pPr>
  </w:style>
  <w:style w:type="paragraph" w:styleId="82">
    <w:name w:val="List Bullet"/>
    <w:basedOn w:val="1"/>
    <w:qFormat/>
    <w:uiPriority w:val="0"/>
    <w:pPr>
      <w:numPr>
        <w:ilvl w:val="0"/>
        <w:numId w:val="6"/>
      </w:numPr>
    </w:pPr>
  </w:style>
  <w:style w:type="paragraph" w:styleId="83">
    <w:name w:val="List Bullet 2"/>
    <w:basedOn w:val="1"/>
    <w:qFormat/>
    <w:uiPriority w:val="0"/>
    <w:pPr>
      <w:numPr>
        <w:ilvl w:val="0"/>
        <w:numId w:val="7"/>
      </w:numPr>
    </w:pPr>
  </w:style>
  <w:style w:type="paragraph" w:styleId="84">
    <w:name w:val="List Bullet 3"/>
    <w:basedOn w:val="1"/>
    <w:qFormat/>
    <w:uiPriority w:val="0"/>
    <w:pPr>
      <w:numPr>
        <w:ilvl w:val="0"/>
        <w:numId w:val="8"/>
      </w:numPr>
    </w:pPr>
  </w:style>
  <w:style w:type="paragraph" w:styleId="85">
    <w:name w:val="Title"/>
    <w:basedOn w:val="1"/>
    <w:qFormat/>
    <w:uiPriority w:val="0"/>
    <w:pPr>
      <w:spacing w:before="240" w:after="60"/>
      <w:jc w:val="center"/>
      <w:outlineLvl w:val="0"/>
    </w:pPr>
    <w:rPr>
      <w:rFonts w:ascii="Arial" w:hAnsi="Arial" w:cs="Arial"/>
      <w:b/>
      <w:bCs/>
      <w:kern w:val="28"/>
      <w:sz w:val="32"/>
      <w:szCs w:val="32"/>
    </w:rPr>
  </w:style>
  <w:style w:type="paragraph" w:styleId="86">
    <w:name w:val="footer"/>
    <w:basedOn w:val="1"/>
    <w:qFormat/>
    <w:uiPriority w:val="0"/>
    <w:pPr>
      <w:tabs>
        <w:tab w:val="center" w:pos="4153"/>
        <w:tab w:val="right" w:pos="8306"/>
      </w:tabs>
    </w:pPr>
  </w:style>
  <w:style w:type="paragraph" w:styleId="87">
    <w:name w:val="List Number"/>
    <w:basedOn w:val="1"/>
    <w:qFormat/>
    <w:uiPriority w:val="0"/>
    <w:pPr>
      <w:numPr>
        <w:ilvl w:val="0"/>
        <w:numId w:val="9"/>
      </w:numPr>
    </w:pPr>
  </w:style>
  <w:style w:type="paragraph" w:styleId="88">
    <w:name w:val="List Number 2"/>
    <w:basedOn w:val="1"/>
    <w:qFormat/>
    <w:uiPriority w:val="0"/>
    <w:pPr>
      <w:numPr>
        <w:ilvl w:val="0"/>
        <w:numId w:val="10"/>
      </w:numPr>
    </w:pPr>
  </w:style>
  <w:style w:type="paragraph" w:styleId="89">
    <w:name w:val="List"/>
    <w:basedOn w:val="1"/>
    <w:qFormat/>
    <w:uiPriority w:val="0"/>
    <w:pPr>
      <w:ind w:left="360" w:hanging="360"/>
    </w:pPr>
  </w:style>
  <w:style w:type="paragraph" w:styleId="90">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91">
    <w:name w:val="Body Text 3"/>
    <w:basedOn w:val="1"/>
    <w:qFormat/>
    <w:uiPriority w:val="0"/>
    <w:pPr>
      <w:spacing w:after="120"/>
    </w:pPr>
    <w:rPr>
      <w:sz w:val="16"/>
      <w:szCs w:val="16"/>
    </w:rPr>
  </w:style>
  <w:style w:type="paragraph" w:styleId="92">
    <w:name w:val="Body Text Indent 2"/>
    <w:basedOn w:val="1"/>
    <w:qFormat/>
    <w:uiPriority w:val="0"/>
    <w:pPr>
      <w:spacing w:after="120" w:line="480" w:lineRule="auto"/>
      <w:ind w:left="360"/>
    </w:pPr>
  </w:style>
  <w:style w:type="paragraph" w:styleId="93">
    <w:name w:val="Subtitle"/>
    <w:basedOn w:val="1"/>
    <w:qFormat/>
    <w:uiPriority w:val="0"/>
    <w:pPr>
      <w:spacing w:after="60"/>
      <w:jc w:val="center"/>
      <w:outlineLvl w:val="1"/>
    </w:pPr>
    <w:rPr>
      <w:rFonts w:ascii="Arial" w:hAnsi="Arial" w:cs="Arial"/>
      <w:sz w:val="24"/>
      <w:szCs w:val="24"/>
    </w:rPr>
  </w:style>
  <w:style w:type="paragraph" w:styleId="94">
    <w:name w:val="Signature"/>
    <w:basedOn w:val="1"/>
    <w:qFormat/>
    <w:uiPriority w:val="0"/>
    <w:pPr>
      <w:ind w:left="4320"/>
    </w:pPr>
  </w:style>
  <w:style w:type="paragraph" w:styleId="95">
    <w:name w:val="Salutation"/>
    <w:basedOn w:val="1"/>
    <w:next w:val="1"/>
    <w:qFormat/>
    <w:uiPriority w:val="0"/>
  </w:style>
  <w:style w:type="paragraph" w:styleId="96">
    <w:name w:val="List Continue 2"/>
    <w:basedOn w:val="1"/>
    <w:qFormat/>
    <w:uiPriority w:val="0"/>
    <w:pPr>
      <w:spacing w:after="120"/>
      <w:ind w:left="720"/>
    </w:pPr>
  </w:style>
  <w:style w:type="paragraph" w:styleId="97">
    <w:name w:val="List Continue 3"/>
    <w:basedOn w:val="1"/>
    <w:qFormat/>
    <w:uiPriority w:val="0"/>
    <w:pPr>
      <w:spacing w:after="120"/>
      <w:ind w:left="1080"/>
    </w:pPr>
  </w:style>
  <w:style w:type="paragraph" w:styleId="98">
    <w:name w:val="List Continue 4"/>
    <w:basedOn w:val="1"/>
    <w:qFormat/>
    <w:uiPriority w:val="0"/>
    <w:pPr>
      <w:spacing w:after="120"/>
      <w:ind w:left="1440"/>
    </w:pPr>
  </w:style>
  <w:style w:type="paragraph" w:styleId="99">
    <w:name w:val="List Continue 5"/>
    <w:basedOn w:val="1"/>
    <w:qFormat/>
    <w:uiPriority w:val="0"/>
    <w:pPr>
      <w:spacing w:after="120"/>
      <w:ind w:left="1800"/>
    </w:pPr>
  </w:style>
  <w:style w:type="paragraph" w:styleId="100">
    <w:name w:val="List 2"/>
    <w:basedOn w:val="1"/>
    <w:qFormat/>
    <w:uiPriority w:val="0"/>
    <w:pPr>
      <w:ind w:left="720" w:hanging="360"/>
    </w:pPr>
  </w:style>
  <w:style w:type="paragraph" w:styleId="101">
    <w:name w:val="List 3"/>
    <w:basedOn w:val="1"/>
    <w:qFormat/>
    <w:uiPriority w:val="0"/>
    <w:pPr>
      <w:ind w:left="1080" w:hanging="360"/>
    </w:pPr>
  </w:style>
  <w:style w:type="paragraph" w:styleId="102">
    <w:name w:val="List 4"/>
    <w:basedOn w:val="1"/>
    <w:qFormat/>
    <w:uiPriority w:val="0"/>
    <w:pPr>
      <w:ind w:left="1440" w:hanging="360"/>
    </w:pPr>
  </w:style>
  <w:style w:type="paragraph" w:styleId="103">
    <w:name w:val="HTML Preformatted"/>
    <w:basedOn w:val="1"/>
    <w:qFormat/>
    <w:uiPriority w:val="0"/>
    <w:rPr>
      <w:rFonts w:ascii="Courier New" w:hAnsi="Courier New" w:cs="Courier New"/>
      <w:sz w:val="20"/>
    </w:rPr>
  </w:style>
  <w:style w:type="paragraph" w:styleId="104">
    <w:name w:val="Block Text"/>
    <w:basedOn w:val="1"/>
    <w:qFormat/>
    <w:uiPriority w:val="0"/>
    <w:pPr>
      <w:spacing w:after="120"/>
      <w:ind w:left="1440" w:right="1440"/>
    </w:pPr>
  </w:style>
  <w:style w:type="paragraph" w:styleId="105">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hanging="1080"/>
    </w:pPr>
    <w:rPr>
      <w:rFonts w:ascii="Arial" w:hAnsi="Arial" w:cs="Arial"/>
      <w:sz w:val="24"/>
      <w:szCs w:val="24"/>
    </w:rPr>
  </w:style>
  <w:style w:type="paragraph" w:styleId="106">
    <w:name w:val="E-mail Signature"/>
    <w:basedOn w:val="1"/>
    <w:qFormat/>
    <w:uiPriority w:val="0"/>
  </w:style>
  <w:style w:type="table" w:styleId="107">
    <w:name w:val="Table Colorful 2"/>
    <w:basedOn w:val="12"/>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108">
    <w:name w:val="Table Grid 2"/>
    <w:basedOn w:val="12"/>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09">
    <w:name w:val="Table Subtle 1"/>
    <w:basedOn w:val="12"/>
    <w:qFormat/>
    <w:uiPriority w:val="0"/>
    <w:pPr>
      <w:widowControl w:val="0"/>
      <w:jc w:val="both"/>
    </w:pPr>
    <w:tblPr>
      <w:tblStyleRowBandSize w:val="1"/>
    </w:tblPr>
    <w:tblStylePr w:type="firstRow">
      <w:tblPr/>
      <w:tcPr>
        <w:tcBorders>
          <w:top w:val="single" w:color="000000" w:sz="6" w:space="0"/>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nil"/>
          <w:bottom w:val="single" w:color="000000" w:sz="12" w:space="0"/>
          <w:right w:val="nil"/>
          <w:insideH w:val="nil"/>
          <w:insideV w:val="nil"/>
          <w:tl2br w:val="nil"/>
          <w:tr2bl w:val="nil"/>
        </w:tcBorders>
      </w:tcPr>
    </w:tblStylePr>
    <w:tblStylePr w:type="band1Horz">
      <w:tblPr/>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0">
    <w:name w:val="Table Theme"/>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1">
    <w:name w:val="Table Web 3"/>
    <w:basedOn w:val="12"/>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12">
    <w:name w:val="Table Grid 6"/>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3">
    <w:name w:val="Table Simple 1"/>
    <w:basedOn w:val="12"/>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14">
    <w:name w:val="Table Grid 1"/>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style>
  <w:style w:type="table" w:styleId="115">
    <w:name w:val="Table 3D effects 2"/>
    <w:basedOn w:val="12"/>
    <w:qFormat/>
    <w:uiPriority w:val="0"/>
    <w:pPr>
      <w:widowControl w:val="0"/>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6">
    <w:name w:val="Table List 5"/>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7">
    <w:name w:val="Table Classic 4"/>
    <w:basedOn w:val="12"/>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18">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9">
    <w:name w:val="Table Classic 1"/>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20">
    <w:name w:val="Table Grid 5"/>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1">
    <w:name w:val="Table 3D effects 3"/>
    <w:basedOn w:val="12"/>
    <w:qFormat/>
    <w:uiPriority w:val="0"/>
    <w:pPr>
      <w:widowControl w:val="0"/>
      <w:jc w:val="both"/>
    </w:p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22">
    <w:name w:val="Table Columns 3"/>
    <w:basedOn w:val="12"/>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23">
    <w:name w:val="Table Columns 4"/>
    <w:basedOn w:val="12"/>
    <w:qFormat/>
    <w:uiPriority w:val="0"/>
    <w:pPr>
      <w:widowControl w:val="0"/>
      <w:jc w:val="both"/>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4">
    <w:name w:val="Table Classic 3"/>
    <w:basedOn w:val="12"/>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125">
    <w:name w:val="Table Professional"/>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126">
    <w:name w:val="Table Elegant"/>
    <w:basedOn w:val="1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27">
    <w:name w:val="Table Colorful 1"/>
    <w:basedOn w:val="12"/>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128">
    <w:name w:val="Table List 3"/>
    <w:basedOn w:val="12"/>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29">
    <w:name w:val="Table Web 2"/>
    <w:basedOn w:val="12"/>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List 7"/>
    <w:basedOn w:val="12"/>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31">
    <w:name w:val="Table Contemporary"/>
    <w:basedOn w:val="12"/>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32">
    <w:name w:val="Table List 6"/>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style>
  <w:style w:type="table" w:styleId="133">
    <w:name w:val="Table Grid 4"/>
    <w:basedOn w:val="12"/>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34">
    <w:name w:val="Table Columns 1"/>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top w:val="nil"/>
          <w:left w:val="double" w:color="000000"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35">
    <w:name w:val="Table List 8"/>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style>
  <w:style w:type="table" w:styleId="136">
    <w:name w:val="Table Grid 3"/>
    <w:basedOn w:val="12"/>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37">
    <w:name w:val="Table Subtle 2"/>
    <w:basedOn w:val="12"/>
    <w:qFormat/>
    <w:uiPriority w:val="0"/>
    <w:pPr>
      <w:widowControl w:val="0"/>
      <w:jc w:val="both"/>
    </w:pPr>
    <w:tblPr>
      <w:tblBorders>
        <w:left w:val="single" w:color="000000" w:sz="6" w:space="0"/>
        <w:right w:val="single" w:color="000000" w:sz="6" w:space="0"/>
      </w:tblBorders>
    </w:tblPr>
    <w:tblStylePr w:type="firstRow">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38">
    <w:name w:val="Table List 4"/>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top w:val="nil"/>
          <w:left w:val="single" w:color="000000" w:sz="12" w:space="0"/>
          <w:bottom w:val="nil"/>
          <w:right w:val="nil"/>
          <w:insideH w:val="nil"/>
          <w:insideV w:val="nil"/>
          <w:tl2br w:val="nil"/>
          <w:tr2bl w:val="nil"/>
        </w:tcBorders>
        <w:shd w:val="solid" w:color="808080" w:fill="FFFFFF"/>
      </w:tcPr>
    </w:tblStylePr>
  </w:style>
  <w:style w:type="table" w:styleId="139">
    <w:name w:val="Table List 1"/>
    <w:basedOn w:val="12"/>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top w:val="nil"/>
          <w:left w:val="single" w:color="000000" w:sz="6" w:space="0"/>
          <w:bottom w:val="nil"/>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40">
    <w:name w:val="Table Web 1"/>
    <w:basedOn w:val="12"/>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41">
    <w:name w:val="Table Colorful 3"/>
    <w:basedOn w:val="12"/>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top w:val="nil"/>
          <w:left w:val="single" w:color="000000"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42">
    <w:name w:val="Table Columns 5"/>
    <w:basedOn w:val="12"/>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43">
    <w:name w:val="Table Classic 2"/>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top w:val="nil"/>
          <w:left w:val="single" w:color="000000" w:sz="6" w:space="0"/>
          <w:bottom w:val="nil"/>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4">
    <w:name w:val="Table Grid 7"/>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45">
    <w:name w:val="Table 3D effects 1"/>
    <w:basedOn w:val="12"/>
    <w:qFormat/>
    <w:uiPriority w:val="0"/>
    <w:pPr>
      <w:widowControl w:val="0"/>
      <w:jc w:val="both"/>
    </w:pP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6">
    <w:name w:val="Table Columns 2"/>
    <w:basedOn w:val="12"/>
    <w:qFormat/>
    <w:uiPriority w:val="0"/>
    <w:pPr>
      <w:widowControl w:val="0"/>
      <w:jc w:val="both"/>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47">
    <w:name w:val="Table Simple 2"/>
    <w:basedOn w:val="12"/>
    <w:qFormat/>
    <w:uiPriority w:val="0"/>
    <w:pPr>
      <w:widowControl w:val="0"/>
      <w:jc w:val="both"/>
    </w:pPr>
    <w:tblPr/>
    <w:tblStylePr w:type="firstRow">
      <w:rPr>
        <w:b/>
        <w:bCs/>
      </w:rPr>
      <w:tblPr/>
      <w:tcPr>
        <w:tcBorders>
          <w:top w:val="nil"/>
          <w:left w:val="single" w:color="000000" w:sz="12" w:space="0"/>
          <w:bottom w:val="nil"/>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nil"/>
          <w:bottom w:val="single" w:color="000000"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48">
    <w:name w:val="Table Simple 3"/>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49">
    <w:name w:val="Table Grid 8"/>
    <w:basedOn w:val="1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50">
    <w:name w:val="Table List 2"/>
    <w:basedOn w:val="12"/>
    <w:qFormat/>
    <w:uiPriority w:val="0"/>
    <w:pPr>
      <w:widowControl w:val="0"/>
      <w:jc w:val="both"/>
    </w:pPr>
    <w:tblPr>
      <w:tblBorders>
        <w:bottom w:val="single" w:color="808080" w:sz="12" w:space="0"/>
      </w:tblBorders>
    </w:tblPr>
    <w:tblStylePr w:type="firstRow">
      <w:rPr>
        <w:b/>
        <w:bCs/>
        <w:color w:val="FFFFFF"/>
      </w:rPr>
      <w:tblPr/>
      <w:tcPr>
        <w:tcBorders>
          <w:top w:val="nil"/>
          <w:left w:val="single" w:color="000000" w:sz="6" w:space="0"/>
          <w:bottom w:val="nil"/>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paragraph" w:customStyle="1" w:styleId="151">
    <w:name w:val="мой стиль 1_погребенник"/>
    <w:basedOn w:val="1"/>
    <w:link w:val="152"/>
    <w:qFormat/>
    <w:uiPriority w:val="0"/>
    <w:pPr>
      <w:numPr>
        <w:ilvl w:val="0"/>
        <w:numId w:val="11"/>
      </w:numPr>
      <w:spacing w:before="120" w:after="120"/>
      <w:ind w:left="0" w:leftChars="200" w:hanging="425"/>
      <w:jc w:val="center"/>
    </w:pPr>
    <w:rPr>
      <w:rFonts w:ascii="Times New Roman" w:hAnsi="Times New Roman" w:eastAsia="Times New Roman" w:cs="Times New Roman"/>
      <w:b/>
      <w:sz w:val="28"/>
      <w:szCs w:val="28"/>
      <w:lang w:val="ru-RU" w:eastAsia="ru-RU"/>
    </w:rPr>
  </w:style>
  <w:style w:type="character" w:customStyle="1" w:styleId="152">
    <w:name w:val="мой стиль 1_погребенник Char"/>
    <w:link w:val="151"/>
    <w:qFormat/>
    <w:uiPriority w:val="0"/>
    <w:rPr>
      <w:rFonts w:ascii="Times New Roman" w:hAnsi="Times New Roman" w:eastAsia="Times New Roman" w:cs="Times New Roman"/>
      <w:b/>
      <w:sz w:val="28"/>
      <w:szCs w:val="28"/>
      <w:lang w:val="ru-RU" w:eastAsia="ru-RU"/>
    </w:rPr>
  </w:style>
  <w:style w:type="table" w:customStyle="1" w:styleId="153">
    <w:name w:val="table_crossword"/>
    <w:basedOn w:val="12"/>
    <w:qFormat/>
    <w:uiPriority w:val="0"/>
  </w:style>
  <w:style w:type="paragraph" w:customStyle="1" w:styleId="154">
    <w:name w:val="cell-char"/>
    <w:basedOn w:val="1"/>
    <w:qFormat/>
    <w:uiPriority w:val="0"/>
    <w:pPr>
      <w:jc w:val="center"/>
    </w:pPr>
    <w:rPr>
      <w:caps/>
      <w:sz w:val="24"/>
      <w:szCs w:val="24"/>
    </w:rPr>
  </w:style>
  <w:style w:type="paragraph" w:styleId="155">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9" Type="http://schemas.openxmlformats.org/officeDocument/2006/relationships/diagramColors" Target="diagrams/colors4.xml"/><Relationship Id="rId98" Type="http://schemas.openxmlformats.org/officeDocument/2006/relationships/diagramQuickStyle" Target="diagrams/quickStyle4.xml"/><Relationship Id="rId97" Type="http://schemas.openxmlformats.org/officeDocument/2006/relationships/diagramLayout" Target="diagrams/layout4.xml"/><Relationship Id="rId96" Type="http://schemas.openxmlformats.org/officeDocument/2006/relationships/diagramData" Target="diagrams/data4.xml"/><Relationship Id="rId95" Type="http://schemas.microsoft.com/office/2007/relationships/diagramDrawing" Target="diagrams/drawing3.xml"/><Relationship Id="rId94" Type="http://schemas.openxmlformats.org/officeDocument/2006/relationships/diagramColors" Target="diagrams/colors3.xml"/><Relationship Id="rId93" Type="http://schemas.openxmlformats.org/officeDocument/2006/relationships/diagramQuickStyle" Target="diagrams/quickStyle3.xml"/><Relationship Id="rId92" Type="http://schemas.openxmlformats.org/officeDocument/2006/relationships/diagramLayout" Target="diagrams/layout3.xml"/><Relationship Id="rId91" Type="http://schemas.openxmlformats.org/officeDocument/2006/relationships/diagramData" Target="diagrams/data3.xml"/><Relationship Id="rId90" Type="http://schemas.microsoft.com/office/2007/relationships/diagramDrawing" Target="diagrams/drawing2.xml"/><Relationship Id="rId9" Type="http://schemas.openxmlformats.org/officeDocument/2006/relationships/image" Target="media/image6.jpeg"/><Relationship Id="rId89" Type="http://schemas.openxmlformats.org/officeDocument/2006/relationships/diagramColors" Target="diagrams/colors2.xml"/><Relationship Id="rId88" Type="http://schemas.openxmlformats.org/officeDocument/2006/relationships/diagramQuickStyle" Target="diagrams/quickStyle2.xml"/><Relationship Id="rId87" Type="http://schemas.openxmlformats.org/officeDocument/2006/relationships/diagramLayout" Target="diagrams/layout2.xml"/><Relationship Id="rId86" Type="http://schemas.openxmlformats.org/officeDocument/2006/relationships/diagramData" Target="diagrams/data2.xml"/><Relationship Id="rId85" Type="http://schemas.microsoft.com/office/2007/relationships/diagramDrawing" Target="diagrams/drawing1.xml"/><Relationship Id="rId84" Type="http://schemas.openxmlformats.org/officeDocument/2006/relationships/diagramColors" Target="diagrams/colors1.xml"/><Relationship Id="rId83" Type="http://schemas.openxmlformats.org/officeDocument/2006/relationships/diagramQuickStyle" Target="diagrams/quickStyle1.xml"/><Relationship Id="rId82" Type="http://schemas.openxmlformats.org/officeDocument/2006/relationships/diagramLayout" Target="diagrams/layout1.xml"/><Relationship Id="rId81" Type="http://schemas.openxmlformats.org/officeDocument/2006/relationships/diagramData" Target="diagrams/data1.xml"/><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emf"/><Relationship Id="rId66" Type="http://schemas.openxmlformats.org/officeDocument/2006/relationships/image" Target="media/image63.emf"/><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pn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microsoft.com/office/2007/relationships/hdphoto" Target="media/image25.wdp"/><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microsoft.com/office/2007/relationships/hdphoto" Target="media/image20.wdp"/><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2" Type="http://schemas.openxmlformats.org/officeDocument/2006/relationships/fontTable" Target="fontTable.xml"/><Relationship Id="rId141" Type="http://schemas.openxmlformats.org/officeDocument/2006/relationships/numbering" Target="numbering.xml"/><Relationship Id="rId140" Type="http://schemas.openxmlformats.org/officeDocument/2006/relationships/customXml" Target="../customXml/item1.xml"/><Relationship Id="rId14" Type="http://schemas.openxmlformats.org/officeDocument/2006/relationships/image" Target="media/image11.png"/><Relationship Id="rId139" Type="http://schemas.openxmlformats.org/officeDocument/2006/relationships/image" Target="media/image96.png"/><Relationship Id="rId138" Type="http://schemas.openxmlformats.org/officeDocument/2006/relationships/image" Target="media/image95.png"/><Relationship Id="rId137" Type="http://schemas.openxmlformats.org/officeDocument/2006/relationships/image" Target="media/image94.png"/><Relationship Id="rId136" Type="http://schemas.openxmlformats.org/officeDocument/2006/relationships/image" Target="media/image93.png"/><Relationship Id="rId135" Type="http://schemas.openxmlformats.org/officeDocument/2006/relationships/image" Target="media/image92.jpeg"/><Relationship Id="rId134" Type="http://schemas.openxmlformats.org/officeDocument/2006/relationships/image" Target="media/image91.jpeg"/><Relationship Id="rId133" Type="http://schemas.openxmlformats.org/officeDocument/2006/relationships/image" Target="media/image90.jpeg"/><Relationship Id="rId132" Type="http://schemas.openxmlformats.org/officeDocument/2006/relationships/image" Target="media/image89.jpeg"/><Relationship Id="rId131" Type="http://schemas.openxmlformats.org/officeDocument/2006/relationships/image" Target="media/image88.jpeg"/><Relationship Id="rId130" Type="http://schemas.microsoft.com/office/2007/relationships/hdphoto" Target="media/image87.wdp"/><Relationship Id="rId13" Type="http://schemas.openxmlformats.org/officeDocument/2006/relationships/image" Target="media/image10.png"/><Relationship Id="rId129" Type="http://schemas.openxmlformats.org/officeDocument/2006/relationships/image" Target="media/image86.png"/><Relationship Id="rId128" Type="http://schemas.openxmlformats.org/officeDocument/2006/relationships/image" Target="media/image85.jpeg"/><Relationship Id="rId127" Type="http://schemas.openxmlformats.org/officeDocument/2006/relationships/image" Target="media/image84.jpeg"/><Relationship Id="rId126" Type="http://schemas.openxmlformats.org/officeDocument/2006/relationships/image" Target="media/image83.jpeg"/><Relationship Id="rId125" Type="http://schemas.openxmlformats.org/officeDocument/2006/relationships/image" Target="media/image82.jpeg"/><Relationship Id="rId124" Type="http://schemas.openxmlformats.org/officeDocument/2006/relationships/image" Target="media/image81.jpeg"/><Relationship Id="rId123" Type="http://schemas.openxmlformats.org/officeDocument/2006/relationships/image" Target="media/image80.jpeg"/><Relationship Id="rId122" Type="http://schemas.openxmlformats.org/officeDocument/2006/relationships/image" Target="media/image79.jpeg"/><Relationship Id="rId121" Type="http://schemas.openxmlformats.org/officeDocument/2006/relationships/image" Target="media/image78.png"/><Relationship Id="rId120" Type="http://schemas.microsoft.com/office/2007/relationships/diagramDrawing" Target="diagrams/drawing8.xml"/><Relationship Id="rId12" Type="http://schemas.openxmlformats.org/officeDocument/2006/relationships/image" Target="media/image9.png"/><Relationship Id="rId119" Type="http://schemas.openxmlformats.org/officeDocument/2006/relationships/diagramColors" Target="diagrams/colors8.xml"/><Relationship Id="rId118" Type="http://schemas.openxmlformats.org/officeDocument/2006/relationships/diagramQuickStyle" Target="diagrams/quickStyle8.xml"/><Relationship Id="rId117" Type="http://schemas.openxmlformats.org/officeDocument/2006/relationships/diagramLayout" Target="diagrams/layout8.xml"/><Relationship Id="rId116" Type="http://schemas.openxmlformats.org/officeDocument/2006/relationships/diagramData" Target="diagrams/data8.xml"/><Relationship Id="rId115" Type="http://schemas.microsoft.com/office/2007/relationships/diagramDrawing" Target="diagrams/drawing7.xml"/><Relationship Id="rId114" Type="http://schemas.openxmlformats.org/officeDocument/2006/relationships/diagramColors" Target="diagrams/colors7.xml"/><Relationship Id="rId113" Type="http://schemas.openxmlformats.org/officeDocument/2006/relationships/diagramQuickStyle" Target="diagrams/quickStyle7.xml"/><Relationship Id="rId112" Type="http://schemas.openxmlformats.org/officeDocument/2006/relationships/diagramLayout" Target="diagrams/layout7.xml"/><Relationship Id="rId111" Type="http://schemas.openxmlformats.org/officeDocument/2006/relationships/diagramData" Target="diagrams/data7.xml"/><Relationship Id="rId110" Type="http://schemas.microsoft.com/office/2007/relationships/diagramDrawing" Target="diagrams/drawing6.xml"/><Relationship Id="rId11" Type="http://schemas.openxmlformats.org/officeDocument/2006/relationships/image" Target="media/image8.png"/><Relationship Id="rId109" Type="http://schemas.openxmlformats.org/officeDocument/2006/relationships/diagramColors" Target="diagrams/colors6.xml"/><Relationship Id="rId108" Type="http://schemas.openxmlformats.org/officeDocument/2006/relationships/diagramQuickStyle" Target="diagrams/quickStyle6.xml"/><Relationship Id="rId107" Type="http://schemas.openxmlformats.org/officeDocument/2006/relationships/diagramLayout" Target="diagrams/layout6.xml"/><Relationship Id="rId106" Type="http://schemas.openxmlformats.org/officeDocument/2006/relationships/diagramData" Target="diagrams/data6.xml"/><Relationship Id="rId105" Type="http://schemas.microsoft.com/office/2007/relationships/diagramDrawing" Target="diagrams/drawing5.xml"/><Relationship Id="rId104" Type="http://schemas.openxmlformats.org/officeDocument/2006/relationships/diagramColors" Target="diagrams/colors5.xml"/><Relationship Id="rId103" Type="http://schemas.openxmlformats.org/officeDocument/2006/relationships/diagramQuickStyle" Target="diagrams/quickStyle5.xml"/><Relationship Id="rId102" Type="http://schemas.openxmlformats.org/officeDocument/2006/relationships/diagramLayout" Target="diagrams/layout5.xml"/><Relationship Id="rId101" Type="http://schemas.openxmlformats.org/officeDocument/2006/relationships/diagramData" Target="diagrams/data5.xml"/><Relationship Id="rId100" Type="http://schemas.microsoft.com/office/2007/relationships/diagramDrawing" Target="diagrams/drawing4.xml"/><Relationship Id="rId10" Type="http://schemas.openxmlformats.org/officeDocument/2006/relationships/image" Target="media/image7.png"/><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слезы</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поддержка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гнев</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добрые слова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проблема</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друг</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solidFill>
                <a:schemeClr val="bg1"/>
              </a:solidFill>
              <a:latin typeface="Times New Roman" panose="02020603050405020304" charset="0"/>
              <a:cs typeface="Times New Roman" panose="02020603050405020304" charset="0"/>
            </a:rPr>
            <a:t>гнев</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solidFill>
                <a:schemeClr val="bg1"/>
              </a:solidFill>
              <a:latin typeface="Times New Roman" panose="02020603050405020304" charset="0"/>
              <a:cs typeface="Times New Roman" panose="02020603050405020304" charset="0"/>
            </a:rPr>
            <a:t>добрые слова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слезы</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поддержка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гнев</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добрые слова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latin typeface="Times New Roman" panose="02020603050405020304" charset="0"/>
              <a:cs typeface="Times New Roman" panose="02020603050405020304" charset="0"/>
            </a:rPr>
            <a:t>проблема</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latin typeface="Times New Roman" panose="02020603050405020304" charset="0"/>
              <a:cs typeface="Times New Roman" panose="02020603050405020304" charset="0"/>
            </a:rPr>
            <a:t>друг</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EC061E0-3125-4FF4-A1C2-2E770DB96A09}" type="doc">
      <dgm:prSet loTypeId="urn:microsoft.com/office/officeart/2005/8/layout/equation1" loCatId="relationship" qsTypeId="urn:microsoft.com/office/officeart/2005/8/quickstyle/simple1" qsCatId="simple" csTypeId="urn:microsoft.com/office/officeart/2005/8/colors/accent0_1" csCatId="mainScheme" phldr="1"/>
      <dgm:spPr/>
      <dgm:t>
        <a:bodyPr/>
        <a:p>
          <a:endParaRPr lang="ru-RU"/>
        </a:p>
      </dgm:t>
    </dgm:pt>
    <dgm:pt modelId="{1B627A84-CA61-49BB-9FD4-7E875F369376}">
      <dgm:prSet phldrT="[Текст]" custT="1"/>
      <dgm:spPr/>
      <dgm:t>
        <a:bodyPr/>
        <a:p>
          <a:r>
            <a:rPr lang="ru-RU" sz="1100">
              <a:solidFill>
                <a:schemeClr val="bg1"/>
              </a:solidFill>
              <a:latin typeface="Times New Roman" panose="02020603050405020304" charset="0"/>
              <a:cs typeface="Times New Roman" panose="02020603050405020304" charset="0"/>
            </a:rPr>
            <a:t>гнев</a:t>
          </a:r>
        </a:p>
      </dgm:t>
    </dgm:pt>
    <dgm:pt modelId="{B10A5322-7B22-426A-AB35-A15499472C94}" cxnId="{D691EA10-15AB-4ABF-A670-FFE799E14542}" type="parTrans">
      <dgm:prSet/>
      <dgm:spPr/>
      <dgm:t>
        <a:bodyPr/>
        <a:p>
          <a:endParaRPr lang="ru-RU"/>
        </a:p>
      </dgm:t>
    </dgm:pt>
    <dgm:pt modelId="{41DD4724-0026-4556-B331-89198A1318DE}" cxnId="{D691EA10-15AB-4ABF-A670-FFE799E14542}" type="sibTrans">
      <dgm:prSet/>
      <dgm:spPr/>
      <dgm:t>
        <a:bodyPr/>
        <a:p>
          <a:endParaRPr lang="ru-RU"/>
        </a:p>
      </dgm:t>
    </dgm:pt>
    <dgm:pt modelId="{BC2DAE1C-D81E-4FB1-892C-8051EA3500B6}">
      <dgm:prSet phldrT="[Текст]" custT="1"/>
      <dgm:spPr/>
      <dgm:t>
        <a:bodyPr/>
        <a:p>
          <a:r>
            <a:rPr lang="ru-RU" sz="1100">
              <a:solidFill>
                <a:schemeClr val="bg1"/>
              </a:solidFill>
              <a:latin typeface="Times New Roman" panose="02020603050405020304" charset="0"/>
              <a:cs typeface="Times New Roman" panose="02020603050405020304" charset="0"/>
            </a:rPr>
            <a:t>добрые слова</a:t>
          </a:r>
        </a:p>
      </dgm:t>
    </dgm:pt>
    <dgm:pt modelId="{45205909-A0BC-40FC-BFE6-4B6F0E500527}" cxnId="{FAEB0CAE-B4CF-4504-8D39-B7CACA01FC29}" type="parTrans">
      <dgm:prSet/>
      <dgm:spPr/>
      <dgm:t>
        <a:bodyPr/>
        <a:p>
          <a:endParaRPr lang="ru-RU"/>
        </a:p>
      </dgm:t>
    </dgm:pt>
    <dgm:pt modelId="{1C32F76D-CEC3-4297-8C2C-F46CE4AFEF25}" cxnId="{FAEB0CAE-B4CF-4504-8D39-B7CACA01FC29}" type="sibTrans">
      <dgm:prSet/>
      <dgm:spPr/>
      <dgm:t>
        <a:bodyPr/>
        <a:p>
          <a:endParaRPr lang="ru-RU"/>
        </a:p>
      </dgm:t>
    </dgm:pt>
    <dgm:pt modelId="{D8897249-C148-4FCE-B808-8F771677F180}">
      <dgm:prSet phldrT="[Текст]"/>
      <dgm:spPr/>
      <dgm:t>
        <a:bodyPr/>
        <a:p>
          <a:r>
            <a:rPr lang="ru-RU"/>
            <a:t> </a:t>
          </a:r>
        </a:p>
      </dgm:t>
    </dgm:pt>
    <dgm:pt modelId="{9251374F-39E8-4E63-8686-C3F997ED2DF7}" cxnId="{CC73898E-45CD-45BB-8632-1A815102BB7D}" type="parTrans">
      <dgm:prSet/>
      <dgm:spPr/>
      <dgm:t>
        <a:bodyPr/>
        <a:p>
          <a:endParaRPr lang="ru-RU"/>
        </a:p>
      </dgm:t>
    </dgm:pt>
    <dgm:pt modelId="{3C4BF0E2-6A5C-4CD1-A13A-4D9AF096634E}" cxnId="{CC73898E-45CD-45BB-8632-1A815102BB7D}" type="sibTrans">
      <dgm:prSet/>
      <dgm:spPr/>
      <dgm:t>
        <a:bodyPr/>
        <a:p>
          <a:endParaRPr lang="ru-RU"/>
        </a:p>
      </dgm:t>
    </dgm:pt>
    <dgm:pt modelId="{61F37617-49DD-4154-A57F-DF09419AF49F}" type="pres">
      <dgm:prSet presAssocID="{1EC061E0-3125-4FF4-A1C2-2E770DB96A09}" presName="linearFlow" presStyleCnt="0">
        <dgm:presLayoutVars>
          <dgm:dir/>
          <dgm:resizeHandles val="exact"/>
        </dgm:presLayoutVars>
      </dgm:prSet>
      <dgm:spPr/>
    </dgm:pt>
    <dgm:pt modelId="{46880FBC-556D-4524-8B9A-4CADFEEAC59F}" type="pres">
      <dgm:prSet presAssocID="{1B627A84-CA61-49BB-9FD4-7E875F369376}" presName="node" presStyleLbl="node1" presStyleIdx="0" presStyleCnt="3" custScaleX="62093" custScaleY="62093">
        <dgm:presLayoutVars>
          <dgm:bulletEnabled val="1"/>
        </dgm:presLayoutVars>
      </dgm:prSet>
      <dgm:spPr>
        <a:prstGeom prst="rect">
          <a:avLst/>
        </a:prstGeom>
      </dgm:spPr>
    </dgm:pt>
    <dgm:pt modelId="{0E0B3EEC-2E14-4B2A-9BB5-943D04082EC7}" type="pres">
      <dgm:prSet presAssocID="{41DD4724-0026-4556-B331-89198A1318DE}" presName="spacerL" presStyleCnt="0"/>
      <dgm:spPr/>
    </dgm:pt>
    <dgm:pt modelId="{08E38AE8-0916-40A5-83DD-737B2F68EDDC}" type="pres">
      <dgm:prSet presAssocID="{41DD4724-0026-4556-B331-89198A1318DE}" presName="sibTrans" presStyleLbl="sibTrans2D1" presStyleIdx="0" presStyleCnt="2" custScaleX="68302" custScaleY="68302"/>
      <dgm:spPr/>
    </dgm:pt>
    <dgm:pt modelId="{131C2C2C-BC37-4CF9-A3C3-7EC334A602F6}" type="pres">
      <dgm:prSet presAssocID="{41DD4724-0026-4556-B331-89198A1318DE}" presName="spacerR" presStyleCnt="0"/>
      <dgm:spPr/>
    </dgm:pt>
    <dgm:pt modelId="{657CC3EB-7E84-4CC5-813E-9FB9F692C1F7}" type="pres">
      <dgm:prSet presAssocID="{BC2DAE1C-D81E-4FB1-892C-8051EA3500B6}" presName="node" presStyleLbl="node1" presStyleIdx="1" presStyleCnt="3" custScaleX="62093" custScaleY="62093">
        <dgm:presLayoutVars>
          <dgm:bulletEnabled val="1"/>
        </dgm:presLayoutVars>
      </dgm:prSet>
      <dgm:spPr>
        <a:prstGeom prst="rect">
          <a:avLst/>
        </a:prstGeom>
      </dgm:spPr>
    </dgm:pt>
    <dgm:pt modelId="{37A58494-15A7-4617-A965-8DD077A6DBF7}" type="pres">
      <dgm:prSet presAssocID="{1C32F76D-CEC3-4297-8C2C-F46CE4AFEF25}" presName="spacerL" presStyleCnt="0"/>
      <dgm:spPr/>
    </dgm:pt>
    <dgm:pt modelId="{AC60B508-ACAD-4863-A26A-74C36B487275}" type="pres">
      <dgm:prSet presAssocID="{1C32F76D-CEC3-4297-8C2C-F46CE4AFEF25}" presName="sibTrans" presStyleLbl="sibTrans2D1" presStyleIdx="1" presStyleCnt="2" custScaleX="68302" custScaleY="68302"/>
      <dgm:spPr/>
    </dgm:pt>
    <dgm:pt modelId="{DFEF34DD-B511-444B-8C8B-51254800E842}" type="pres">
      <dgm:prSet presAssocID="{1C32F76D-CEC3-4297-8C2C-F46CE4AFEF25}" presName="spacerR" presStyleCnt="0"/>
      <dgm:spPr/>
    </dgm:pt>
    <dgm:pt modelId="{38EB4706-1AEA-4EEE-BB24-7DF03D7B2020}" type="pres">
      <dgm:prSet presAssocID="{D8897249-C148-4FCE-B808-8F771677F180}" presName="node" presStyleLbl="node1" presStyleIdx="2" presStyleCnt="3" custScaleX="62093" custScaleY="62093">
        <dgm:presLayoutVars>
          <dgm:bulletEnabled val="1"/>
        </dgm:presLayoutVars>
      </dgm:prSet>
      <dgm:spPr>
        <a:prstGeom prst="rect">
          <a:avLst/>
        </a:prstGeom>
      </dgm:spPr>
    </dgm:pt>
  </dgm:ptLst>
  <dgm:cxnLst>
    <dgm:cxn modelId="{60AC910F-8D8B-4642-B76D-6F00220B2218}" type="presOf" srcId="{1EC061E0-3125-4FF4-A1C2-2E770DB96A09}" destId="{61F37617-49DD-4154-A57F-DF09419AF49F}" srcOrd="0" destOrd="0" presId="urn:microsoft.com/office/officeart/2005/8/layout/equation1"/>
    <dgm:cxn modelId="{D691EA10-15AB-4ABF-A670-FFE799E14542}" srcId="{1EC061E0-3125-4FF4-A1C2-2E770DB96A09}" destId="{1B627A84-CA61-49BB-9FD4-7E875F369376}" srcOrd="0" destOrd="0" parTransId="{B10A5322-7B22-426A-AB35-A15499472C94}" sibTransId="{41DD4724-0026-4556-B331-89198A1318DE}"/>
    <dgm:cxn modelId="{19B0A01B-051E-4C9E-8510-7024FF604B44}" type="presOf" srcId="{1C32F76D-CEC3-4297-8C2C-F46CE4AFEF25}" destId="{AC60B508-ACAD-4863-A26A-74C36B487275}" srcOrd="0" destOrd="0" presId="urn:microsoft.com/office/officeart/2005/8/layout/equation1"/>
    <dgm:cxn modelId="{2DFDB879-1DFF-49D6-8D14-015EF7EC8E17}" type="presOf" srcId="{BC2DAE1C-D81E-4FB1-892C-8051EA3500B6}" destId="{657CC3EB-7E84-4CC5-813E-9FB9F692C1F7}" srcOrd="0" destOrd="0" presId="urn:microsoft.com/office/officeart/2005/8/layout/equation1"/>
    <dgm:cxn modelId="{CC73898E-45CD-45BB-8632-1A815102BB7D}" srcId="{1EC061E0-3125-4FF4-A1C2-2E770DB96A09}" destId="{D8897249-C148-4FCE-B808-8F771677F180}" srcOrd="2" destOrd="0" parTransId="{9251374F-39E8-4E63-8686-C3F997ED2DF7}" sibTransId="{3C4BF0E2-6A5C-4CD1-A13A-4D9AF096634E}"/>
    <dgm:cxn modelId="{0A58E18E-EF78-4ED4-8D01-D92C12E791E3}" type="presOf" srcId="{41DD4724-0026-4556-B331-89198A1318DE}" destId="{08E38AE8-0916-40A5-83DD-737B2F68EDDC}" srcOrd="0" destOrd="0" presId="urn:microsoft.com/office/officeart/2005/8/layout/equation1"/>
    <dgm:cxn modelId="{AA41E094-FE46-4FDB-A914-55BD645682C7}" type="presOf" srcId="{D8897249-C148-4FCE-B808-8F771677F180}" destId="{38EB4706-1AEA-4EEE-BB24-7DF03D7B2020}" srcOrd="0" destOrd="0" presId="urn:microsoft.com/office/officeart/2005/8/layout/equation1"/>
    <dgm:cxn modelId="{15A1D2A4-864F-40E8-B648-268C51B9658A}" type="presOf" srcId="{1B627A84-CA61-49BB-9FD4-7E875F369376}" destId="{46880FBC-556D-4524-8B9A-4CADFEEAC59F}" srcOrd="0" destOrd="0" presId="urn:microsoft.com/office/officeart/2005/8/layout/equation1"/>
    <dgm:cxn modelId="{FAEB0CAE-B4CF-4504-8D39-B7CACA01FC29}" srcId="{1EC061E0-3125-4FF4-A1C2-2E770DB96A09}" destId="{BC2DAE1C-D81E-4FB1-892C-8051EA3500B6}" srcOrd="1" destOrd="0" parTransId="{45205909-A0BC-40FC-BFE6-4B6F0E500527}" sibTransId="{1C32F76D-CEC3-4297-8C2C-F46CE4AFEF25}"/>
    <dgm:cxn modelId="{EE1F064F-81BA-4C7F-975C-69BF82EDA39E}" type="presParOf" srcId="{61F37617-49DD-4154-A57F-DF09419AF49F}" destId="{46880FBC-556D-4524-8B9A-4CADFEEAC59F}" srcOrd="0" destOrd="0" presId="urn:microsoft.com/office/officeart/2005/8/layout/equation1"/>
    <dgm:cxn modelId="{47D247CD-5CCE-46E6-8069-61402DAC2F65}" type="presParOf" srcId="{61F37617-49DD-4154-A57F-DF09419AF49F}" destId="{0E0B3EEC-2E14-4B2A-9BB5-943D04082EC7}" srcOrd="1" destOrd="0" presId="urn:microsoft.com/office/officeart/2005/8/layout/equation1"/>
    <dgm:cxn modelId="{B1A7A506-6203-430F-A39F-45BBDEC5FF59}" type="presParOf" srcId="{61F37617-49DD-4154-A57F-DF09419AF49F}" destId="{08E38AE8-0916-40A5-83DD-737B2F68EDDC}" srcOrd="2" destOrd="0" presId="urn:microsoft.com/office/officeart/2005/8/layout/equation1"/>
    <dgm:cxn modelId="{84198CDF-6DAB-4A9A-81A0-D8EA3B5EA1C5}" type="presParOf" srcId="{61F37617-49DD-4154-A57F-DF09419AF49F}" destId="{131C2C2C-BC37-4CF9-A3C3-7EC334A602F6}" srcOrd="3" destOrd="0" presId="urn:microsoft.com/office/officeart/2005/8/layout/equation1"/>
    <dgm:cxn modelId="{DFB7A8E0-B42F-4009-BFC9-6C60A59B029B}" type="presParOf" srcId="{61F37617-49DD-4154-A57F-DF09419AF49F}" destId="{657CC3EB-7E84-4CC5-813E-9FB9F692C1F7}" srcOrd="4" destOrd="0" presId="urn:microsoft.com/office/officeart/2005/8/layout/equation1"/>
    <dgm:cxn modelId="{911CABBD-BA33-4F2B-A7D8-81E8C5CB5B20}" type="presParOf" srcId="{61F37617-49DD-4154-A57F-DF09419AF49F}" destId="{37A58494-15A7-4617-A965-8DD077A6DBF7}" srcOrd="5" destOrd="0" presId="urn:microsoft.com/office/officeart/2005/8/layout/equation1"/>
    <dgm:cxn modelId="{A23BA56A-DA78-4112-8DF3-36DCBC08266E}" type="presParOf" srcId="{61F37617-49DD-4154-A57F-DF09419AF49F}" destId="{AC60B508-ACAD-4863-A26A-74C36B487275}" srcOrd="6" destOrd="0" presId="urn:microsoft.com/office/officeart/2005/8/layout/equation1"/>
    <dgm:cxn modelId="{A928A211-E389-42C6-BE7C-941FBA6213C0}" type="presParOf" srcId="{61F37617-49DD-4154-A57F-DF09419AF49F}" destId="{DFEF34DD-B511-444B-8C8B-51254800E842}" srcOrd="7" destOrd="0" presId="urn:microsoft.com/office/officeart/2005/8/layout/equation1"/>
    <dgm:cxn modelId="{9A1383F9-02D5-4CBF-9A92-9603032EE657}" type="presParOf" srcId="{61F37617-49DD-4154-A57F-DF09419AF49F}" destId="{38EB4706-1AEA-4EEE-BB24-7DF03D7B2020}" srcOrd="8" destOrd="0" presId="urn:microsoft.com/office/officeart/2005/8/layout/equation1"/>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слезы</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поддержка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2.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гнев</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добрые слова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3.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проблема</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друг</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4.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bg1"/>
              </a:solidFill>
              <a:latin typeface="Times New Roman" panose="02020603050405020304" charset="0"/>
              <a:cs typeface="Times New Roman" panose="02020603050405020304" charset="0"/>
            </a:rPr>
            <a:t>гнев</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bg1"/>
              </a:solidFill>
              <a:latin typeface="Times New Roman" panose="02020603050405020304" charset="0"/>
              <a:cs typeface="Times New Roman" panose="02020603050405020304" charset="0"/>
            </a:rPr>
            <a:t>добрые слова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5.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слезы</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поддержка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6.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гнев</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добрые слова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7.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проблема</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dk1"/>
              </a:solidFill>
              <a:latin typeface="Times New Roman" panose="02020603050405020304" charset="0"/>
              <a:cs typeface="Times New Roman" panose="02020603050405020304" charset="0"/>
            </a:rPr>
            <a:t>друг</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drawing8.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4683125" cy="1101090"/>
        <a:chOff x="0" y="0"/>
        <a:chExt cx="4683125" cy="1101090"/>
      </a:xfrm>
    </dsp:grpSpPr>
    <dsp:sp modelId="{46880FBC-556D-4524-8B9A-4CADFEEAC59F}">
      <dsp:nvSpPr>
        <dsp:cNvPr id="3" name="Прямоугольник 2"/>
        <dsp:cNvSpPr/>
      </dsp:nvSpPr>
      <dsp:spPr bwMode="white">
        <a:xfrm>
          <a:off x="0"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bg1"/>
              </a:solidFill>
              <a:latin typeface="Times New Roman" panose="02020603050405020304" charset="0"/>
              <a:cs typeface="Times New Roman" panose="02020603050405020304" charset="0"/>
            </a:rPr>
            <a:t>гнев</a:t>
          </a:r>
          <a:endParaRPr>
            <a:solidFill>
              <a:schemeClr val="dk1"/>
            </a:solidFill>
          </a:endParaRPr>
        </a:p>
      </dsp:txBody>
      <dsp:txXfrm>
        <a:off x="0" y="28434"/>
        <a:ext cx="1044222" cy="1044222"/>
      </dsp:txXfrm>
    </dsp:sp>
    <dsp:sp modelId="{08E38AE8-0916-40A5-83DD-737B2F68EDDC}">
      <dsp:nvSpPr>
        <dsp:cNvPr id="4" name="Плюс 3"/>
        <dsp:cNvSpPr/>
      </dsp:nvSpPr>
      <dsp:spPr bwMode="white">
        <a:xfrm>
          <a:off x="1129012" y="247721"/>
          <a:ext cx="605649" cy="605649"/>
        </a:xfrm>
        <a:prstGeom prst="mathPlus">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900"/>
          </a:lvl1pPr>
          <a:lvl2pPr marL="57150" indent="-57150" algn="ctr">
            <a:defRPr sz="700"/>
          </a:lvl2pPr>
          <a:lvl3pPr marL="114300" indent="-57150" algn="ctr">
            <a:defRPr sz="700"/>
          </a:lvl3pPr>
          <a:lvl4pPr marL="171450" indent="-57150" algn="ctr">
            <a:defRPr sz="700"/>
          </a:lvl4pPr>
          <a:lvl5pPr marL="228600" indent="-57150" algn="ctr">
            <a:defRPr sz="700"/>
          </a:lvl5pPr>
          <a:lvl6pPr marL="285750" indent="-57150" algn="ctr">
            <a:defRPr sz="700"/>
          </a:lvl6pPr>
          <a:lvl7pPr marL="342900" indent="-57150" algn="ctr">
            <a:defRPr sz="700"/>
          </a:lvl7pPr>
          <a:lvl8pPr marL="400050" indent="-57150" algn="ctr">
            <a:defRPr sz="700"/>
          </a:lvl8pPr>
          <a:lvl9pPr marL="457200" indent="-57150" algn="ctr">
            <a:defRPr sz="700"/>
          </a:lvl9pPr>
        </a:lstStyle>
        <a:p>
          <a:pPr lvl="0">
            <a:lnSpc>
              <a:spcPct val="100000"/>
            </a:lnSpc>
            <a:spcBef>
              <a:spcPct val="0"/>
            </a:spcBef>
            <a:spcAft>
              <a:spcPct val="35000"/>
            </a:spcAft>
          </a:pPr>
          <a:endParaRPr lang="ru-RU">
            <a:solidFill>
              <a:schemeClr val="dk1"/>
            </a:solidFill>
          </a:endParaRPr>
        </a:p>
      </dsp:txBody>
      <dsp:txXfrm>
        <a:off x="1129012" y="247721"/>
        <a:ext cx="605649" cy="605649"/>
      </dsp:txXfrm>
    </dsp:sp>
    <dsp:sp modelId="{657CC3EB-7E84-4CC5-813E-9FB9F692C1F7}">
      <dsp:nvSpPr>
        <dsp:cNvPr id="5" name="Прямоугольник 4"/>
        <dsp:cNvSpPr/>
      </dsp:nvSpPr>
      <dsp:spPr bwMode="white">
        <a:xfrm>
          <a:off x="1819452"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13970" tIns="13970" rIns="13970" bIns="1397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sz="1100">
              <a:solidFill>
                <a:schemeClr val="bg1"/>
              </a:solidFill>
              <a:latin typeface="Times New Roman" panose="02020603050405020304" charset="0"/>
              <a:cs typeface="Times New Roman" panose="02020603050405020304" charset="0"/>
            </a:rPr>
            <a:t>добрые слова</a:t>
          </a:r>
          <a:endParaRPr>
            <a:solidFill>
              <a:schemeClr val="dk1"/>
            </a:solidFill>
          </a:endParaRPr>
        </a:p>
      </dsp:txBody>
      <dsp:txXfrm>
        <a:off x="1819452" y="28434"/>
        <a:ext cx="1044222" cy="1044222"/>
      </dsp:txXfrm>
    </dsp:sp>
    <dsp:sp modelId="{AC60B508-ACAD-4863-A26A-74C36B487275}">
      <dsp:nvSpPr>
        <dsp:cNvPr id="6" name="Равно 5"/>
        <dsp:cNvSpPr/>
      </dsp:nvSpPr>
      <dsp:spPr bwMode="white">
        <a:xfrm>
          <a:off x="2948464" y="247721"/>
          <a:ext cx="605649" cy="605649"/>
        </a:xfrm>
        <a:prstGeom prst="mathEqual">
          <a:avLst/>
        </a:prstGeom>
      </dsp:spPr>
      <dsp:style>
        <a:lnRef idx="0">
          <a:schemeClr val="dk1">
            <a:tint val="60000"/>
          </a:schemeClr>
        </a:lnRef>
        <a:fillRef idx="1">
          <a:schemeClr val="dk1">
            <a:tint val="60000"/>
          </a:schemeClr>
        </a:fillRef>
        <a:effectRef idx="0">
          <a:scrgbClr r="0" g="0" b="0"/>
        </a:effectRef>
        <a:fontRef idx="minor">
          <a:schemeClr val="lt1"/>
        </a:fontRef>
      </dsp:style>
      <dsp:txBody>
        <a:bodyPr lIns="0" tIns="0" rIns="0" bIns="0" anchor="ctr"/>
        <a:lstStyle>
          <a:lvl1pPr algn="ctr">
            <a:defRPr sz="2300"/>
          </a:lvl1pPr>
          <a:lvl2pPr marL="171450" indent="-171450" algn="ctr">
            <a:defRPr sz="1800"/>
          </a:lvl2pPr>
          <a:lvl3pPr marL="342900" indent="-171450" algn="ctr">
            <a:defRPr sz="1800"/>
          </a:lvl3pPr>
          <a:lvl4pPr marL="514350" indent="-171450" algn="ctr">
            <a:defRPr sz="1800"/>
          </a:lvl4pPr>
          <a:lvl5pPr marL="685800" indent="-171450" algn="ctr">
            <a:defRPr sz="1800"/>
          </a:lvl5pPr>
          <a:lvl6pPr marL="857250" indent="-171450" algn="ctr">
            <a:defRPr sz="1800"/>
          </a:lvl6pPr>
          <a:lvl7pPr marL="1028700" indent="-171450" algn="ctr">
            <a:defRPr sz="1800"/>
          </a:lvl7pPr>
          <a:lvl8pPr marL="1200150" indent="-171450" algn="ctr">
            <a:defRPr sz="1800"/>
          </a:lvl8pPr>
          <a:lvl9pPr marL="1371600" indent="-171450" algn="ctr">
            <a:defRPr sz="1800"/>
          </a:lvl9pPr>
        </a:lstStyle>
        <a:p>
          <a:pPr lvl="0">
            <a:lnSpc>
              <a:spcPct val="100000"/>
            </a:lnSpc>
            <a:spcBef>
              <a:spcPct val="0"/>
            </a:spcBef>
            <a:spcAft>
              <a:spcPct val="35000"/>
            </a:spcAft>
          </a:pPr>
          <a:endParaRPr lang="ru-RU">
            <a:solidFill>
              <a:schemeClr val="dk1"/>
            </a:solidFill>
          </a:endParaRPr>
        </a:p>
      </dsp:txBody>
      <dsp:txXfrm>
        <a:off x="2948464" y="247721"/>
        <a:ext cx="605649" cy="605649"/>
      </dsp:txXfrm>
    </dsp:sp>
    <dsp:sp modelId="{38EB4706-1AEA-4EEE-BB24-7DF03D7B2020}">
      <dsp:nvSpPr>
        <dsp:cNvPr id="7" name="Прямоугольник 6"/>
        <dsp:cNvSpPr/>
      </dsp:nvSpPr>
      <dsp:spPr bwMode="white">
        <a:xfrm>
          <a:off x="3638903" y="28434"/>
          <a:ext cx="1044222" cy="1044222"/>
        </a:xfrm>
        <a:prstGeom prst="rect">
          <a:avLst/>
        </a:prstGeom>
      </dsp:spPr>
      <dsp:style>
        <a:lnRef idx="2">
          <a:schemeClr val="dk1">
            <a:shade val="80000"/>
          </a:schemeClr>
        </a:lnRef>
        <a:fillRef idx="1">
          <a:schemeClr val="lt1"/>
        </a:fillRef>
        <a:effectRef idx="0">
          <a:scrgbClr r="0" g="0" b="0"/>
        </a:effectRef>
        <a:fontRef idx="minor">
          <a:schemeClr val="lt1"/>
        </a:fontRef>
      </dsp:style>
      <dsp:txBody>
        <a:bodyPr lIns="73660" tIns="73660" rIns="73660" bIns="73660" anchor="ctr"/>
        <a:lstStyle>
          <a:lvl1pPr algn="ctr">
            <a:defRPr sz="5800"/>
          </a:lvl1pPr>
          <a:lvl2pPr marL="285750" indent="-285750" algn="ctr">
            <a:defRPr sz="4500"/>
          </a:lvl2pPr>
          <a:lvl3pPr marL="571500" indent="-285750" algn="ctr">
            <a:defRPr sz="4500"/>
          </a:lvl3pPr>
          <a:lvl4pPr marL="857250" indent="-285750" algn="ctr">
            <a:defRPr sz="4500"/>
          </a:lvl4pPr>
          <a:lvl5pPr marL="1143000" indent="-285750" algn="ctr">
            <a:defRPr sz="4500"/>
          </a:lvl5pPr>
          <a:lvl6pPr marL="1428750" indent="-285750" algn="ctr">
            <a:defRPr sz="4500"/>
          </a:lvl6pPr>
          <a:lvl7pPr marL="1714500" indent="-285750" algn="ctr">
            <a:defRPr sz="4500"/>
          </a:lvl7pPr>
          <a:lvl8pPr marL="2000250" indent="-285750" algn="ctr">
            <a:defRPr sz="4500"/>
          </a:lvl8pPr>
          <a:lvl9pPr marL="2286000" indent="-285750" algn="ctr">
            <a:defRPr sz="4500"/>
          </a:lvl9pPr>
        </a:lstStyle>
        <a:p>
          <a:pPr lvl="0">
            <a:lnSpc>
              <a:spcPct val="100000"/>
            </a:lnSpc>
            <a:spcBef>
              <a:spcPct val="0"/>
            </a:spcBef>
            <a:spcAft>
              <a:spcPct val="35000"/>
            </a:spcAft>
          </a:pPr>
          <a:r>
            <a:rPr lang="ru-RU">
              <a:solidFill>
                <a:schemeClr val="dk1"/>
              </a:solidFill>
            </a:rPr>
            <a:t> </a:t>
          </a:r>
          <a:endParaRPr>
            <a:solidFill>
              <a:schemeClr val="dk1"/>
            </a:solidFill>
          </a:endParaRPr>
        </a:p>
      </dsp:txBody>
      <dsp:txXfrm>
        <a:off x="3638903" y="28434"/>
        <a:ext cx="1044222" cy="1044222"/>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236</Pages>
  <Words>58082</Words>
  <Characters>292018</Characters>
  <Lines>0</Lines>
  <Paragraphs>0</Paragraphs>
  <TotalTime>1</TotalTime>
  <ScaleCrop>false</ScaleCrop>
  <LinksUpToDate>false</LinksUpToDate>
  <CharactersWithSpaces>348697</CharactersWithSpaces>
  <Application>WPS Office_12.2.0.20348_F1E327BC-269C-435d-A152-05C5408002CA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2024-12-02T13:07:00Z</dcterms:created>
  <dc:creator>saphi</dc:creator>
  <cp:lastModifiedBy>Соня Погребенник</cp:lastModifiedBy>
  <dcterms:modified xsi:type="dcterms:W3CDTF">2025-04-07T21:27:41Z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1049-12.2.0.20348</vt:lpwstr>
  </property>
  <property fmtid="{D5CDD505-2E9C-101B-9397-08002B2CF9AE}" pid="3" name="ICV">
    <vt:lpwstr>E9475204E0EA4FB6870915348993C4B4_11</vt:lpwstr>
  </property>
</Properties>
</file>